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36B5" w:rsidRDefault="0061529B">
      <w:pPr>
        <w:tabs>
          <w:tab w:val="left" w:pos="1805"/>
        </w:tabs>
        <w:spacing w:after="60" w:line="276" w:lineRule="auto"/>
        <w:jc w:val="center"/>
        <w:rPr>
          <w:rFonts w:ascii="Times New Roman" w:hAnsi="Times New Roman"/>
          <w:szCs w:val="28"/>
        </w:rPr>
      </w:pPr>
      <w:bookmarkStart w:id="0" w:name="_Toc14977399"/>
      <w:bookmarkStart w:id="1" w:name="_Toc14929097"/>
      <w:bookmarkStart w:id="2" w:name="_Toc15584118"/>
      <w:bookmarkStart w:id="3" w:name="_Toc530640588"/>
      <w:r>
        <w:rPr>
          <w:rFonts w:ascii="Times New Roman" w:hAnsi="Times New Roman"/>
          <w:szCs w:val="28"/>
        </w:rPr>
        <w:t>SỞ LAO ĐỘNG THƯƠNG BINH &amp; XÃ HỘI HÀ NỘI</w:t>
      </w:r>
    </w:p>
    <w:p w:rsidR="00C736B5" w:rsidRDefault="0061529B">
      <w:pPr>
        <w:tabs>
          <w:tab w:val="left" w:pos="1805"/>
        </w:tabs>
        <w:spacing w:after="60" w:line="276" w:lineRule="auto"/>
        <w:jc w:val="center"/>
        <w:rPr>
          <w:rFonts w:ascii="Times New Roman" w:hAnsi="Times New Roman"/>
          <w:b/>
          <w:szCs w:val="28"/>
        </w:rPr>
      </w:pPr>
      <w:r>
        <w:rPr>
          <w:rFonts w:ascii="Times New Roman" w:hAnsi="Times New Roman"/>
          <w:b/>
          <w:szCs w:val="28"/>
        </w:rPr>
        <w:t>TRƯỜNG TRUNG CẤP NGHỀ TỔNG HỢP HÀ NỘI</w:t>
      </w:r>
    </w:p>
    <w:p w:rsidR="00C736B5" w:rsidRDefault="00C736B5">
      <w:pPr>
        <w:spacing w:after="60" w:line="276" w:lineRule="auto"/>
        <w:rPr>
          <w:rFonts w:ascii="Times New Roman" w:hAnsi="Times New Roman"/>
          <w:szCs w:val="28"/>
          <w:lang w:val="pl-PL"/>
        </w:rPr>
      </w:pPr>
    </w:p>
    <w:p w:rsidR="00C736B5" w:rsidRDefault="00C736B5">
      <w:pPr>
        <w:spacing w:after="60" w:line="276" w:lineRule="auto"/>
        <w:jc w:val="both"/>
        <w:rPr>
          <w:rFonts w:ascii="Times New Roman" w:hAnsi="Times New Roman"/>
          <w:b/>
          <w:bCs/>
          <w:szCs w:val="28"/>
          <w:lang w:val="pl-PL"/>
        </w:rPr>
      </w:pPr>
    </w:p>
    <w:p w:rsidR="00C736B5" w:rsidRDefault="00C736B5">
      <w:pPr>
        <w:spacing w:after="60" w:line="276" w:lineRule="auto"/>
        <w:jc w:val="both"/>
        <w:rPr>
          <w:rFonts w:ascii="Times New Roman" w:hAnsi="Times New Roman"/>
          <w:b/>
          <w:bCs/>
          <w:caps/>
          <w:szCs w:val="28"/>
          <w:lang w:val="pl-PL"/>
        </w:rPr>
      </w:pPr>
    </w:p>
    <w:p w:rsidR="00C736B5" w:rsidRDefault="00C736B5">
      <w:pPr>
        <w:spacing w:after="60" w:line="276" w:lineRule="auto"/>
        <w:jc w:val="both"/>
        <w:rPr>
          <w:rFonts w:ascii="Times New Roman" w:hAnsi="Times New Roman"/>
          <w:b/>
          <w:bCs/>
          <w:szCs w:val="28"/>
          <w:lang w:val="pl-PL"/>
        </w:rPr>
      </w:pPr>
    </w:p>
    <w:p w:rsidR="00C736B5" w:rsidRDefault="00C736B5">
      <w:pPr>
        <w:spacing w:after="60" w:line="276" w:lineRule="auto"/>
        <w:jc w:val="both"/>
        <w:rPr>
          <w:rFonts w:ascii="Times New Roman" w:hAnsi="Times New Roman"/>
          <w:b/>
          <w:bCs/>
          <w:szCs w:val="28"/>
          <w:lang w:val="pl-PL"/>
        </w:rPr>
      </w:pPr>
    </w:p>
    <w:p w:rsidR="00C736B5" w:rsidRDefault="00C736B5">
      <w:pPr>
        <w:spacing w:after="60" w:line="276" w:lineRule="auto"/>
        <w:jc w:val="both"/>
        <w:rPr>
          <w:rFonts w:ascii="Times New Roman" w:hAnsi="Times New Roman"/>
          <w:b/>
          <w:bCs/>
          <w:szCs w:val="28"/>
          <w:lang w:val="pl-PL"/>
        </w:rPr>
      </w:pPr>
    </w:p>
    <w:p w:rsidR="00C736B5" w:rsidRDefault="00C736B5">
      <w:pPr>
        <w:spacing w:after="60" w:line="276" w:lineRule="auto"/>
        <w:jc w:val="both"/>
        <w:rPr>
          <w:rFonts w:ascii="Times New Roman" w:hAnsi="Times New Roman"/>
          <w:b/>
          <w:bCs/>
          <w:szCs w:val="28"/>
          <w:lang w:val="pl-PL"/>
        </w:rPr>
      </w:pPr>
    </w:p>
    <w:p w:rsidR="00C736B5" w:rsidRDefault="00C736B5">
      <w:pPr>
        <w:spacing w:after="60" w:line="276" w:lineRule="auto"/>
        <w:jc w:val="both"/>
        <w:rPr>
          <w:rFonts w:ascii="Times New Roman" w:hAnsi="Times New Roman"/>
          <w:b/>
          <w:bCs/>
          <w:szCs w:val="28"/>
          <w:lang w:val="pl-PL"/>
        </w:rPr>
      </w:pPr>
    </w:p>
    <w:p w:rsidR="00C736B5" w:rsidRDefault="00C736B5">
      <w:pPr>
        <w:spacing w:after="60" w:line="276" w:lineRule="auto"/>
        <w:jc w:val="both"/>
        <w:rPr>
          <w:rFonts w:ascii="Times New Roman" w:hAnsi="Times New Roman"/>
          <w:b/>
          <w:bCs/>
          <w:szCs w:val="28"/>
          <w:lang w:val="pl-PL"/>
        </w:rPr>
      </w:pPr>
    </w:p>
    <w:p w:rsidR="00C736B5" w:rsidRDefault="00C736B5">
      <w:pPr>
        <w:spacing w:after="60" w:line="276" w:lineRule="auto"/>
        <w:jc w:val="both"/>
        <w:rPr>
          <w:rFonts w:ascii="Times New Roman" w:hAnsi="Times New Roman"/>
          <w:b/>
          <w:bCs/>
          <w:szCs w:val="28"/>
          <w:lang w:val="pl-PL"/>
        </w:rPr>
      </w:pPr>
    </w:p>
    <w:p w:rsidR="00C736B5" w:rsidRDefault="0061529B">
      <w:pPr>
        <w:tabs>
          <w:tab w:val="left" w:pos="1805"/>
        </w:tabs>
        <w:spacing w:after="60" w:line="276" w:lineRule="auto"/>
        <w:jc w:val="center"/>
        <w:rPr>
          <w:rFonts w:ascii="Times New Roman" w:hAnsi="Times New Roman"/>
          <w:b/>
          <w:sz w:val="46"/>
          <w:szCs w:val="28"/>
        </w:rPr>
      </w:pPr>
      <w:r>
        <w:rPr>
          <w:rFonts w:ascii="Times New Roman" w:hAnsi="Times New Roman"/>
          <w:b/>
          <w:sz w:val="46"/>
          <w:szCs w:val="28"/>
        </w:rPr>
        <w:t>GIÁO TRÌNH</w:t>
      </w:r>
    </w:p>
    <w:p w:rsidR="00C736B5" w:rsidRDefault="0061529B">
      <w:pPr>
        <w:tabs>
          <w:tab w:val="left" w:pos="1805"/>
        </w:tabs>
        <w:spacing w:after="60" w:line="276" w:lineRule="auto"/>
        <w:ind w:left="1440"/>
        <w:rPr>
          <w:rFonts w:ascii="Times New Roman" w:hAnsi="Times New Roman"/>
          <w:b/>
          <w:szCs w:val="28"/>
        </w:rPr>
      </w:pPr>
      <w:r>
        <w:rPr>
          <w:rFonts w:ascii="Times New Roman" w:hAnsi="Times New Roman"/>
          <w:b/>
          <w:szCs w:val="28"/>
        </w:rPr>
        <w:t xml:space="preserve">MÔ ĐUN: </w:t>
      </w:r>
      <w:r>
        <w:rPr>
          <w:rFonts w:ascii="Times New Roman" w:hAnsi="Times New Roman"/>
          <w:b/>
          <w:szCs w:val="28"/>
        </w:rPr>
        <w:tab/>
      </w:r>
      <w:r w:rsidR="008D2199">
        <w:rPr>
          <w:rFonts w:ascii="Times New Roman" w:hAnsi="Times New Roman"/>
          <w:b/>
          <w:szCs w:val="28"/>
        </w:rPr>
        <w:t xml:space="preserve">  </w:t>
      </w:r>
      <w:r>
        <w:rPr>
          <w:rFonts w:ascii="Times New Roman" w:hAnsi="Times New Roman"/>
          <w:b/>
          <w:szCs w:val="28"/>
        </w:rPr>
        <w:t>HỆ THỐNG ĐIỀU HÒA</w:t>
      </w:r>
    </w:p>
    <w:p w:rsidR="00C736B5" w:rsidRDefault="008D2199">
      <w:pPr>
        <w:tabs>
          <w:tab w:val="left" w:pos="1805"/>
        </w:tabs>
        <w:spacing w:after="60" w:line="276" w:lineRule="auto"/>
        <w:ind w:left="1440"/>
        <w:rPr>
          <w:rFonts w:ascii="Times New Roman" w:hAnsi="Times New Roman"/>
          <w:b/>
          <w:szCs w:val="28"/>
        </w:rPr>
      </w:pPr>
      <w:r>
        <w:rPr>
          <w:rFonts w:ascii="Times New Roman" w:hAnsi="Times New Roman"/>
          <w:b/>
          <w:szCs w:val="28"/>
        </w:rPr>
        <w:tab/>
      </w:r>
      <w:r>
        <w:rPr>
          <w:rFonts w:ascii="Times New Roman" w:hAnsi="Times New Roman"/>
          <w:b/>
          <w:szCs w:val="28"/>
        </w:rPr>
        <w:tab/>
      </w:r>
      <w:r>
        <w:rPr>
          <w:rFonts w:ascii="Times New Roman" w:hAnsi="Times New Roman"/>
          <w:b/>
          <w:szCs w:val="28"/>
        </w:rPr>
        <w:tab/>
        <w:t xml:space="preserve">  </w:t>
      </w:r>
      <w:r w:rsidR="0061529B">
        <w:rPr>
          <w:rFonts w:ascii="Times New Roman" w:hAnsi="Times New Roman"/>
          <w:b/>
          <w:szCs w:val="28"/>
        </w:rPr>
        <w:t>KHÔNG KHÍ TRUNG TÂM</w:t>
      </w:r>
    </w:p>
    <w:p w:rsidR="00C736B5" w:rsidRDefault="008D2199">
      <w:pPr>
        <w:tabs>
          <w:tab w:val="left" w:pos="1805"/>
        </w:tabs>
        <w:spacing w:after="60" w:line="276" w:lineRule="auto"/>
        <w:ind w:left="1440"/>
        <w:rPr>
          <w:rFonts w:ascii="Times New Roman" w:hAnsi="Times New Roman"/>
          <w:b/>
          <w:szCs w:val="28"/>
        </w:rPr>
      </w:pPr>
      <w:r>
        <w:rPr>
          <w:rFonts w:ascii="Times New Roman" w:hAnsi="Times New Roman"/>
          <w:b/>
          <w:szCs w:val="28"/>
        </w:rPr>
        <w:t xml:space="preserve">NGHỀ: </w:t>
      </w:r>
      <w:r>
        <w:rPr>
          <w:rFonts w:ascii="Times New Roman" w:hAnsi="Times New Roman"/>
          <w:b/>
          <w:szCs w:val="28"/>
        </w:rPr>
        <w:tab/>
        <w:t xml:space="preserve">  </w:t>
      </w:r>
      <w:r w:rsidR="0061529B">
        <w:rPr>
          <w:rFonts w:ascii="Times New Roman" w:hAnsi="Times New Roman"/>
          <w:b/>
          <w:szCs w:val="28"/>
        </w:rPr>
        <w:t>KỸ THUẬT MÁY LẠNH VÀ</w:t>
      </w:r>
    </w:p>
    <w:p w:rsidR="00C736B5" w:rsidRDefault="008D2199">
      <w:pPr>
        <w:tabs>
          <w:tab w:val="left" w:pos="1805"/>
        </w:tabs>
        <w:spacing w:after="60" w:line="276" w:lineRule="auto"/>
        <w:ind w:left="1440"/>
        <w:rPr>
          <w:rFonts w:ascii="Times New Roman" w:hAnsi="Times New Roman"/>
          <w:b/>
          <w:szCs w:val="28"/>
        </w:rPr>
      </w:pPr>
      <w:r>
        <w:rPr>
          <w:rFonts w:ascii="Times New Roman" w:hAnsi="Times New Roman"/>
          <w:b/>
          <w:szCs w:val="28"/>
        </w:rPr>
        <w:tab/>
      </w:r>
      <w:r>
        <w:rPr>
          <w:rFonts w:ascii="Times New Roman" w:hAnsi="Times New Roman"/>
          <w:b/>
          <w:szCs w:val="28"/>
        </w:rPr>
        <w:tab/>
      </w:r>
      <w:r>
        <w:rPr>
          <w:rFonts w:ascii="Times New Roman" w:hAnsi="Times New Roman"/>
          <w:b/>
          <w:szCs w:val="28"/>
        </w:rPr>
        <w:tab/>
        <w:t xml:space="preserve">  </w:t>
      </w:r>
      <w:r w:rsidR="0061529B">
        <w:rPr>
          <w:rFonts w:ascii="Times New Roman" w:hAnsi="Times New Roman"/>
          <w:b/>
          <w:szCs w:val="28"/>
        </w:rPr>
        <w:t>ĐIỀU HÒA KHÔNG KHÍ</w:t>
      </w:r>
    </w:p>
    <w:p w:rsidR="00C736B5" w:rsidRDefault="008D2199">
      <w:pPr>
        <w:tabs>
          <w:tab w:val="left" w:pos="1805"/>
        </w:tabs>
        <w:spacing w:after="60" w:line="276" w:lineRule="auto"/>
        <w:ind w:left="1440"/>
        <w:rPr>
          <w:rFonts w:ascii="Times New Roman" w:hAnsi="Times New Roman"/>
          <w:b/>
          <w:szCs w:val="28"/>
        </w:rPr>
      </w:pPr>
      <w:r>
        <w:rPr>
          <w:rFonts w:ascii="Times New Roman" w:hAnsi="Times New Roman"/>
          <w:b/>
          <w:szCs w:val="28"/>
        </w:rPr>
        <w:t xml:space="preserve">TRÌNH ĐỘ: </w:t>
      </w:r>
      <w:r w:rsidR="0061529B">
        <w:rPr>
          <w:rFonts w:ascii="Times New Roman" w:hAnsi="Times New Roman"/>
          <w:b/>
          <w:szCs w:val="28"/>
        </w:rPr>
        <w:t>TRUNG CẤP</w:t>
      </w:r>
    </w:p>
    <w:p w:rsidR="00C736B5" w:rsidRDefault="0061529B">
      <w:pPr>
        <w:tabs>
          <w:tab w:val="left" w:pos="1805"/>
        </w:tabs>
        <w:spacing w:after="60" w:line="276" w:lineRule="auto"/>
        <w:jc w:val="center"/>
        <w:rPr>
          <w:rFonts w:ascii="Times New Roman" w:hAnsi="Times New Roman"/>
          <w:i/>
          <w:szCs w:val="28"/>
        </w:rPr>
      </w:pPr>
      <w:r>
        <w:rPr>
          <w:rFonts w:ascii="Times New Roman" w:hAnsi="Times New Roman"/>
          <w:i/>
          <w:szCs w:val="28"/>
        </w:rPr>
        <w:t>Ban hành kèm theo Quyết định số:   /QĐ-TCNTH ngày … tháng … năm 2024 của Hiệu trưởng trường Trung cấp nghề Tổng hợp Hà Nội</w:t>
      </w:r>
    </w:p>
    <w:p w:rsidR="00C736B5" w:rsidRDefault="00C736B5">
      <w:pPr>
        <w:spacing w:after="60" w:line="276" w:lineRule="auto"/>
        <w:jc w:val="both"/>
        <w:rPr>
          <w:rFonts w:ascii="Times New Roman" w:hAnsi="Times New Roman"/>
          <w:b/>
          <w:bCs/>
          <w:szCs w:val="28"/>
          <w:lang w:val="pl-PL"/>
        </w:rPr>
      </w:pPr>
    </w:p>
    <w:p w:rsidR="00C736B5" w:rsidRDefault="00C736B5">
      <w:pPr>
        <w:tabs>
          <w:tab w:val="left" w:pos="3630"/>
        </w:tabs>
        <w:spacing w:after="60" w:line="276" w:lineRule="auto"/>
        <w:jc w:val="both"/>
        <w:rPr>
          <w:rFonts w:ascii="Times New Roman" w:hAnsi="Times New Roman"/>
          <w:b/>
          <w:bCs/>
          <w:szCs w:val="28"/>
        </w:rPr>
      </w:pPr>
    </w:p>
    <w:p w:rsidR="00C736B5" w:rsidRDefault="00C736B5">
      <w:pPr>
        <w:spacing w:after="60" w:line="276" w:lineRule="auto"/>
        <w:jc w:val="both"/>
        <w:rPr>
          <w:rFonts w:ascii="Times New Roman" w:hAnsi="Times New Roman"/>
          <w:b/>
          <w:bCs/>
          <w:szCs w:val="28"/>
        </w:rPr>
      </w:pPr>
    </w:p>
    <w:p w:rsidR="00C736B5" w:rsidRDefault="00C736B5">
      <w:pPr>
        <w:spacing w:after="60" w:line="276" w:lineRule="auto"/>
        <w:jc w:val="both"/>
        <w:rPr>
          <w:rFonts w:ascii="Times New Roman" w:hAnsi="Times New Roman"/>
          <w:b/>
          <w:bCs/>
          <w:szCs w:val="28"/>
        </w:rPr>
      </w:pPr>
    </w:p>
    <w:p w:rsidR="00C736B5" w:rsidRDefault="00C736B5">
      <w:pPr>
        <w:spacing w:after="60" w:line="276" w:lineRule="auto"/>
        <w:jc w:val="both"/>
        <w:rPr>
          <w:rFonts w:ascii="Times New Roman" w:hAnsi="Times New Roman"/>
          <w:b/>
          <w:bCs/>
          <w:szCs w:val="28"/>
        </w:rPr>
      </w:pPr>
    </w:p>
    <w:p w:rsidR="00C736B5" w:rsidRDefault="00C736B5">
      <w:pPr>
        <w:spacing w:after="60" w:line="276" w:lineRule="auto"/>
        <w:jc w:val="both"/>
        <w:rPr>
          <w:rFonts w:ascii="Times New Roman" w:hAnsi="Times New Roman"/>
          <w:b/>
          <w:bCs/>
          <w:szCs w:val="28"/>
        </w:rPr>
      </w:pPr>
    </w:p>
    <w:p w:rsidR="00C736B5" w:rsidRDefault="00C736B5">
      <w:pPr>
        <w:spacing w:after="60" w:line="276" w:lineRule="auto"/>
        <w:jc w:val="center"/>
        <w:rPr>
          <w:rFonts w:ascii="Times New Roman" w:hAnsi="Times New Roman"/>
          <w:i/>
          <w:iCs/>
          <w:szCs w:val="28"/>
        </w:rPr>
      </w:pPr>
    </w:p>
    <w:p w:rsidR="00C736B5" w:rsidRDefault="00C736B5">
      <w:pPr>
        <w:spacing w:after="60" w:line="276" w:lineRule="auto"/>
        <w:jc w:val="center"/>
        <w:rPr>
          <w:rFonts w:ascii="Times New Roman" w:hAnsi="Times New Roman"/>
          <w:i/>
          <w:iCs/>
          <w:szCs w:val="28"/>
        </w:rPr>
      </w:pPr>
    </w:p>
    <w:p w:rsidR="00C736B5" w:rsidRDefault="00C736B5">
      <w:pPr>
        <w:spacing w:after="60" w:line="276" w:lineRule="auto"/>
        <w:jc w:val="center"/>
        <w:rPr>
          <w:rFonts w:ascii="Times New Roman" w:hAnsi="Times New Roman"/>
          <w:i/>
          <w:iCs/>
          <w:szCs w:val="28"/>
        </w:rPr>
      </w:pPr>
    </w:p>
    <w:p w:rsidR="00C736B5" w:rsidRDefault="00C736B5">
      <w:pPr>
        <w:spacing w:after="60" w:line="276" w:lineRule="auto"/>
        <w:jc w:val="center"/>
        <w:rPr>
          <w:rFonts w:ascii="Times New Roman" w:hAnsi="Times New Roman"/>
          <w:i/>
          <w:iCs/>
          <w:szCs w:val="28"/>
        </w:rPr>
      </w:pPr>
    </w:p>
    <w:p w:rsidR="00C736B5" w:rsidRDefault="00C736B5">
      <w:pPr>
        <w:spacing w:after="60" w:line="276" w:lineRule="auto"/>
        <w:jc w:val="center"/>
        <w:rPr>
          <w:rFonts w:ascii="Times New Roman" w:hAnsi="Times New Roman"/>
          <w:i/>
          <w:iCs/>
          <w:szCs w:val="28"/>
        </w:rPr>
      </w:pPr>
    </w:p>
    <w:p w:rsidR="00C736B5" w:rsidRDefault="00C736B5">
      <w:pPr>
        <w:spacing w:after="60" w:line="276" w:lineRule="auto"/>
        <w:jc w:val="center"/>
        <w:rPr>
          <w:rFonts w:ascii="Times New Roman" w:hAnsi="Times New Roman"/>
          <w:i/>
          <w:iCs/>
          <w:szCs w:val="28"/>
        </w:rPr>
      </w:pPr>
    </w:p>
    <w:p w:rsidR="00C736B5" w:rsidRDefault="0061529B" w:rsidP="008D2199">
      <w:pPr>
        <w:tabs>
          <w:tab w:val="left" w:pos="262"/>
        </w:tabs>
        <w:spacing w:after="60" w:line="276" w:lineRule="auto"/>
        <w:jc w:val="center"/>
        <w:rPr>
          <w:rFonts w:ascii="Times New Roman" w:hAnsi="Times New Roman"/>
          <w:b/>
          <w:szCs w:val="28"/>
        </w:rPr>
      </w:pPr>
      <w:r>
        <w:rPr>
          <w:rFonts w:ascii="Times New Roman" w:hAnsi="Times New Roman"/>
          <w:b/>
          <w:szCs w:val="28"/>
        </w:rPr>
        <w:t>Hà Nội, năm 2024</w:t>
      </w:r>
    </w:p>
    <w:p w:rsidR="00C736B5" w:rsidRDefault="0061529B">
      <w:pPr>
        <w:rPr>
          <w:rFonts w:ascii="Times New Roman" w:hAnsi="Times New Roman"/>
          <w:b/>
          <w:szCs w:val="28"/>
        </w:rPr>
      </w:pPr>
      <w:r>
        <w:rPr>
          <w:rFonts w:ascii="Times New Roman" w:hAnsi="Times New Roman"/>
          <w:b/>
          <w:szCs w:val="28"/>
        </w:rPr>
        <w:lastRenderedPageBreak/>
        <w:br w:type="page"/>
      </w:r>
    </w:p>
    <w:p w:rsidR="00C736B5" w:rsidRDefault="00C736B5">
      <w:pPr>
        <w:tabs>
          <w:tab w:val="left" w:pos="262"/>
        </w:tabs>
        <w:spacing w:after="60" w:line="276" w:lineRule="auto"/>
        <w:jc w:val="center"/>
        <w:rPr>
          <w:rFonts w:ascii="Times New Roman" w:hAnsi="Times New Roman"/>
          <w:b/>
          <w:szCs w:val="28"/>
        </w:rPr>
        <w:sectPr w:rsidR="00C736B5">
          <w:footerReference w:type="default" r:id="rId8"/>
          <w:pgSz w:w="11907" w:h="16840"/>
          <w:pgMar w:top="1138" w:right="1138" w:bottom="1138" w:left="1701" w:header="720" w:footer="720" w:gutter="0"/>
          <w:pgBorders w:display="firstPage">
            <w:top w:val="thinThickSmallGap" w:sz="24" w:space="1" w:color="auto"/>
            <w:left w:val="thinThickSmallGap" w:sz="24" w:space="4" w:color="auto"/>
            <w:bottom w:val="thinThickSmallGap" w:sz="24" w:space="1" w:color="auto"/>
            <w:right w:val="thinThickSmallGap" w:sz="24" w:space="4" w:color="auto"/>
          </w:pgBorders>
          <w:pgNumType w:start="1"/>
          <w:cols w:space="720"/>
          <w:docGrid w:linePitch="360"/>
        </w:sectPr>
      </w:pPr>
    </w:p>
    <w:p w:rsidR="00C736B5" w:rsidRDefault="0061529B">
      <w:pPr>
        <w:pStyle w:val="Heading1"/>
        <w:spacing w:before="0" w:line="288" w:lineRule="auto"/>
        <w:jc w:val="center"/>
        <w:rPr>
          <w:b/>
          <w:color w:val="000000"/>
          <w:szCs w:val="28"/>
          <w:lang w:val="da-DK"/>
        </w:rPr>
      </w:pPr>
      <w:bookmarkStart w:id="4" w:name="_Toc24246"/>
      <w:bookmarkStart w:id="5" w:name="_GoBack"/>
      <w:bookmarkEnd w:id="5"/>
      <w:r>
        <w:rPr>
          <w:b/>
          <w:color w:val="000000"/>
          <w:szCs w:val="28"/>
          <w:lang w:val="da-DK"/>
        </w:rPr>
        <w:lastRenderedPageBreak/>
        <w:t>TUYÊN BỐ BẢN QUYỀN</w:t>
      </w:r>
      <w:bookmarkEnd w:id="0"/>
      <w:bookmarkEnd w:id="1"/>
      <w:bookmarkEnd w:id="2"/>
      <w:bookmarkEnd w:id="3"/>
      <w:bookmarkEnd w:id="4"/>
    </w:p>
    <w:p w:rsidR="00C736B5" w:rsidRDefault="0061529B">
      <w:pPr>
        <w:tabs>
          <w:tab w:val="left" w:pos="900"/>
          <w:tab w:val="right" w:leader="dot" w:pos="9072"/>
        </w:tabs>
        <w:spacing w:after="60" w:line="288" w:lineRule="auto"/>
        <w:jc w:val="both"/>
        <w:rPr>
          <w:rFonts w:ascii="Times New Roman" w:hAnsi="Times New Roman"/>
          <w:bCs/>
          <w:szCs w:val="28"/>
          <w:lang w:val="da-DK"/>
        </w:rPr>
      </w:pPr>
      <w:r>
        <w:rPr>
          <w:rFonts w:ascii="Times New Roman" w:hAnsi="Times New Roman"/>
          <w:bCs/>
          <w:szCs w:val="28"/>
          <w:lang w:val="da-DK"/>
        </w:rPr>
        <w:tab/>
        <w:t>Tài liệu này thuộc loại sách giáo trình nên các nguồn thông tin có thể được phép dùng nguyên bản hoặc trích dùng cho các mục đích về đào tạo và tham khảo.</w:t>
      </w:r>
    </w:p>
    <w:p w:rsidR="00C736B5" w:rsidRDefault="0061529B">
      <w:pPr>
        <w:tabs>
          <w:tab w:val="left" w:pos="720"/>
          <w:tab w:val="right" w:leader="dot" w:pos="9072"/>
        </w:tabs>
        <w:spacing w:after="60" w:line="288" w:lineRule="auto"/>
        <w:jc w:val="both"/>
        <w:rPr>
          <w:rFonts w:ascii="Times New Roman" w:hAnsi="Times New Roman"/>
          <w:bCs/>
          <w:szCs w:val="28"/>
          <w:lang w:val="da-DK"/>
        </w:rPr>
      </w:pPr>
      <w:r>
        <w:rPr>
          <w:rFonts w:ascii="Times New Roman" w:hAnsi="Times New Roman"/>
          <w:bCs/>
          <w:szCs w:val="28"/>
          <w:lang w:val="da-DK"/>
        </w:rPr>
        <w:tab/>
        <w:t xml:space="preserve">   Mọi mục đích khác mang tính lệch lạc hoặc sử dụng với mục đích kinh doanh thiếu lành mạnh sẽ bị nghiêm cấm.</w:t>
      </w:r>
    </w:p>
    <w:p w:rsidR="00C736B5" w:rsidRDefault="0061529B">
      <w:pPr>
        <w:rPr>
          <w:rFonts w:ascii="Times New Roman" w:hAnsi="Times New Roman"/>
          <w:bCs/>
          <w:szCs w:val="28"/>
          <w:lang w:val="da-DK"/>
        </w:rPr>
      </w:pPr>
      <w:r>
        <w:rPr>
          <w:rFonts w:ascii="Times New Roman" w:hAnsi="Times New Roman"/>
          <w:bCs/>
          <w:szCs w:val="28"/>
          <w:lang w:val="da-DK"/>
        </w:rPr>
        <w:br w:type="page"/>
      </w:r>
    </w:p>
    <w:p w:rsidR="00C736B5" w:rsidRDefault="00C736B5">
      <w:pPr>
        <w:tabs>
          <w:tab w:val="left" w:pos="720"/>
          <w:tab w:val="right" w:leader="dot" w:pos="9072"/>
        </w:tabs>
        <w:spacing w:after="60" w:line="288" w:lineRule="auto"/>
        <w:jc w:val="both"/>
        <w:rPr>
          <w:rFonts w:ascii="Times New Roman" w:hAnsi="Times New Roman"/>
          <w:bCs/>
          <w:szCs w:val="28"/>
          <w:lang w:val="da-DK"/>
        </w:rPr>
      </w:pPr>
    </w:p>
    <w:p w:rsidR="00C736B5" w:rsidRDefault="00C736B5">
      <w:pPr>
        <w:tabs>
          <w:tab w:val="left" w:pos="1980"/>
          <w:tab w:val="right" w:leader="dot" w:pos="9072"/>
        </w:tabs>
        <w:spacing w:line="360" w:lineRule="exact"/>
        <w:jc w:val="center"/>
        <w:rPr>
          <w:rFonts w:ascii="Times New Roman" w:hAnsi="Times New Roman"/>
          <w:b/>
          <w:lang w:val="pt-BR"/>
        </w:rPr>
      </w:pPr>
    </w:p>
    <w:p w:rsidR="00C736B5" w:rsidRDefault="00C736B5">
      <w:pPr>
        <w:tabs>
          <w:tab w:val="left" w:pos="1980"/>
          <w:tab w:val="right" w:leader="dot" w:pos="9072"/>
        </w:tabs>
        <w:spacing w:line="360" w:lineRule="exact"/>
        <w:jc w:val="center"/>
        <w:rPr>
          <w:rFonts w:ascii="Times New Roman" w:hAnsi="Times New Roman"/>
          <w:b/>
          <w:lang w:val="pt-BR"/>
        </w:rPr>
      </w:pPr>
    </w:p>
    <w:p w:rsidR="00C736B5" w:rsidRDefault="00C736B5">
      <w:pPr>
        <w:tabs>
          <w:tab w:val="left" w:pos="1980"/>
          <w:tab w:val="right" w:leader="dot" w:pos="9072"/>
        </w:tabs>
        <w:spacing w:line="360" w:lineRule="exact"/>
        <w:jc w:val="center"/>
        <w:rPr>
          <w:rFonts w:ascii="Times New Roman" w:hAnsi="Times New Roman"/>
          <w:b/>
          <w:szCs w:val="28"/>
          <w:lang w:val="pt-BR"/>
        </w:rPr>
      </w:pPr>
    </w:p>
    <w:p w:rsidR="00C736B5" w:rsidRDefault="0061529B">
      <w:pPr>
        <w:rPr>
          <w:rFonts w:ascii="Times New Roman" w:hAnsi="Times New Roman"/>
          <w:szCs w:val="28"/>
        </w:rPr>
      </w:pPr>
      <w:r>
        <w:rPr>
          <w:szCs w:val="28"/>
        </w:rPr>
        <w:br w:type="page"/>
      </w:r>
    </w:p>
    <w:p w:rsidR="00C736B5" w:rsidRDefault="0061529B">
      <w:pPr>
        <w:pStyle w:val="Heading1"/>
        <w:spacing w:before="0" w:line="288" w:lineRule="auto"/>
        <w:jc w:val="center"/>
        <w:rPr>
          <w:b/>
          <w:sz w:val="28"/>
          <w:szCs w:val="28"/>
        </w:rPr>
      </w:pPr>
      <w:bookmarkStart w:id="6" w:name="_Toc32471"/>
      <w:r>
        <w:rPr>
          <w:b/>
          <w:sz w:val="28"/>
          <w:szCs w:val="28"/>
        </w:rPr>
        <w:lastRenderedPageBreak/>
        <w:t>LỜI GIỚI THIỆU</w:t>
      </w:r>
      <w:bookmarkEnd w:id="6"/>
    </w:p>
    <w:p w:rsidR="00C736B5" w:rsidRDefault="0061529B">
      <w:pPr>
        <w:tabs>
          <w:tab w:val="left" w:pos="748"/>
        </w:tabs>
        <w:spacing w:line="276" w:lineRule="auto"/>
        <w:ind w:firstLine="748"/>
        <w:jc w:val="both"/>
        <w:rPr>
          <w:rFonts w:ascii="Times New Roman" w:hAnsi="Times New Roman"/>
          <w:bCs/>
          <w:szCs w:val="28"/>
          <w:lang w:val="de-DE"/>
        </w:rPr>
      </w:pPr>
      <w:r>
        <w:rPr>
          <w:rFonts w:ascii="Times New Roman" w:hAnsi="Times New Roman"/>
          <w:bCs/>
          <w:szCs w:val="28"/>
          <w:lang w:val="de-DE"/>
        </w:rPr>
        <w:t xml:space="preserve">Cùng với công cuộc đổi mới công nghiệp hóa và hiện đại hóa đất nước, kỹ thuật lạnh đang phát triển mạnh mẽ ở Việt Nam. </w:t>
      </w:r>
      <w:r>
        <w:rPr>
          <w:rFonts w:ascii="Times New Roman" w:hAnsi="Times New Roman"/>
          <w:bCs/>
          <w:szCs w:val="28"/>
        </w:rPr>
        <w:t>Đ</w:t>
      </w:r>
      <w:r>
        <w:rPr>
          <w:rFonts w:ascii="Times New Roman" w:hAnsi="Times New Roman"/>
          <w:bCs/>
          <w:szCs w:val="28"/>
          <w:lang w:val="de-DE"/>
        </w:rPr>
        <w:t>iều hòa nhiệt độ đã trở nên quen thuộc trong đời sống và sản xuất. Các hệ thống máy lạnh và điều hòa không khí phục vụ trong đời sống và sản xuất như: chế biến, bảo quản thực phẩm, bia, rượu, in ấn, điện tử, thông tin, y tế, thể dục thể thao, du lịch... đang phát huy tác dụng thúc đẩy mạnh mẽ nền kinh tế, đời sống đi lên.</w:t>
      </w:r>
    </w:p>
    <w:p w:rsidR="00C736B5" w:rsidRDefault="0061529B">
      <w:pPr>
        <w:tabs>
          <w:tab w:val="left" w:pos="748"/>
        </w:tabs>
        <w:spacing w:line="276" w:lineRule="auto"/>
        <w:ind w:firstLine="748"/>
        <w:jc w:val="both"/>
        <w:rPr>
          <w:rFonts w:ascii="Times New Roman" w:hAnsi="Times New Roman"/>
          <w:bCs/>
          <w:szCs w:val="28"/>
          <w:lang w:val="de-DE"/>
        </w:rPr>
      </w:pPr>
      <w:r>
        <w:rPr>
          <w:rFonts w:ascii="Times New Roman" w:hAnsi="Times New Roman"/>
          <w:bCs/>
          <w:szCs w:val="28"/>
          <w:lang w:val="de-DE"/>
        </w:rPr>
        <w:t>Cùng với sự phát triển kỹ thuật lạnh, việc đào tạo phát triển đội ngũ kỹ thuật viên lành nghề được Đảng, Nhà nước, Nhà trường và mỗi công dân quan tâm sâu sắc để có thể làm chủ được máy móc, trang thiết bị của nghề.</w:t>
      </w:r>
    </w:p>
    <w:p w:rsidR="00C736B5" w:rsidRDefault="0061529B">
      <w:pPr>
        <w:tabs>
          <w:tab w:val="left" w:pos="748"/>
        </w:tabs>
        <w:spacing w:line="276" w:lineRule="auto"/>
        <w:ind w:firstLine="748"/>
        <w:jc w:val="both"/>
        <w:rPr>
          <w:rFonts w:ascii="Times New Roman" w:hAnsi="Times New Roman"/>
          <w:bCs/>
          <w:szCs w:val="28"/>
          <w:lang w:val="de-DE"/>
        </w:rPr>
      </w:pPr>
      <w:r>
        <w:rPr>
          <w:rFonts w:ascii="Times New Roman" w:hAnsi="Times New Roman"/>
          <w:bCs/>
          <w:szCs w:val="28"/>
          <w:lang w:val="de-DE"/>
        </w:rPr>
        <w:t>Giáo trình “</w:t>
      </w:r>
      <w:r>
        <w:rPr>
          <w:rFonts w:ascii="Times New Roman" w:hAnsi="Times New Roman"/>
          <w:bCs/>
          <w:szCs w:val="28"/>
        </w:rPr>
        <w:t>Điều hòa không khí trung tâm</w:t>
      </w:r>
      <w:r>
        <w:rPr>
          <w:rFonts w:ascii="Times New Roman" w:hAnsi="Times New Roman"/>
          <w:bCs/>
          <w:szCs w:val="28"/>
          <w:vertAlign w:val="superscript"/>
          <w:lang w:val="de-DE"/>
        </w:rPr>
        <w:t>’’</w:t>
      </w:r>
      <w:r>
        <w:rPr>
          <w:rFonts w:ascii="Times New Roman" w:hAnsi="Times New Roman"/>
          <w:bCs/>
          <w:szCs w:val="28"/>
          <w:lang w:val="de-DE"/>
        </w:rPr>
        <w:t xml:space="preserve"> được biên soạn dùng cho chương trình dạy nghề KỸ THUẬT MÁY LẠNH VÀ ĐIỀU HÒA KHÔNG KHÍ đáp ứng cho hệ Trung cấp nghề</w:t>
      </w:r>
    </w:p>
    <w:p w:rsidR="00C736B5" w:rsidRDefault="0061529B">
      <w:pPr>
        <w:spacing w:line="276" w:lineRule="auto"/>
        <w:ind w:firstLine="720"/>
        <w:jc w:val="both"/>
        <w:rPr>
          <w:rFonts w:ascii="Times New Roman" w:hAnsi="Times New Roman"/>
          <w:szCs w:val="28"/>
          <w:lang w:val="es-ES"/>
        </w:rPr>
      </w:pPr>
      <w:r>
        <w:rPr>
          <w:rFonts w:ascii="Times New Roman" w:hAnsi="Times New Roman"/>
          <w:bCs/>
          <w:szCs w:val="28"/>
          <w:lang w:val="de-DE"/>
        </w:rPr>
        <w:t>Nội dung của giáo trình c</w:t>
      </w:r>
      <w:r>
        <w:rPr>
          <w:rFonts w:ascii="Times New Roman" w:hAnsi="Times New Roman"/>
          <w:szCs w:val="28"/>
          <w:lang w:val="es-ES"/>
        </w:rPr>
        <w:t xml:space="preserve">ung cấp các kiến thức cơ bản nhất về sử dụng môi chất lạnh, chất tải lạnh, dầu lạnh, vật liệu cách nhiệt, hút ẩm, rèn luyện các kỹ năng gia công đường ống dùng trong kỹ thuật máy lạnh và điều hòa không khí, nhận biết, kiểm tra, đánh giá tình trạng các thiết bị, phụ kiện của hệ thống lạnh, lắp đặt, kết nối, vận hành các thiết bị và mô hình các hệ thống máy lạnh và điều hòa không khí có một, nhiều dàn bay hơi, bơm nhiệt... Kỹ năng thử nghiệm máy nén, kết nối, lắp ráp, thử nghiệm mô hình các hệ thống máy lạnh, hệ thống điều hòa không khí một dàn bay hơi, bơm nhiệt... </w:t>
      </w:r>
    </w:p>
    <w:p w:rsidR="00C736B5" w:rsidRDefault="0061529B">
      <w:pPr>
        <w:tabs>
          <w:tab w:val="left" w:pos="748"/>
        </w:tabs>
        <w:spacing w:line="276" w:lineRule="auto"/>
        <w:ind w:firstLine="748"/>
        <w:jc w:val="both"/>
        <w:rPr>
          <w:rFonts w:ascii="Times New Roman" w:hAnsi="Times New Roman"/>
          <w:bCs/>
          <w:szCs w:val="28"/>
          <w:lang w:val="de-DE"/>
        </w:rPr>
      </w:pPr>
      <w:r>
        <w:rPr>
          <w:rFonts w:ascii="Times New Roman" w:hAnsi="Times New Roman"/>
          <w:bCs/>
          <w:szCs w:val="28"/>
          <w:lang w:val="de-DE"/>
        </w:rPr>
        <w:t>Giáo trình dùng để giảng dạy trong các Trường Trung cấp nghề cũng có thể dùng làm tài liệu tham khảo cho các trường có cùng hệ đào tạo vì đề cương của giáo trình bám sát chương trình khung quốc gia của nghề.</w:t>
      </w:r>
    </w:p>
    <w:p w:rsidR="00C736B5" w:rsidRDefault="0061529B">
      <w:pPr>
        <w:tabs>
          <w:tab w:val="left" w:pos="567"/>
        </w:tabs>
        <w:spacing w:line="276" w:lineRule="auto"/>
        <w:jc w:val="both"/>
        <w:rPr>
          <w:rFonts w:ascii="Times New Roman" w:hAnsi="Times New Roman"/>
          <w:color w:val="000000"/>
          <w:szCs w:val="28"/>
        </w:rPr>
      </w:pPr>
      <w:r>
        <w:rPr>
          <w:rFonts w:ascii="Times New Roman" w:hAnsi="Times New Roman"/>
          <w:color w:val="000000"/>
          <w:szCs w:val="28"/>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rsidR="00C736B5" w:rsidRDefault="0061529B">
      <w:pPr>
        <w:spacing w:line="276" w:lineRule="auto"/>
        <w:ind w:firstLine="560"/>
        <w:jc w:val="both"/>
        <w:rPr>
          <w:rFonts w:ascii="Times New Roman" w:hAnsi="Times New Roman"/>
          <w:szCs w:val="28"/>
        </w:rPr>
      </w:pPr>
      <w:r>
        <w:rPr>
          <w:rFonts w:ascii="Times New Roman" w:hAnsi="Times New Roman"/>
          <w:color w:val="000000"/>
          <w:szCs w:val="28"/>
        </w:rPr>
        <w:t xml:space="preserve"> </w:t>
      </w:r>
      <w:r>
        <w:rPr>
          <w:rFonts w:ascii="Times New Roman" w:hAnsi="Times New Roman"/>
          <w:color w:val="000000"/>
          <w:szCs w:val="28"/>
        </w:rPr>
        <w:tab/>
        <w:t xml:space="preserve">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w:t>
      </w:r>
      <w:r>
        <w:rPr>
          <w:rFonts w:ascii="Times New Roman" w:hAnsi="Times New Roman"/>
          <w:szCs w:val="28"/>
        </w:rPr>
        <w:t>Mọi ý kiến đóng góp xin gửi về Khoa Điện - Điện tử Tin học, Trường Trung cấp nghề Tổng hợp Hà Nội.</w:t>
      </w:r>
    </w:p>
    <w:p w:rsidR="00C736B5" w:rsidRDefault="0061529B">
      <w:pPr>
        <w:spacing w:after="60" w:line="276" w:lineRule="auto"/>
        <w:jc w:val="both"/>
        <w:rPr>
          <w:rFonts w:ascii="Times New Roman" w:hAnsi="Times New Roman"/>
          <w:szCs w:val="28"/>
        </w:rPr>
      </w:pP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t xml:space="preserve">     Hà Nội, ngày     tháng    năm 2024</w:t>
      </w:r>
    </w:p>
    <w:p w:rsidR="00C736B5" w:rsidRDefault="0061529B">
      <w:pPr>
        <w:tabs>
          <w:tab w:val="left" w:pos="567"/>
        </w:tabs>
        <w:spacing w:after="60" w:line="288" w:lineRule="auto"/>
        <w:jc w:val="both"/>
        <w:rPr>
          <w:rFonts w:ascii="Times New Roman" w:hAnsi="Times New Roman"/>
          <w:bCs/>
          <w:szCs w:val="28"/>
          <w:lang w:val="de-DE"/>
        </w:rPr>
      </w:pP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t xml:space="preserve">                     Nhóm biên soạn</w:t>
      </w:r>
      <w:r>
        <w:rPr>
          <w:rFonts w:ascii="Times New Roman" w:hAnsi="Times New Roman"/>
          <w:szCs w:val="28"/>
        </w:rPr>
        <w:tab/>
      </w:r>
      <w:r>
        <w:rPr>
          <w:rFonts w:ascii="Times New Roman" w:hAnsi="Times New Roman"/>
          <w:szCs w:val="28"/>
        </w:rPr>
        <w:tab/>
      </w:r>
      <w:r>
        <w:rPr>
          <w:rFonts w:ascii="Times New Roman" w:hAnsi="Times New Roman"/>
          <w:szCs w:val="28"/>
        </w:rPr>
        <w:tab/>
      </w:r>
      <w:r>
        <w:rPr>
          <w:rFonts w:ascii="Times New Roman" w:hAnsi="Times New Roman"/>
          <w:szCs w:val="28"/>
        </w:rPr>
        <w:tab/>
      </w:r>
    </w:p>
    <w:p w:rsidR="00C736B5" w:rsidRDefault="00C736B5">
      <w:pPr>
        <w:tabs>
          <w:tab w:val="left" w:pos="1980"/>
          <w:tab w:val="right" w:leader="dot" w:pos="9072"/>
        </w:tabs>
        <w:spacing w:line="360" w:lineRule="exact"/>
        <w:jc w:val="center"/>
        <w:rPr>
          <w:rFonts w:ascii="Times New Roman" w:hAnsi="Times New Roman"/>
          <w:b/>
          <w:szCs w:val="28"/>
          <w:lang w:val="pt-BR"/>
        </w:rPr>
      </w:pPr>
    </w:p>
    <w:p w:rsidR="00C736B5" w:rsidRDefault="00C736B5">
      <w:pPr>
        <w:tabs>
          <w:tab w:val="left" w:pos="1980"/>
          <w:tab w:val="right" w:leader="dot" w:pos="9072"/>
        </w:tabs>
        <w:spacing w:line="360" w:lineRule="exact"/>
        <w:jc w:val="center"/>
        <w:rPr>
          <w:rFonts w:ascii="Times New Roman" w:hAnsi="Times New Roman"/>
          <w:b/>
          <w:szCs w:val="28"/>
          <w:lang w:val="pt-BR"/>
        </w:rPr>
      </w:pPr>
    </w:p>
    <w:p w:rsidR="00C736B5" w:rsidRDefault="00C736B5">
      <w:pPr>
        <w:spacing w:after="60"/>
        <w:jc w:val="center"/>
        <w:rPr>
          <w:rFonts w:ascii="Times New Roman" w:hAnsi="Times New Roman"/>
          <w:b/>
          <w:szCs w:val="28"/>
        </w:rPr>
      </w:pPr>
    </w:p>
    <w:p w:rsidR="00C736B5" w:rsidRDefault="0061529B">
      <w:pPr>
        <w:rPr>
          <w:rFonts w:ascii="Times New Roman" w:hAnsi="Times New Roman"/>
          <w:b/>
          <w:szCs w:val="28"/>
        </w:rPr>
      </w:pPr>
      <w:r>
        <w:rPr>
          <w:rFonts w:ascii="Times New Roman" w:hAnsi="Times New Roman"/>
          <w:b/>
          <w:szCs w:val="28"/>
        </w:rPr>
        <w:lastRenderedPageBreak/>
        <w:br w:type="page"/>
      </w:r>
    </w:p>
    <w:p w:rsidR="00C736B5" w:rsidRDefault="00C736B5">
      <w:pPr>
        <w:rPr>
          <w:rFonts w:ascii="Times New Roman" w:hAnsi="Times New Roman"/>
          <w:b/>
          <w:szCs w:val="28"/>
          <w:lang w:val="pt-BR"/>
        </w:rPr>
      </w:pPr>
    </w:p>
    <w:p w:rsidR="00C736B5" w:rsidRDefault="0061529B">
      <w:pPr>
        <w:jc w:val="center"/>
        <w:rPr>
          <w:rFonts w:ascii="Times New Roman" w:hAnsi="Times New Roman"/>
          <w:kern w:val="16"/>
          <w:szCs w:val="28"/>
        </w:rPr>
      </w:pPr>
      <w:r>
        <w:rPr>
          <w:rFonts w:ascii="Times New Roman" w:hAnsi="Times New Roman"/>
          <w:kern w:val="16"/>
          <w:sz w:val="40"/>
          <w:szCs w:val="40"/>
        </w:rPr>
        <w:t>MỤC LỤC</w:t>
      </w:r>
    </w:p>
    <w:sdt>
      <w:sdtPr>
        <w:rPr>
          <w:rFonts w:ascii="SimSun" w:eastAsia="SimSun" w:hAnsi="SimSun"/>
          <w:sz w:val="21"/>
        </w:rPr>
        <w:id w:val="147472509"/>
        <w15:color w:val="DBDBDB"/>
        <w:docPartObj>
          <w:docPartGallery w:val="Table of Contents"/>
          <w:docPartUnique/>
        </w:docPartObj>
      </w:sdtPr>
      <w:sdtEndPr>
        <w:rPr>
          <w:rFonts w:ascii="Times New Roman" w:eastAsia="Times New Roman" w:hAnsi="Times New Roman"/>
          <w:kern w:val="16"/>
          <w:sz w:val="28"/>
          <w:szCs w:val="28"/>
        </w:rPr>
      </w:sdtEndPr>
      <w:sdtContent>
        <w:p w:rsidR="00C736B5" w:rsidRDefault="00C736B5">
          <w:pPr>
            <w:jc w:val="center"/>
          </w:pPr>
        </w:p>
        <w:p w:rsidR="00C736B5" w:rsidRDefault="0061529B">
          <w:pPr>
            <w:pStyle w:val="WPSOffice1"/>
            <w:tabs>
              <w:tab w:val="right" w:leader="dot" w:pos="9068"/>
            </w:tabs>
            <w:rPr>
              <w:rFonts w:ascii="Times New Roman" w:hAnsi="Times New Roman" w:cs="Times New Roman"/>
              <w:sz w:val="28"/>
              <w:szCs w:val="28"/>
            </w:rPr>
          </w:pPr>
          <w:r>
            <w:rPr>
              <w:rFonts w:ascii="Times New Roman" w:hAnsi="Times New Roman" w:cs="Times New Roman"/>
              <w:kern w:val="16"/>
              <w:sz w:val="28"/>
              <w:szCs w:val="28"/>
            </w:rPr>
            <w:fldChar w:fldCharType="begin"/>
          </w:r>
          <w:r>
            <w:rPr>
              <w:rFonts w:ascii="Times New Roman" w:hAnsi="Times New Roman" w:cs="Times New Roman"/>
              <w:kern w:val="16"/>
              <w:sz w:val="28"/>
              <w:szCs w:val="28"/>
            </w:rPr>
            <w:instrText xml:space="preserve">TOC \o "1-3" \h \u </w:instrText>
          </w:r>
          <w:r>
            <w:rPr>
              <w:rFonts w:ascii="Times New Roman" w:hAnsi="Times New Roman" w:cs="Times New Roman"/>
              <w:kern w:val="16"/>
              <w:sz w:val="28"/>
              <w:szCs w:val="28"/>
            </w:rPr>
            <w:fldChar w:fldCharType="separate"/>
          </w:r>
          <w:hyperlink w:anchor="_Toc24246" w:history="1">
            <w:r>
              <w:rPr>
                <w:rFonts w:ascii="Times New Roman" w:hAnsi="Times New Roman" w:cs="Times New Roman"/>
                <w:sz w:val="28"/>
                <w:szCs w:val="28"/>
                <w:lang w:val="da-DK"/>
              </w:rPr>
              <w:t>TUYÊN BỐ BẢN QUYỀN</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_Toc24246 \h </w:instrText>
            </w:r>
            <w:r>
              <w:rPr>
                <w:rFonts w:ascii="Times New Roman" w:hAnsi="Times New Roman" w:cs="Times New Roman"/>
                <w:sz w:val="28"/>
                <w:szCs w:val="28"/>
              </w:rPr>
            </w:r>
            <w:r>
              <w:rPr>
                <w:rFonts w:ascii="Times New Roman" w:hAnsi="Times New Roman" w:cs="Times New Roman"/>
                <w:sz w:val="28"/>
                <w:szCs w:val="28"/>
              </w:rPr>
              <w:fldChar w:fldCharType="separate"/>
            </w:r>
            <w:r w:rsidR="00A00961">
              <w:rPr>
                <w:rFonts w:ascii="Times New Roman" w:hAnsi="Times New Roman" w:cs="Times New Roman"/>
                <w:noProof/>
                <w:sz w:val="28"/>
                <w:szCs w:val="28"/>
              </w:rPr>
              <w:t>1</w:t>
            </w:r>
            <w:r>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32471" w:history="1">
            <w:r w:rsidR="0061529B">
              <w:rPr>
                <w:rFonts w:ascii="Times New Roman" w:hAnsi="Times New Roman" w:cs="Times New Roman"/>
                <w:sz w:val="28"/>
                <w:szCs w:val="28"/>
              </w:rPr>
              <w:t>LỜI GIỚI THIỆU</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_Toc32471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3</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26005" w:history="1">
            <w:r w:rsidR="0061529B">
              <w:rPr>
                <w:rFonts w:ascii="Times New Roman" w:hAnsi="Times New Roman" w:cs="Times New Roman"/>
                <w:bCs/>
                <w:sz w:val="28"/>
                <w:szCs w:val="28"/>
              </w:rPr>
              <w:t>BÀI 1: LẮP ĐẶT HỆ THỐNG ĐIỀU HÒA TRUNG TÂM NƯỚC</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_Toc26005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7</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30248" w:history="1">
            <w:r w:rsidR="0061529B">
              <w:rPr>
                <w:rFonts w:ascii="Times New Roman" w:hAnsi="Times New Roman" w:cs="Times New Roman"/>
                <w:sz w:val="28"/>
                <w:szCs w:val="28"/>
              </w:rPr>
              <w:t>1. GIỚI THIỆU SƠ ĐỒ HỆ THỐNG ĐIỀU HÒA TRUNG TÂM NƯỚC:</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_Toc30248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9</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26487" w:history="1">
            <w:r w:rsidR="0061529B">
              <w:rPr>
                <w:rFonts w:ascii="Times New Roman" w:hAnsi="Times New Roman" w:cs="Times New Roman"/>
                <w:i/>
                <w:sz w:val="28"/>
                <w:szCs w:val="28"/>
              </w:rPr>
              <w:t>1.1. Giới thiệu chung sơ đồ nguyên lý hệ thống ĐHKK trung tâm nước:</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_Toc26487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9</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32570" w:history="1">
            <w:r w:rsidR="0061529B">
              <w:rPr>
                <w:rFonts w:ascii="Times New Roman" w:hAnsi="Times New Roman" w:cs="Times New Roman"/>
                <w:i/>
                <w:sz w:val="28"/>
                <w:szCs w:val="28"/>
              </w:rPr>
              <w:t>1.2. Trình bày chức năng, nhiệm vụ của từng thiết bị trên hệ thống điều hoà:</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_Toc32570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10</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32299" w:history="1">
            <w:r w:rsidR="0061529B">
              <w:rPr>
                <w:rFonts w:ascii="Times New Roman" w:hAnsi="Times New Roman" w:cs="Times New Roman"/>
                <w:sz w:val="28"/>
                <w:szCs w:val="28"/>
              </w:rPr>
              <w:t>2. LẮP ĐẶT MÁY LÀM LẠNH NƯỚC:</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_Toc32299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17</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11114" w:history="1">
            <w:r w:rsidR="0061529B">
              <w:rPr>
                <w:rFonts w:ascii="Times New Roman" w:hAnsi="Times New Roman" w:cs="Times New Roman"/>
                <w:bCs/>
                <w:i/>
                <w:sz w:val="28"/>
                <w:szCs w:val="28"/>
              </w:rPr>
              <w:t>2.1. Khảo sát, lập quy trình lắp đặt:</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_Toc11114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17</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3826" w:history="1">
            <w:r w:rsidR="0061529B">
              <w:rPr>
                <w:rFonts w:ascii="Times New Roman" w:hAnsi="Times New Roman" w:cs="Times New Roman"/>
                <w:bCs/>
                <w:i/>
                <w:sz w:val="28"/>
                <w:szCs w:val="28"/>
              </w:rPr>
              <w:t>2.2. Lắp đặt CHILLER:</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_Toc3826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18</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6550" w:history="1">
            <w:r w:rsidR="0061529B">
              <w:rPr>
                <w:rFonts w:ascii="Times New Roman" w:hAnsi="Times New Roman" w:cs="Times New Roman"/>
                <w:sz w:val="28"/>
                <w:szCs w:val="28"/>
              </w:rPr>
              <w:t>3. LẮP ĐẶT FCU - AHU:</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_Toc6550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19</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15741" w:history="1">
            <w:r w:rsidR="0061529B">
              <w:rPr>
                <w:rFonts w:ascii="Times New Roman" w:hAnsi="Times New Roman" w:cs="Times New Roman"/>
                <w:bCs/>
                <w:i/>
                <w:sz w:val="28"/>
                <w:szCs w:val="28"/>
              </w:rPr>
              <w:t>3.1. Khảo sát, lập quy trình lắp đặt:</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_Toc15741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19</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6914" w:history="1">
            <w:r w:rsidR="0061529B">
              <w:rPr>
                <w:rFonts w:ascii="Times New Roman" w:hAnsi="Times New Roman" w:cs="Times New Roman"/>
                <w:bCs/>
                <w:i/>
                <w:sz w:val="28"/>
                <w:szCs w:val="28"/>
              </w:rPr>
              <w:t xml:space="preserve">3.2. Lắp đặt </w:t>
            </w:r>
            <w:r w:rsidR="0061529B">
              <w:rPr>
                <w:rFonts w:ascii="Times New Roman" w:hAnsi="Times New Roman" w:cs="Times New Roman"/>
                <w:i/>
                <w:sz w:val="28"/>
                <w:szCs w:val="28"/>
              </w:rPr>
              <w:t>FCU - AHU:</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_Toc6914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20</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1080" w:history="1">
            <w:r w:rsidR="0061529B">
              <w:rPr>
                <w:rFonts w:ascii="Times New Roman" w:hAnsi="Times New Roman" w:cs="Times New Roman"/>
                <w:bCs/>
                <w:i/>
                <w:sz w:val="28"/>
                <w:szCs w:val="28"/>
              </w:rPr>
              <w:t>3.3. Lắp đặt đường ống:</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_Toc1080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21</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27380" w:history="1">
            <w:r w:rsidR="0061529B">
              <w:rPr>
                <w:rFonts w:ascii="Times New Roman" w:hAnsi="Times New Roman" w:cs="Times New Roman"/>
                <w:bCs/>
                <w:i/>
                <w:sz w:val="28"/>
                <w:szCs w:val="28"/>
              </w:rPr>
              <w:t>3.4. Vận hành, chạy thử:</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_Toc27380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21</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6294" w:history="1">
            <w:r w:rsidR="0061529B">
              <w:rPr>
                <w:rFonts w:ascii="Times New Roman" w:hAnsi="Times New Roman" w:cs="Times New Roman"/>
                <w:bCs/>
                <w:sz w:val="28"/>
                <w:szCs w:val="28"/>
              </w:rPr>
              <w:t>BÀI 2: LẮP ĐẶT MÁY ĐIỀU HÒA KHÔNG KHÍ VRV</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_Toc6294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22</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20314" w:history="1">
            <w:r w:rsidR="0061529B">
              <w:rPr>
                <w:rFonts w:ascii="Times New Roman" w:hAnsi="Times New Roman" w:cs="Times New Roman"/>
                <w:sz w:val="28"/>
                <w:szCs w:val="28"/>
              </w:rPr>
              <w:t>1. GIỚI THIỆU HỆ THỐNG ĐIỀU HÒA KHÔNG KHÍ VRV:</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_Toc20314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23</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31874" w:history="1">
            <w:r w:rsidR="0061529B">
              <w:rPr>
                <w:rFonts w:ascii="Times New Roman" w:hAnsi="Times New Roman" w:cs="Times New Roman"/>
                <w:sz w:val="28"/>
                <w:szCs w:val="28"/>
              </w:rPr>
              <w:t>2. LẮP ĐẶT THIẾT BỊ:</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_Toc31874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26</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3935" w:history="1">
            <w:r w:rsidR="0061529B">
              <w:rPr>
                <w:rFonts w:ascii="Times New Roman" w:hAnsi="Times New Roman" w:cs="Times New Roman"/>
                <w:bCs/>
                <w:i/>
                <w:sz w:val="28"/>
                <w:szCs w:val="28"/>
              </w:rPr>
              <w:t>2.1. Khảo sát, lập quy trình lắp đặt:</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_Toc3935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26</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7099" w:history="1">
            <w:r w:rsidR="0061529B">
              <w:rPr>
                <w:rFonts w:ascii="Times New Roman" w:hAnsi="Times New Roman" w:cs="Times New Roman"/>
                <w:bCs/>
                <w:i/>
                <w:sz w:val="28"/>
                <w:szCs w:val="28"/>
              </w:rPr>
              <w:t>2.2. Lắp đặt theo quy trình:</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_Toc7099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27</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11262" w:history="1">
            <w:r w:rsidR="0061529B">
              <w:rPr>
                <w:rFonts w:ascii="Times New Roman" w:hAnsi="Times New Roman" w:cs="Times New Roman"/>
                <w:bCs/>
                <w:sz w:val="28"/>
                <w:szCs w:val="28"/>
              </w:rPr>
              <w:t>BÀI 3: LẮP ĐẶT HỆ THỐNG ĐƯỜNG ỐNG DẪN NƯỚC</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_Toc11262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29</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3747" w:history="1">
            <w:r w:rsidR="0061529B">
              <w:rPr>
                <w:rFonts w:ascii="Times New Roman" w:hAnsi="Times New Roman" w:cs="Times New Roman"/>
                <w:sz w:val="28"/>
                <w:szCs w:val="28"/>
              </w:rPr>
              <w:t>1. PHÂN LOẠI VÀ TÍNH CHỌN ĐƯỜNG ỐNG:</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_Toc3747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29</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21018" w:history="1">
            <w:r w:rsidR="0061529B">
              <w:rPr>
                <w:rFonts w:ascii="Times New Roman" w:hAnsi="Times New Roman" w:cs="Times New Roman"/>
                <w:i/>
                <w:sz w:val="28"/>
                <w:szCs w:val="28"/>
              </w:rPr>
              <w:t xml:space="preserve">1.1. Nguyên lý cấu tạo và làm việc của hệ thống  </w:t>
            </w:r>
            <w:r w:rsidR="0061529B">
              <w:rPr>
                <w:rFonts w:ascii="Times New Roman" w:hAnsi="Times New Roman" w:cs="Times New Roman"/>
                <w:i/>
                <w:sz w:val="28"/>
                <w:szCs w:val="28"/>
                <w:lang w:val="fr-FR"/>
              </w:rPr>
              <w:t>đường ống nước:</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_Toc21018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29</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5232" w:history="1">
            <w:r w:rsidR="0061529B">
              <w:rPr>
                <w:rFonts w:ascii="Times New Roman" w:hAnsi="Times New Roman" w:cs="Times New Roman"/>
                <w:sz w:val="28"/>
                <w:szCs w:val="28"/>
              </w:rPr>
              <w:t>1.2. Lắp đặt hệ thống đường ống nước:</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_Toc5232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30</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31341" w:history="1">
            <w:r w:rsidR="0061529B">
              <w:rPr>
                <w:rFonts w:ascii="Times New Roman" w:hAnsi="Times New Roman" w:cs="Times New Roman"/>
                <w:bCs/>
                <w:i/>
                <w:sz w:val="28"/>
                <w:szCs w:val="28"/>
              </w:rPr>
              <w:t>1.3. Treo đỡ và chống rung ống dẫn nước trong điều hòa không khí:</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_Toc31341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32</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2026" w:history="1">
            <w:r w:rsidR="0061529B">
              <w:rPr>
                <w:rFonts w:ascii="Times New Roman" w:hAnsi="Times New Roman" w:cs="Times New Roman"/>
                <w:sz w:val="28"/>
                <w:szCs w:val="28"/>
              </w:rPr>
              <w:t>2. LẮP RÁP HỆ THỐNG ỐNG DẪN NƯỚC:</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_Toc2026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33</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3527" w:history="1">
            <w:r w:rsidR="0061529B">
              <w:rPr>
                <w:rFonts w:ascii="Times New Roman" w:hAnsi="Times New Roman" w:cs="Times New Roman"/>
                <w:sz w:val="28"/>
                <w:szCs w:val="28"/>
              </w:rPr>
              <w:t>3. KIỂM TRA BẢO ÔN ĐƯỜNG ỐNG:</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_Toc3527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35</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27424" w:history="1">
            <w:r w:rsidR="0061529B">
              <w:rPr>
                <w:rFonts w:ascii="Times New Roman" w:hAnsi="Times New Roman" w:cs="Times New Roman"/>
                <w:bCs/>
                <w:sz w:val="28"/>
                <w:szCs w:val="28"/>
              </w:rPr>
              <w:t>BÀI 4: LẮP ĐẶT THÁP GIẢI NHIỆT,</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_Toc27424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37</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22648" w:history="1">
            <w:r w:rsidR="0061529B">
              <w:rPr>
                <w:rFonts w:ascii="Times New Roman" w:hAnsi="Times New Roman" w:cs="Times New Roman"/>
                <w:bCs/>
                <w:sz w:val="28"/>
                <w:szCs w:val="28"/>
              </w:rPr>
              <w:t>BÌNH GIÃN NỞ VÀ THIẾT BỊ PHỤ</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_Toc22648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37</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18871" w:history="1">
            <w:r w:rsidR="0061529B">
              <w:rPr>
                <w:rFonts w:ascii="Times New Roman" w:hAnsi="Times New Roman" w:cs="Times New Roman"/>
                <w:sz w:val="28"/>
                <w:szCs w:val="28"/>
              </w:rPr>
              <w:t>1. LẮP ĐẶT THÁP GIẢI NHIỆT:</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_Toc18871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37</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11738" w:history="1">
            <w:r w:rsidR="0061529B">
              <w:rPr>
                <w:rFonts w:ascii="Times New Roman" w:hAnsi="Times New Roman" w:cs="Times New Roman"/>
                <w:i/>
                <w:sz w:val="28"/>
                <w:szCs w:val="28"/>
              </w:rPr>
              <w:t>1.1. Tháp giải nhiệt:</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_Toc11738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37</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25939" w:history="1">
            <w:r w:rsidR="0061529B">
              <w:rPr>
                <w:rFonts w:ascii="Times New Roman" w:hAnsi="Times New Roman" w:cs="Times New Roman"/>
                <w:sz w:val="28"/>
                <w:szCs w:val="28"/>
              </w:rPr>
              <w:t>2. LẮP ĐẶT BÌNH GIÃN NỞ:</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_Toc25939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42</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4666" w:history="1">
            <w:r w:rsidR="0061529B">
              <w:rPr>
                <w:rFonts w:ascii="Times New Roman" w:hAnsi="Times New Roman" w:cs="Times New Roman"/>
                <w:sz w:val="28"/>
                <w:szCs w:val="28"/>
              </w:rPr>
              <w:t>3. LẮP ĐẶT NHIỆT KẾ VÀ ÁP KẾ, PHIN LỌC CẶN, LỖ XẢ KHÍ:</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_Toc4666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44</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25677" w:history="1">
            <w:r w:rsidR="0061529B">
              <w:rPr>
                <w:rFonts w:ascii="Times New Roman" w:hAnsi="Times New Roman" w:cs="Times New Roman"/>
                <w:sz w:val="28"/>
                <w:szCs w:val="28"/>
              </w:rPr>
              <w:t>4. LẮP ĐẶT VAN VÀ CÁC PHỤ KIỆN:</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_Toc25677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46</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942" w:history="1">
            <w:r w:rsidR="0061529B">
              <w:rPr>
                <w:rFonts w:ascii="Times New Roman" w:hAnsi="Times New Roman" w:cs="Times New Roman"/>
                <w:sz w:val="28"/>
                <w:szCs w:val="28"/>
              </w:rPr>
              <w:t>5. CÁC  THIẾT BỊ  PHỤ KHÁC TRONG HỆ THỐNG:</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_Toc942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57</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17645" w:history="1">
            <w:r w:rsidR="0061529B">
              <w:rPr>
                <w:rFonts w:ascii="Times New Roman" w:hAnsi="Times New Roman" w:cs="Times New Roman"/>
                <w:bCs/>
                <w:i/>
                <w:sz w:val="28"/>
                <w:szCs w:val="28"/>
              </w:rPr>
              <w:t>5.2. Bình tách lỏng:</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_Toc17645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60</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17021" w:history="1">
            <w:r w:rsidR="0061529B">
              <w:rPr>
                <w:rFonts w:ascii="Times New Roman" w:hAnsi="Times New Roman" w:cs="Times New Roman"/>
                <w:bCs/>
                <w:sz w:val="28"/>
                <w:szCs w:val="28"/>
              </w:rPr>
              <w:t>BÀI 5: LẮP ĐẶT CÁC LOẠI BƠM</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_Toc17021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72</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26518" w:history="1">
            <w:r w:rsidR="0061529B">
              <w:rPr>
                <w:rFonts w:ascii="Times New Roman" w:hAnsi="Times New Roman" w:cs="Times New Roman"/>
                <w:bCs/>
                <w:sz w:val="28"/>
                <w:szCs w:val="28"/>
              </w:rPr>
              <w:t>1. KHÁI NIỆM VÀ PHÂN LOẠI, TÍNH CHỌN BƠM, ĐƯỜNG ĐẶC TÍNH BƠM: </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_Toc26518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72</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14815" w:history="1">
            <w:r w:rsidR="0061529B">
              <w:rPr>
                <w:rFonts w:ascii="Times New Roman" w:hAnsi="Times New Roman" w:cs="Times New Roman"/>
                <w:i/>
                <w:sz w:val="28"/>
                <w:szCs w:val="28"/>
              </w:rPr>
              <w:t>1.1. Tính chọn bơm nước và chất tải lạnh:</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_Toc14815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72</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19670" w:history="1">
            <w:r w:rsidR="0061529B">
              <w:rPr>
                <w:rFonts w:ascii="Times New Roman" w:hAnsi="Times New Roman" w:cs="Times New Roman"/>
                <w:bCs/>
                <w:i/>
                <w:sz w:val="28"/>
                <w:szCs w:val="28"/>
              </w:rPr>
              <w:t>1.2. Tính chọn bơm Amôniăc:</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_Toc19670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74</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3641" w:history="1">
            <w:r w:rsidR="0061529B">
              <w:rPr>
                <w:rFonts w:ascii="Times New Roman" w:hAnsi="Times New Roman" w:cs="Times New Roman"/>
                <w:i/>
                <w:sz w:val="28"/>
                <w:szCs w:val="28"/>
              </w:rPr>
              <w:t>1.3. Khái niệm chung:</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_Toc3641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74</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29533" w:history="1">
            <w:r w:rsidR="0061529B">
              <w:rPr>
                <w:rFonts w:ascii="Times New Roman" w:hAnsi="Times New Roman" w:cs="Times New Roman"/>
                <w:bCs/>
                <w:i/>
                <w:iCs/>
                <w:sz w:val="28"/>
                <w:szCs w:val="28"/>
              </w:rPr>
              <w:t>1.4. Đặc tính bơm:</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_Toc29533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74</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ind w:firstLineChars="400" w:firstLine="800"/>
            <w:rPr>
              <w:rFonts w:ascii="Times New Roman" w:hAnsi="Times New Roman" w:cs="Times New Roman"/>
              <w:sz w:val="28"/>
              <w:szCs w:val="28"/>
            </w:rPr>
          </w:pPr>
          <w:hyperlink w:anchor="_Toc21075" w:history="1">
            <w:r w:rsidR="0061529B">
              <w:rPr>
                <w:rFonts w:ascii="Times New Roman" w:hAnsi="Times New Roman" w:cs="Times New Roman"/>
                <w:bCs/>
                <w:i/>
                <w:iCs/>
                <w:sz w:val="28"/>
                <w:szCs w:val="28"/>
              </w:rPr>
              <w:t>1.5. Tính chọn bơm:</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_Toc21075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77</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18204" w:history="1">
            <w:r w:rsidR="0061529B">
              <w:rPr>
                <w:rFonts w:ascii="Times New Roman" w:hAnsi="Times New Roman" w:cs="Times New Roman"/>
                <w:bCs/>
                <w:sz w:val="28"/>
                <w:szCs w:val="28"/>
              </w:rPr>
              <w:t>BÀI 6: LẮP ĐẶT HỆ THỐNG ĐƯỜNG ỐNG GIÓ</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_Toc18204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80</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22547" w:history="1">
            <w:r w:rsidR="0061529B">
              <w:rPr>
                <w:rFonts w:ascii="Times New Roman" w:hAnsi="Times New Roman" w:cs="Times New Roman"/>
                <w:sz w:val="28"/>
                <w:szCs w:val="28"/>
              </w:rPr>
              <w:t>1. PHÂN LOẠI:</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_Toc22547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80</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11816" w:history="1">
            <w:r w:rsidR="0061529B">
              <w:rPr>
                <w:rFonts w:ascii="Times New Roman" w:hAnsi="Times New Roman" w:cs="Times New Roman"/>
                <w:i/>
                <w:sz w:val="28"/>
                <w:szCs w:val="28"/>
              </w:rPr>
              <w:t>1.1. Nhiệm vụ và đặc điểm của  các hệ đường ống gió trong hệ thống ĐHKKTT:</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_Toc11816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80</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15595" w:history="1">
            <w:r w:rsidR="0061529B">
              <w:rPr>
                <w:rFonts w:ascii="Times New Roman" w:hAnsi="Times New Roman" w:cs="Times New Roman"/>
                <w:i/>
                <w:sz w:val="28"/>
                <w:szCs w:val="28"/>
              </w:rPr>
              <w:t>1.2. Phân loại và đặc điểm hệ thống đường ống gió:</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_Toc15595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82</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29455" w:history="1">
            <w:r w:rsidR="0061529B">
              <w:rPr>
                <w:rFonts w:ascii="Times New Roman" w:hAnsi="Times New Roman" w:cs="Times New Roman"/>
                <w:sz w:val="28"/>
                <w:szCs w:val="28"/>
              </w:rPr>
              <w:t>3. LẮP ĐẶT HỆ THỐNG ĐƯỜNG ỐNG KIỂU TREO:</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_Toc29455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89</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13627" w:history="1">
            <w:r w:rsidR="0061529B">
              <w:rPr>
                <w:rFonts w:ascii="Times New Roman" w:hAnsi="Times New Roman" w:cs="Times New Roman"/>
                <w:sz w:val="28"/>
                <w:szCs w:val="28"/>
              </w:rPr>
              <w:t>4. BẢO ÔN ĐƯỜNG ỐNG GIÓ:</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_Toc13627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90</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27615" w:history="1">
            <w:r w:rsidR="0061529B">
              <w:rPr>
                <w:rFonts w:ascii="Times New Roman" w:hAnsi="Times New Roman" w:cs="Times New Roman"/>
                <w:sz w:val="28"/>
                <w:szCs w:val="28"/>
              </w:rPr>
              <w:t>5. LẮP ĐẶT CÁC THIẾT BỊ PHỤ CỦA HỆ THỐNG ĐƯỜNG ỐNG:</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_Toc27615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91</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23463" w:history="1">
            <w:r w:rsidR="0061529B">
              <w:rPr>
                <w:rFonts w:ascii="Times New Roman" w:hAnsi="Times New Roman" w:cs="Times New Roman"/>
                <w:bCs/>
                <w:sz w:val="28"/>
                <w:szCs w:val="28"/>
              </w:rPr>
              <w:t>BÀI 7: LẮP ĐẶT MIỆNG THỔI,</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_Toc23463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94</w:t>
            </w:r>
            <w:r w:rsidR="0061529B">
              <w:rPr>
                <w:rFonts w:ascii="Times New Roman" w:hAnsi="Times New Roman" w:cs="Times New Roman"/>
                <w:sz w:val="28"/>
                <w:szCs w:val="28"/>
              </w:rPr>
              <w:fldChar w:fldCharType="end"/>
            </w:r>
          </w:hyperlink>
        </w:p>
        <w:p w:rsidR="00C736B5" w:rsidRDefault="00052843">
          <w:pPr>
            <w:pStyle w:val="WPSOffice1"/>
            <w:tabs>
              <w:tab w:val="right" w:leader="dot" w:pos="9068"/>
            </w:tabs>
            <w:rPr>
              <w:rFonts w:ascii="Times New Roman" w:hAnsi="Times New Roman" w:cs="Times New Roman"/>
              <w:sz w:val="28"/>
              <w:szCs w:val="28"/>
            </w:rPr>
          </w:pPr>
          <w:hyperlink w:anchor="_Toc28577" w:history="1">
            <w:r w:rsidR="0061529B">
              <w:rPr>
                <w:rFonts w:ascii="Times New Roman" w:hAnsi="Times New Roman" w:cs="Times New Roman"/>
                <w:bCs/>
                <w:sz w:val="28"/>
                <w:szCs w:val="28"/>
              </w:rPr>
              <w:t>MIỆNG HÚT KHÔNG KHÍ - QUẠT GIÓ</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_Toc28577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94</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28272" w:history="1">
            <w:r w:rsidR="0061529B">
              <w:rPr>
                <w:rFonts w:ascii="Times New Roman" w:hAnsi="Times New Roman" w:cs="Times New Roman"/>
                <w:bCs/>
                <w:sz w:val="28"/>
                <w:szCs w:val="28"/>
              </w:rPr>
              <w:t>1. KHÁI NIỆM VÀ PHÂN LOẠI, YÊU CẦU MIỆNG THỔI, MIỆNG HÚT:</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_Toc28272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94</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21440" w:history="1">
            <w:r w:rsidR="0061529B">
              <w:rPr>
                <w:rFonts w:ascii="Times New Roman" w:hAnsi="Times New Roman" w:cs="Times New Roman"/>
                <w:bCs/>
                <w:i/>
                <w:sz w:val="28"/>
                <w:szCs w:val="28"/>
              </w:rPr>
              <w:t>1.1. Tổ chức trao đổi không khí trong nhà:</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_Toc21440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94</w:t>
            </w:r>
            <w:r w:rsidR="0061529B">
              <w:rPr>
                <w:rFonts w:ascii="Times New Roman" w:hAnsi="Times New Roman" w:cs="Times New Roman"/>
                <w:sz w:val="28"/>
                <w:szCs w:val="28"/>
              </w:rPr>
              <w:fldChar w:fldCharType="end"/>
            </w:r>
          </w:hyperlink>
        </w:p>
        <w:p w:rsidR="00C736B5" w:rsidRDefault="00052843">
          <w:pPr>
            <w:pStyle w:val="WPSOffice3"/>
            <w:tabs>
              <w:tab w:val="right" w:leader="dot" w:pos="9068"/>
            </w:tabs>
            <w:ind w:left="1120"/>
            <w:rPr>
              <w:rFonts w:ascii="Times New Roman" w:hAnsi="Times New Roman" w:cs="Times New Roman"/>
              <w:sz w:val="28"/>
              <w:szCs w:val="28"/>
            </w:rPr>
          </w:pPr>
          <w:hyperlink w:anchor="_Toc2249" w:history="1">
            <w:r w:rsidR="0061529B">
              <w:rPr>
                <w:rFonts w:ascii="Times New Roman" w:hAnsi="Times New Roman" w:cs="Times New Roman"/>
                <w:bCs/>
                <w:i/>
                <w:iCs/>
                <w:sz w:val="28"/>
                <w:szCs w:val="28"/>
              </w:rPr>
              <w:t>1.2. Miệng thổi, miệng hút:</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_Toc2249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98</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32094" w:history="1">
            <w:r w:rsidR="0061529B">
              <w:rPr>
                <w:rFonts w:ascii="Times New Roman" w:hAnsi="Times New Roman" w:cs="Times New Roman"/>
                <w:sz w:val="28"/>
                <w:szCs w:val="28"/>
              </w:rPr>
              <w:t>2. LẮP ĐẶT CÁC MIỆNG THỔI THÔNG DỤNG:</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_Toc32094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111</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11726" w:history="1">
            <w:r w:rsidR="0061529B">
              <w:rPr>
                <w:rFonts w:ascii="Times New Roman" w:hAnsi="Times New Roman" w:cs="Times New Roman"/>
                <w:sz w:val="28"/>
                <w:szCs w:val="28"/>
              </w:rPr>
              <w:t>3. KHÁI NIỆM VÀ PHÂN LOẠI, TÍNH CHỌN QUẠT GIÓ:</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_Toc11726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112</w:t>
            </w:r>
            <w:r w:rsidR="0061529B">
              <w:rPr>
                <w:rFonts w:ascii="Times New Roman" w:hAnsi="Times New Roman" w:cs="Times New Roman"/>
                <w:sz w:val="28"/>
                <w:szCs w:val="28"/>
              </w:rPr>
              <w:fldChar w:fldCharType="end"/>
            </w:r>
          </w:hyperlink>
        </w:p>
        <w:p w:rsidR="00C736B5" w:rsidRDefault="00052843">
          <w:pPr>
            <w:pStyle w:val="WPSOffice2"/>
            <w:tabs>
              <w:tab w:val="right" w:leader="dot" w:pos="9068"/>
            </w:tabs>
            <w:ind w:left="560"/>
            <w:rPr>
              <w:rFonts w:ascii="Times New Roman" w:hAnsi="Times New Roman" w:cs="Times New Roman"/>
              <w:sz w:val="28"/>
              <w:szCs w:val="28"/>
            </w:rPr>
          </w:pPr>
          <w:hyperlink w:anchor="_Toc6608" w:history="1">
            <w:r w:rsidR="0061529B">
              <w:rPr>
                <w:rFonts w:ascii="Times New Roman" w:hAnsi="Times New Roman" w:cs="Times New Roman"/>
                <w:sz w:val="28"/>
                <w:szCs w:val="28"/>
              </w:rPr>
              <w:t>4. LẮP ĐẶT QUẠT:</w:t>
            </w:r>
            <w:r w:rsidR="0061529B">
              <w:rPr>
                <w:rFonts w:ascii="Times New Roman" w:hAnsi="Times New Roman" w:cs="Times New Roman"/>
                <w:sz w:val="28"/>
                <w:szCs w:val="28"/>
              </w:rPr>
              <w:tab/>
            </w:r>
            <w:r w:rsidR="0061529B">
              <w:rPr>
                <w:rFonts w:ascii="Times New Roman" w:hAnsi="Times New Roman" w:cs="Times New Roman"/>
                <w:sz w:val="28"/>
                <w:szCs w:val="28"/>
              </w:rPr>
              <w:fldChar w:fldCharType="begin"/>
            </w:r>
            <w:r w:rsidR="0061529B">
              <w:rPr>
                <w:rFonts w:ascii="Times New Roman" w:hAnsi="Times New Roman" w:cs="Times New Roman"/>
                <w:sz w:val="28"/>
                <w:szCs w:val="28"/>
              </w:rPr>
              <w:instrText xml:space="preserve"> PAGEREF _Toc6608 \h </w:instrText>
            </w:r>
            <w:r w:rsidR="0061529B">
              <w:rPr>
                <w:rFonts w:ascii="Times New Roman" w:hAnsi="Times New Roman" w:cs="Times New Roman"/>
                <w:sz w:val="28"/>
                <w:szCs w:val="28"/>
              </w:rPr>
            </w:r>
            <w:r w:rsidR="0061529B">
              <w:rPr>
                <w:rFonts w:ascii="Times New Roman" w:hAnsi="Times New Roman" w:cs="Times New Roman"/>
                <w:sz w:val="28"/>
                <w:szCs w:val="28"/>
              </w:rPr>
              <w:fldChar w:fldCharType="separate"/>
            </w:r>
            <w:r w:rsidR="00A00961">
              <w:rPr>
                <w:rFonts w:ascii="Times New Roman" w:hAnsi="Times New Roman" w:cs="Times New Roman"/>
                <w:noProof/>
                <w:sz w:val="28"/>
                <w:szCs w:val="28"/>
              </w:rPr>
              <w:t>113</w:t>
            </w:r>
            <w:r w:rsidR="0061529B">
              <w:rPr>
                <w:rFonts w:ascii="Times New Roman" w:hAnsi="Times New Roman" w:cs="Times New Roman"/>
                <w:sz w:val="28"/>
                <w:szCs w:val="28"/>
              </w:rPr>
              <w:fldChar w:fldCharType="end"/>
            </w:r>
          </w:hyperlink>
        </w:p>
        <w:p w:rsidR="00C736B5" w:rsidRDefault="0061529B">
          <w:pPr>
            <w:spacing w:line="360" w:lineRule="exact"/>
            <w:ind w:firstLine="748"/>
            <w:jc w:val="both"/>
            <w:rPr>
              <w:rFonts w:ascii="Times New Roman" w:hAnsi="Times New Roman"/>
              <w:kern w:val="16"/>
              <w:szCs w:val="28"/>
            </w:rPr>
          </w:pPr>
          <w:r>
            <w:rPr>
              <w:rFonts w:ascii="Times New Roman" w:hAnsi="Times New Roman"/>
              <w:kern w:val="16"/>
              <w:szCs w:val="28"/>
            </w:rPr>
            <w:fldChar w:fldCharType="end"/>
          </w:r>
        </w:p>
      </w:sdtContent>
    </w:sdt>
    <w:p w:rsidR="00C736B5" w:rsidRDefault="00C736B5">
      <w:pPr>
        <w:spacing w:line="360" w:lineRule="exact"/>
        <w:ind w:firstLine="748"/>
        <w:jc w:val="both"/>
        <w:rPr>
          <w:rFonts w:ascii="Times New Roman" w:hAnsi="Times New Roman"/>
          <w:kern w:val="16"/>
          <w:szCs w:val="28"/>
        </w:rPr>
      </w:pPr>
    </w:p>
    <w:p w:rsidR="00C736B5" w:rsidRDefault="00C736B5">
      <w:pPr>
        <w:spacing w:line="360" w:lineRule="exact"/>
        <w:ind w:firstLine="748"/>
        <w:jc w:val="both"/>
        <w:rPr>
          <w:rFonts w:ascii="Times New Roman" w:hAnsi="Times New Roman"/>
          <w:kern w:val="16"/>
          <w:szCs w:val="28"/>
        </w:rPr>
      </w:pPr>
    </w:p>
    <w:p w:rsidR="00C736B5" w:rsidRDefault="00C736B5">
      <w:pPr>
        <w:spacing w:line="360" w:lineRule="exact"/>
        <w:ind w:firstLine="748"/>
        <w:jc w:val="both"/>
        <w:rPr>
          <w:rFonts w:ascii="Times New Roman" w:hAnsi="Times New Roman"/>
          <w:kern w:val="16"/>
          <w:szCs w:val="28"/>
        </w:rPr>
      </w:pPr>
    </w:p>
    <w:p w:rsidR="00C736B5" w:rsidRDefault="00C736B5">
      <w:pPr>
        <w:spacing w:line="360" w:lineRule="exact"/>
        <w:ind w:firstLine="748"/>
        <w:jc w:val="both"/>
        <w:rPr>
          <w:rFonts w:ascii="Times New Roman" w:hAnsi="Times New Roman"/>
          <w:kern w:val="16"/>
          <w:szCs w:val="28"/>
        </w:rPr>
      </w:pPr>
    </w:p>
    <w:p w:rsidR="00C736B5" w:rsidRDefault="00C736B5">
      <w:pPr>
        <w:spacing w:line="360" w:lineRule="exact"/>
        <w:ind w:firstLine="748"/>
        <w:jc w:val="both"/>
        <w:rPr>
          <w:rFonts w:ascii="Times New Roman" w:hAnsi="Times New Roman"/>
          <w:kern w:val="16"/>
          <w:szCs w:val="28"/>
        </w:rPr>
      </w:pPr>
    </w:p>
    <w:p w:rsidR="00C736B5" w:rsidRDefault="00C736B5">
      <w:pPr>
        <w:spacing w:line="360" w:lineRule="exact"/>
        <w:ind w:firstLine="748"/>
        <w:jc w:val="both"/>
        <w:rPr>
          <w:rFonts w:ascii="Times New Roman" w:hAnsi="Times New Roman"/>
          <w:kern w:val="16"/>
          <w:szCs w:val="28"/>
        </w:rPr>
      </w:pPr>
    </w:p>
    <w:p w:rsidR="00C736B5" w:rsidRDefault="00C736B5">
      <w:pPr>
        <w:spacing w:line="360" w:lineRule="exact"/>
        <w:ind w:firstLine="748"/>
        <w:jc w:val="both"/>
        <w:rPr>
          <w:rFonts w:ascii="Times New Roman" w:hAnsi="Times New Roman"/>
          <w:kern w:val="16"/>
          <w:szCs w:val="28"/>
        </w:rPr>
      </w:pPr>
    </w:p>
    <w:p w:rsidR="00C736B5" w:rsidRDefault="00C736B5">
      <w:pPr>
        <w:spacing w:line="360" w:lineRule="exact"/>
        <w:ind w:firstLine="748"/>
        <w:jc w:val="both"/>
        <w:rPr>
          <w:rFonts w:ascii="Times New Roman" w:hAnsi="Times New Roman"/>
          <w:kern w:val="16"/>
          <w:szCs w:val="28"/>
        </w:rPr>
      </w:pPr>
    </w:p>
    <w:p w:rsidR="00C736B5" w:rsidRDefault="00C736B5">
      <w:pPr>
        <w:spacing w:line="360" w:lineRule="exact"/>
        <w:ind w:firstLine="748"/>
        <w:jc w:val="both"/>
        <w:rPr>
          <w:rFonts w:ascii="Times New Roman" w:hAnsi="Times New Roman"/>
          <w:kern w:val="16"/>
          <w:szCs w:val="28"/>
        </w:rPr>
      </w:pPr>
    </w:p>
    <w:p w:rsidR="00C736B5" w:rsidRDefault="00C736B5">
      <w:pPr>
        <w:spacing w:line="360" w:lineRule="exact"/>
        <w:ind w:firstLine="748"/>
        <w:jc w:val="both"/>
        <w:rPr>
          <w:rFonts w:ascii="Times New Roman" w:hAnsi="Times New Roman"/>
          <w:kern w:val="16"/>
          <w:szCs w:val="28"/>
        </w:rPr>
      </w:pPr>
    </w:p>
    <w:p w:rsidR="00C736B5" w:rsidRDefault="00C736B5">
      <w:pPr>
        <w:spacing w:line="360" w:lineRule="exact"/>
        <w:ind w:firstLine="748"/>
        <w:jc w:val="both"/>
        <w:rPr>
          <w:rFonts w:ascii="Times New Roman" w:hAnsi="Times New Roman"/>
          <w:kern w:val="16"/>
          <w:szCs w:val="28"/>
        </w:rPr>
      </w:pPr>
    </w:p>
    <w:p w:rsidR="00C736B5" w:rsidRDefault="00C736B5">
      <w:pPr>
        <w:spacing w:line="360" w:lineRule="exact"/>
        <w:jc w:val="both"/>
        <w:rPr>
          <w:rFonts w:ascii="Times New Roman" w:hAnsi="Times New Roman"/>
          <w:kern w:val="16"/>
          <w:szCs w:val="28"/>
        </w:rPr>
      </w:pPr>
    </w:p>
    <w:p w:rsidR="00C736B5" w:rsidRDefault="00C736B5">
      <w:pPr>
        <w:spacing w:line="360" w:lineRule="exact"/>
        <w:jc w:val="both"/>
        <w:rPr>
          <w:rFonts w:ascii="Times New Roman" w:hAnsi="Times New Roman"/>
          <w:kern w:val="16"/>
          <w:szCs w:val="28"/>
        </w:rPr>
      </w:pPr>
    </w:p>
    <w:p w:rsidR="00C736B5" w:rsidRDefault="00C736B5">
      <w:pPr>
        <w:spacing w:line="360" w:lineRule="exact"/>
        <w:jc w:val="both"/>
        <w:rPr>
          <w:rFonts w:ascii="Times New Roman" w:hAnsi="Times New Roman"/>
          <w:kern w:val="16"/>
          <w:szCs w:val="28"/>
        </w:rPr>
      </w:pPr>
    </w:p>
    <w:p w:rsidR="00C736B5" w:rsidRDefault="00C736B5">
      <w:pPr>
        <w:spacing w:line="360" w:lineRule="exact"/>
        <w:jc w:val="both"/>
        <w:rPr>
          <w:rFonts w:ascii="Times New Roman" w:hAnsi="Times New Roman"/>
          <w:kern w:val="16"/>
          <w:szCs w:val="28"/>
        </w:rPr>
      </w:pPr>
    </w:p>
    <w:p w:rsidR="00C736B5" w:rsidRDefault="00C736B5">
      <w:pPr>
        <w:spacing w:line="360" w:lineRule="exact"/>
        <w:jc w:val="both"/>
        <w:rPr>
          <w:rFonts w:ascii="Times New Roman" w:hAnsi="Times New Roman"/>
          <w:kern w:val="16"/>
          <w:szCs w:val="28"/>
        </w:rPr>
      </w:pPr>
    </w:p>
    <w:p w:rsidR="00C736B5" w:rsidRDefault="00C736B5">
      <w:pPr>
        <w:spacing w:line="360" w:lineRule="exact"/>
        <w:jc w:val="both"/>
        <w:rPr>
          <w:rFonts w:ascii="Times New Roman" w:hAnsi="Times New Roman"/>
          <w:kern w:val="16"/>
          <w:szCs w:val="28"/>
        </w:rPr>
      </w:pPr>
    </w:p>
    <w:p w:rsidR="00C736B5" w:rsidRDefault="00C736B5">
      <w:pPr>
        <w:spacing w:line="360" w:lineRule="exact"/>
        <w:jc w:val="both"/>
        <w:rPr>
          <w:rFonts w:ascii="Times New Roman" w:hAnsi="Times New Roman"/>
          <w:kern w:val="16"/>
          <w:szCs w:val="28"/>
        </w:rPr>
      </w:pPr>
    </w:p>
    <w:p w:rsidR="00C736B5" w:rsidRDefault="00C736B5">
      <w:pPr>
        <w:spacing w:line="360" w:lineRule="exact"/>
        <w:jc w:val="both"/>
        <w:rPr>
          <w:rFonts w:ascii="Times New Roman" w:hAnsi="Times New Roman"/>
          <w:kern w:val="16"/>
          <w:szCs w:val="28"/>
        </w:rPr>
      </w:pPr>
    </w:p>
    <w:p w:rsidR="00C736B5" w:rsidRDefault="00C736B5">
      <w:pPr>
        <w:rPr>
          <w:rFonts w:ascii="Times New Roman" w:hAnsi="Times New Roman"/>
          <w:b/>
          <w:bCs/>
          <w:szCs w:val="28"/>
        </w:rPr>
      </w:pPr>
      <w:bookmarkStart w:id="7" w:name="_Toc26005"/>
    </w:p>
    <w:p w:rsidR="00C736B5" w:rsidRDefault="0061529B">
      <w:pPr>
        <w:spacing w:after="60"/>
        <w:jc w:val="center"/>
        <w:rPr>
          <w:rFonts w:ascii="Times New Roman" w:hAnsi="Times New Roman"/>
          <w:szCs w:val="28"/>
        </w:rPr>
      </w:pPr>
      <w:r>
        <w:rPr>
          <w:rFonts w:ascii="Times New Roman" w:hAnsi="Times New Roman"/>
          <w:b/>
          <w:szCs w:val="28"/>
        </w:rPr>
        <w:lastRenderedPageBreak/>
        <w:t>GIÁO TRÌNH MÔ ĐUN HỆ THỐNG ĐIỀU HÒA KHÔNG KHÍ TRUNG TÂM</w:t>
      </w:r>
    </w:p>
    <w:p w:rsidR="00C736B5" w:rsidRDefault="0061529B">
      <w:pPr>
        <w:spacing w:after="60"/>
        <w:jc w:val="both"/>
        <w:rPr>
          <w:rFonts w:ascii="Times New Roman" w:hAnsi="Times New Roman"/>
          <w:szCs w:val="28"/>
        </w:rPr>
      </w:pPr>
      <w:r>
        <w:rPr>
          <w:rFonts w:ascii="Times New Roman" w:hAnsi="Times New Roman"/>
          <w:b/>
          <w:szCs w:val="28"/>
        </w:rPr>
        <w:t>Tên mô đun:</w:t>
      </w:r>
      <w:r>
        <w:rPr>
          <w:rFonts w:ascii="Times New Roman" w:hAnsi="Times New Roman"/>
          <w:szCs w:val="28"/>
        </w:rPr>
        <w:t xml:space="preserve"> Hệ thống điều hòa không khí trung tâm</w:t>
      </w:r>
    </w:p>
    <w:p w:rsidR="00C736B5" w:rsidRDefault="0061529B">
      <w:pPr>
        <w:spacing w:after="60"/>
        <w:jc w:val="both"/>
        <w:rPr>
          <w:rFonts w:ascii="Times New Roman" w:hAnsi="Times New Roman"/>
          <w:szCs w:val="28"/>
        </w:rPr>
      </w:pPr>
      <w:r>
        <w:rPr>
          <w:rFonts w:ascii="Times New Roman" w:hAnsi="Times New Roman"/>
          <w:b/>
          <w:szCs w:val="28"/>
        </w:rPr>
        <w:t>Mã số mô đun:</w:t>
      </w:r>
      <w:r>
        <w:rPr>
          <w:rFonts w:ascii="Times New Roman" w:hAnsi="Times New Roman"/>
          <w:szCs w:val="28"/>
        </w:rPr>
        <w:t xml:space="preserve"> MĐ 23</w:t>
      </w:r>
    </w:p>
    <w:p w:rsidR="00C736B5" w:rsidRDefault="0061529B">
      <w:pPr>
        <w:spacing w:after="60"/>
        <w:jc w:val="both"/>
        <w:rPr>
          <w:rFonts w:ascii="Times New Roman" w:hAnsi="Times New Roman"/>
          <w:szCs w:val="28"/>
        </w:rPr>
      </w:pPr>
      <w:r>
        <w:rPr>
          <w:rFonts w:ascii="Times New Roman" w:hAnsi="Times New Roman"/>
          <w:b/>
          <w:szCs w:val="28"/>
        </w:rPr>
        <w:t>Thời gian mô đun</w:t>
      </w:r>
      <w:r>
        <w:rPr>
          <w:rFonts w:ascii="Times New Roman" w:hAnsi="Times New Roman"/>
          <w:szCs w:val="28"/>
        </w:rPr>
        <w:t>: 60 giờ; (Lý thuyết: 20 giờ; Thực hành, thí nghiệm, thảo luận, bài tập: 36 giờ, Kiểm tra: 4 giờ)</w:t>
      </w:r>
    </w:p>
    <w:p w:rsidR="00C736B5" w:rsidRDefault="0061529B">
      <w:pPr>
        <w:spacing w:after="60"/>
        <w:jc w:val="both"/>
        <w:rPr>
          <w:rFonts w:ascii="Times New Roman" w:hAnsi="Times New Roman"/>
          <w:szCs w:val="28"/>
        </w:rPr>
      </w:pPr>
      <w:r>
        <w:rPr>
          <w:rFonts w:ascii="Times New Roman" w:hAnsi="Times New Roman"/>
          <w:b/>
          <w:szCs w:val="28"/>
        </w:rPr>
        <w:t>I. VỊ TRÍ, TÍNH CHẤT CỦA MÔ ĐUN</w:t>
      </w:r>
      <w:r>
        <w:rPr>
          <w:rFonts w:ascii="Times New Roman" w:hAnsi="Times New Roman"/>
          <w:szCs w:val="28"/>
        </w:rPr>
        <w:t xml:space="preserve">: </w:t>
      </w:r>
    </w:p>
    <w:p w:rsidR="00C736B5" w:rsidRDefault="0061529B">
      <w:pPr>
        <w:spacing w:after="60"/>
        <w:ind w:hanging="186"/>
        <w:jc w:val="both"/>
        <w:rPr>
          <w:rFonts w:ascii="Times New Roman" w:hAnsi="Times New Roman"/>
          <w:b/>
          <w:szCs w:val="28"/>
        </w:rPr>
      </w:pPr>
      <w:r>
        <w:rPr>
          <w:rFonts w:ascii="Times New Roman" w:hAnsi="Times New Roman"/>
          <w:b/>
          <w:szCs w:val="28"/>
        </w:rPr>
        <w:t xml:space="preserve">- Vị trí: </w:t>
      </w:r>
    </w:p>
    <w:p w:rsidR="00C736B5" w:rsidRDefault="0061529B">
      <w:pPr>
        <w:spacing w:after="60"/>
        <w:ind w:firstLine="720"/>
        <w:jc w:val="both"/>
        <w:rPr>
          <w:rFonts w:ascii="Times New Roman" w:hAnsi="Times New Roman"/>
          <w:szCs w:val="28"/>
        </w:rPr>
      </w:pPr>
      <w:r>
        <w:rPr>
          <w:rFonts w:ascii="Times New Roman" w:hAnsi="Times New Roman"/>
          <w:szCs w:val="28"/>
        </w:rPr>
        <w:t>+ Trước khi bắt đầu học mô đun này học sinh phải hoàn thành mô đun điều hòa không khí cục bộ; mô đun</w:t>
      </w:r>
      <w:r>
        <w:rPr>
          <w:rFonts w:ascii="Times New Roman" w:hAnsi="Times New Roman"/>
          <w:bCs/>
          <w:szCs w:val="28"/>
        </w:rPr>
        <w:t xml:space="preserve"> chuyên môn nghề b</w:t>
      </w:r>
      <w:r>
        <w:rPr>
          <w:rFonts w:ascii="Times New Roman" w:hAnsi="Times New Roman"/>
          <w:szCs w:val="28"/>
        </w:rPr>
        <w:t>ắt buộc;</w:t>
      </w:r>
    </w:p>
    <w:p w:rsidR="00C736B5" w:rsidRDefault="0061529B">
      <w:pPr>
        <w:spacing w:after="60"/>
        <w:jc w:val="both"/>
        <w:rPr>
          <w:rFonts w:ascii="Times New Roman" w:hAnsi="Times New Roman"/>
          <w:b/>
          <w:szCs w:val="28"/>
        </w:rPr>
      </w:pPr>
      <w:r>
        <w:rPr>
          <w:rFonts w:ascii="Times New Roman" w:hAnsi="Times New Roman"/>
          <w:b/>
          <w:szCs w:val="28"/>
        </w:rPr>
        <w:t xml:space="preserve">- Tính chất: </w:t>
      </w:r>
    </w:p>
    <w:p w:rsidR="00C736B5" w:rsidRDefault="0061529B">
      <w:pPr>
        <w:spacing w:after="60"/>
        <w:ind w:firstLine="720"/>
        <w:jc w:val="both"/>
        <w:rPr>
          <w:rFonts w:ascii="Times New Roman" w:hAnsi="Times New Roman"/>
          <w:szCs w:val="28"/>
        </w:rPr>
      </w:pPr>
      <w:r>
        <w:rPr>
          <w:rFonts w:ascii="Times New Roman" w:hAnsi="Times New Roman"/>
          <w:kern w:val="16"/>
          <w:szCs w:val="28"/>
        </w:rPr>
        <w:t>+ Là mô đun tự chọn, song không thể thiếu trong nghề kỹ thuật máy lạnh và điều hoà không khí vì trong quá trình học tập cũng như làm việc chúng ta thường xuyên phải tiếp xúc với các công việc như: lắp đặt, vận hành, bảo dưỡng, sửa chữa các hệ thống điều hòa không khí trung tâm......</w:t>
      </w:r>
    </w:p>
    <w:p w:rsidR="00C736B5" w:rsidRDefault="0061529B">
      <w:pPr>
        <w:spacing w:after="60"/>
        <w:jc w:val="both"/>
        <w:rPr>
          <w:rFonts w:ascii="Times New Roman" w:hAnsi="Times New Roman"/>
          <w:b/>
          <w:szCs w:val="28"/>
        </w:rPr>
      </w:pPr>
      <w:r>
        <w:rPr>
          <w:rFonts w:ascii="Times New Roman" w:hAnsi="Times New Roman"/>
          <w:b/>
          <w:szCs w:val="28"/>
        </w:rPr>
        <w:t xml:space="preserve">II. MỤC TIÊU MÔ ĐUN: </w:t>
      </w:r>
    </w:p>
    <w:p w:rsidR="00C736B5" w:rsidRDefault="0061529B">
      <w:pPr>
        <w:spacing w:after="60"/>
        <w:jc w:val="both"/>
        <w:rPr>
          <w:rFonts w:ascii="Times New Roman" w:hAnsi="Times New Roman"/>
          <w:bCs/>
          <w:kern w:val="16"/>
          <w:szCs w:val="28"/>
        </w:rPr>
      </w:pPr>
      <w:r>
        <w:rPr>
          <w:rFonts w:ascii="Times New Roman" w:hAnsi="Times New Roman"/>
          <w:bCs/>
          <w:kern w:val="16"/>
          <w:szCs w:val="28"/>
        </w:rPr>
        <w:t>- Kiến thức:</w:t>
      </w:r>
    </w:p>
    <w:p w:rsidR="00C736B5" w:rsidRDefault="0061529B">
      <w:pPr>
        <w:spacing w:after="60"/>
        <w:ind w:firstLine="720"/>
        <w:jc w:val="both"/>
        <w:rPr>
          <w:rFonts w:ascii="Times New Roman" w:hAnsi="Times New Roman"/>
          <w:kern w:val="16"/>
          <w:szCs w:val="28"/>
        </w:rPr>
      </w:pPr>
      <w:r>
        <w:rPr>
          <w:rFonts w:ascii="Times New Roman" w:hAnsi="Times New Roman"/>
          <w:kern w:val="16"/>
          <w:szCs w:val="28"/>
        </w:rPr>
        <w:t>+ Trình bày được nguyên lý làm việc, nguyên lý cấu tạo, hoạt động của hệ thống ĐHKK trung tâm;</w:t>
      </w:r>
    </w:p>
    <w:p w:rsidR="00C736B5" w:rsidRDefault="0061529B">
      <w:pPr>
        <w:spacing w:after="60"/>
        <w:ind w:firstLine="748"/>
        <w:jc w:val="both"/>
        <w:rPr>
          <w:rFonts w:ascii="Times New Roman" w:hAnsi="Times New Roman"/>
          <w:szCs w:val="28"/>
        </w:rPr>
      </w:pPr>
      <w:r>
        <w:rPr>
          <w:rFonts w:ascii="Times New Roman" w:hAnsi="Times New Roman"/>
          <w:kern w:val="16"/>
          <w:szCs w:val="28"/>
        </w:rPr>
        <w:t>+</w:t>
      </w:r>
      <w:r>
        <w:rPr>
          <w:rFonts w:ascii="Times New Roman" w:hAnsi="Times New Roman"/>
          <w:szCs w:val="28"/>
        </w:rPr>
        <w:t xml:space="preserve"> Trình bày nguyên lý làm việc của một số hệ thống điện, lạnh trong ĐHKK trung tâm</w:t>
      </w:r>
    </w:p>
    <w:p w:rsidR="00C736B5" w:rsidRDefault="0061529B">
      <w:pPr>
        <w:spacing w:after="60"/>
        <w:ind w:firstLine="748"/>
        <w:jc w:val="both"/>
        <w:rPr>
          <w:rFonts w:ascii="Times New Roman" w:hAnsi="Times New Roman"/>
          <w:szCs w:val="28"/>
        </w:rPr>
      </w:pPr>
      <w:r>
        <w:rPr>
          <w:rFonts w:ascii="Times New Roman" w:hAnsi="Times New Roman"/>
          <w:szCs w:val="28"/>
        </w:rPr>
        <w:t>+ Điều khiển hệ thống ĐHKK trung tâm qua một số mạch điều khiển điện, lạnh</w:t>
      </w:r>
    </w:p>
    <w:p w:rsidR="00C736B5" w:rsidRDefault="0061529B">
      <w:pPr>
        <w:spacing w:after="60"/>
        <w:ind w:firstLine="748"/>
        <w:jc w:val="both"/>
        <w:rPr>
          <w:rFonts w:ascii="Times New Roman" w:hAnsi="Times New Roman"/>
          <w:szCs w:val="28"/>
        </w:rPr>
      </w:pPr>
      <w:r>
        <w:rPr>
          <w:rFonts w:ascii="Times New Roman" w:hAnsi="Times New Roman"/>
          <w:szCs w:val="28"/>
        </w:rPr>
        <w:t xml:space="preserve">+ Tự động hoá hệ thống điều khiển điện trong hệ thống ĐHKK trung tâm </w:t>
      </w:r>
    </w:p>
    <w:p w:rsidR="00C736B5" w:rsidRDefault="0061529B">
      <w:pPr>
        <w:spacing w:after="60"/>
        <w:ind w:firstLine="720"/>
        <w:jc w:val="both"/>
        <w:rPr>
          <w:rFonts w:ascii="Times New Roman" w:hAnsi="Times New Roman"/>
          <w:kern w:val="16"/>
          <w:szCs w:val="28"/>
        </w:rPr>
      </w:pPr>
      <w:r>
        <w:rPr>
          <w:rFonts w:ascii="Times New Roman" w:hAnsi="Times New Roman"/>
          <w:kern w:val="16"/>
          <w:szCs w:val="28"/>
        </w:rPr>
        <w:t xml:space="preserve">+ Hiểu đựợc những kiến thức cơ bản về đọc bản vẽ, sử dụng dụng cụ, đồ nghề và các kỹ thuật lắp đặt, vận hành, bảo dưỡng, sửa chữa các hệ thống </w:t>
      </w:r>
      <w:r>
        <w:rPr>
          <w:rFonts w:ascii="Times New Roman" w:hAnsi="Times New Roman"/>
          <w:szCs w:val="28"/>
        </w:rPr>
        <w:t>ĐHKK trung tâm</w:t>
      </w:r>
      <w:r>
        <w:rPr>
          <w:rFonts w:ascii="Times New Roman" w:hAnsi="Times New Roman"/>
          <w:kern w:val="16"/>
          <w:szCs w:val="28"/>
        </w:rPr>
        <w:t>.</w:t>
      </w:r>
    </w:p>
    <w:p w:rsidR="00C736B5" w:rsidRDefault="0061529B">
      <w:pPr>
        <w:spacing w:after="60"/>
        <w:jc w:val="both"/>
        <w:rPr>
          <w:rFonts w:ascii="Times New Roman" w:hAnsi="Times New Roman"/>
          <w:bCs/>
          <w:kern w:val="16"/>
          <w:szCs w:val="28"/>
        </w:rPr>
      </w:pPr>
      <w:r>
        <w:rPr>
          <w:rFonts w:ascii="Times New Roman" w:hAnsi="Times New Roman"/>
          <w:bCs/>
          <w:kern w:val="16"/>
          <w:szCs w:val="28"/>
        </w:rPr>
        <w:t>- Kỹ năng:</w:t>
      </w:r>
    </w:p>
    <w:p w:rsidR="00C736B5" w:rsidRDefault="0061529B">
      <w:pPr>
        <w:spacing w:after="60"/>
        <w:ind w:firstLine="720"/>
        <w:jc w:val="both"/>
        <w:rPr>
          <w:rFonts w:ascii="Times New Roman" w:hAnsi="Times New Roman"/>
          <w:kern w:val="16"/>
          <w:szCs w:val="28"/>
        </w:rPr>
      </w:pPr>
      <w:r>
        <w:rPr>
          <w:rFonts w:ascii="Times New Roman" w:hAnsi="Times New Roman"/>
          <w:b/>
          <w:kern w:val="16"/>
          <w:szCs w:val="28"/>
        </w:rPr>
        <w:t>+</w:t>
      </w:r>
      <w:r>
        <w:rPr>
          <w:rFonts w:ascii="Times New Roman" w:hAnsi="Times New Roman"/>
          <w:kern w:val="16"/>
          <w:szCs w:val="28"/>
        </w:rPr>
        <w:t xml:space="preserve"> Thực hành lắp đặt, vận hành, bảo dưỡng, sửa chữa và đo kiểm tra, đánh giá các hệ thống </w:t>
      </w:r>
      <w:r>
        <w:rPr>
          <w:rFonts w:ascii="Times New Roman" w:hAnsi="Times New Roman"/>
          <w:szCs w:val="28"/>
        </w:rPr>
        <w:t>ĐHKK trung tâm</w:t>
      </w:r>
      <w:r>
        <w:rPr>
          <w:rFonts w:ascii="Times New Roman" w:hAnsi="Times New Roman"/>
          <w:kern w:val="16"/>
          <w:szCs w:val="28"/>
        </w:rPr>
        <w:t>.</w:t>
      </w:r>
    </w:p>
    <w:p w:rsidR="00C736B5" w:rsidRDefault="0061529B">
      <w:pPr>
        <w:spacing w:after="60"/>
        <w:ind w:firstLine="720"/>
        <w:jc w:val="both"/>
        <w:rPr>
          <w:rFonts w:ascii="Times New Roman" w:hAnsi="Times New Roman"/>
          <w:kern w:val="16"/>
          <w:szCs w:val="28"/>
        </w:rPr>
      </w:pPr>
      <w:r>
        <w:rPr>
          <w:rFonts w:ascii="Times New Roman" w:hAnsi="Times New Roman"/>
          <w:b/>
          <w:kern w:val="16"/>
          <w:szCs w:val="28"/>
        </w:rPr>
        <w:t>+</w:t>
      </w:r>
      <w:r>
        <w:rPr>
          <w:rFonts w:ascii="Times New Roman" w:hAnsi="Times New Roman"/>
          <w:kern w:val="16"/>
          <w:szCs w:val="28"/>
        </w:rPr>
        <w:t xml:space="preserve"> Sử dụng thành thạo các dụng cụ đồ nghề đo kiểm tra và các thiết bị an toàn.</w:t>
      </w:r>
    </w:p>
    <w:p w:rsidR="00C736B5" w:rsidRDefault="0061529B">
      <w:pPr>
        <w:spacing w:after="60"/>
        <w:ind w:firstLine="720"/>
        <w:jc w:val="both"/>
        <w:rPr>
          <w:rFonts w:ascii="Times New Roman" w:hAnsi="Times New Roman"/>
          <w:kern w:val="16"/>
          <w:szCs w:val="28"/>
        </w:rPr>
      </w:pPr>
      <w:r>
        <w:rPr>
          <w:rFonts w:ascii="Times New Roman" w:hAnsi="Times New Roman"/>
          <w:kern w:val="16"/>
          <w:szCs w:val="28"/>
        </w:rPr>
        <w:t xml:space="preserve">+ Lắp đặt, vận hành, bảo dưỡng, sửa chữa các hệ thống </w:t>
      </w:r>
      <w:r>
        <w:rPr>
          <w:rFonts w:ascii="Times New Roman" w:hAnsi="Times New Roman"/>
          <w:szCs w:val="28"/>
        </w:rPr>
        <w:t>ĐHKK trung tâm</w:t>
      </w:r>
      <w:r>
        <w:rPr>
          <w:rFonts w:ascii="Times New Roman" w:hAnsi="Times New Roman"/>
          <w:kern w:val="16"/>
          <w:szCs w:val="28"/>
        </w:rPr>
        <w:t xml:space="preserve"> đúng yêu cầu kỹ thuật.</w:t>
      </w:r>
    </w:p>
    <w:p w:rsidR="00C736B5" w:rsidRDefault="0061529B">
      <w:pPr>
        <w:spacing w:after="60"/>
        <w:ind w:firstLine="720"/>
        <w:jc w:val="both"/>
        <w:rPr>
          <w:rFonts w:ascii="Times New Roman" w:hAnsi="Times New Roman"/>
          <w:kern w:val="16"/>
          <w:szCs w:val="28"/>
        </w:rPr>
      </w:pPr>
      <w:r>
        <w:rPr>
          <w:rFonts w:ascii="Times New Roman" w:hAnsi="Times New Roman"/>
          <w:kern w:val="16"/>
          <w:szCs w:val="28"/>
        </w:rPr>
        <w:t xml:space="preserve">+ Đo kiểm tra, đánh giá được các hệ thống </w:t>
      </w:r>
      <w:r>
        <w:rPr>
          <w:rFonts w:ascii="Times New Roman" w:hAnsi="Times New Roman"/>
          <w:szCs w:val="28"/>
        </w:rPr>
        <w:t>ĐHKK trung tâm</w:t>
      </w:r>
      <w:r>
        <w:rPr>
          <w:rFonts w:ascii="Times New Roman" w:hAnsi="Times New Roman"/>
          <w:kern w:val="16"/>
          <w:szCs w:val="28"/>
        </w:rPr>
        <w:t>.</w:t>
      </w:r>
    </w:p>
    <w:p w:rsidR="00C736B5" w:rsidRDefault="0061529B">
      <w:pPr>
        <w:spacing w:after="60"/>
        <w:jc w:val="both"/>
        <w:rPr>
          <w:rFonts w:ascii="Times New Roman" w:hAnsi="Times New Roman"/>
          <w:bCs/>
          <w:kern w:val="16"/>
          <w:szCs w:val="28"/>
        </w:rPr>
      </w:pPr>
      <w:r>
        <w:rPr>
          <w:rFonts w:ascii="Times New Roman" w:hAnsi="Times New Roman"/>
          <w:bCs/>
          <w:kern w:val="16"/>
          <w:szCs w:val="28"/>
        </w:rPr>
        <w:t>- Năng lực tự chủ và trách nhiệm</w:t>
      </w:r>
    </w:p>
    <w:p w:rsidR="00C736B5" w:rsidRDefault="0061529B">
      <w:pPr>
        <w:spacing w:after="60"/>
        <w:ind w:firstLine="720"/>
        <w:jc w:val="both"/>
        <w:rPr>
          <w:rFonts w:ascii="Times New Roman" w:hAnsi="Times New Roman"/>
          <w:kern w:val="16"/>
          <w:szCs w:val="28"/>
        </w:rPr>
      </w:pPr>
      <w:r>
        <w:rPr>
          <w:rFonts w:ascii="Times New Roman" w:hAnsi="Times New Roman"/>
          <w:b/>
          <w:kern w:val="16"/>
          <w:szCs w:val="28"/>
        </w:rPr>
        <w:t xml:space="preserve">+ </w:t>
      </w:r>
      <w:r>
        <w:rPr>
          <w:rFonts w:ascii="Times New Roman" w:hAnsi="Times New Roman"/>
          <w:kern w:val="16"/>
          <w:szCs w:val="28"/>
        </w:rPr>
        <w:t>Cẩn thận, kiên trì;</w:t>
      </w:r>
      <w:r>
        <w:rPr>
          <w:rFonts w:ascii="Times New Roman" w:hAnsi="Times New Roman"/>
          <w:b/>
          <w:kern w:val="16"/>
          <w:szCs w:val="28"/>
        </w:rPr>
        <w:t xml:space="preserve"> </w:t>
      </w:r>
      <w:r>
        <w:rPr>
          <w:rFonts w:ascii="Times New Roman" w:hAnsi="Times New Roman"/>
          <w:kern w:val="16"/>
          <w:szCs w:val="28"/>
        </w:rPr>
        <w:t>Yêu nghề, ham học hỏi</w:t>
      </w:r>
    </w:p>
    <w:p w:rsidR="00C736B5" w:rsidRDefault="0061529B">
      <w:pPr>
        <w:spacing w:after="60"/>
        <w:ind w:firstLine="720"/>
        <w:jc w:val="both"/>
        <w:rPr>
          <w:rFonts w:ascii="Times New Roman" w:hAnsi="Times New Roman"/>
          <w:kern w:val="16"/>
          <w:szCs w:val="28"/>
        </w:rPr>
      </w:pPr>
      <w:r>
        <w:rPr>
          <w:rFonts w:ascii="Times New Roman" w:hAnsi="Times New Roman"/>
          <w:kern w:val="16"/>
          <w:szCs w:val="28"/>
        </w:rPr>
        <w:t>+ Thu xếp nơi làm việc gọn gàng ngăn nắp</w:t>
      </w:r>
    </w:p>
    <w:p w:rsidR="00C736B5" w:rsidRDefault="0061529B">
      <w:pPr>
        <w:spacing w:after="60"/>
        <w:ind w:firstLine="720"/>
        <w:jc w:val="both"/>
        <w:rPr>
          <w:rFonts w:ascii="Times New Roman" w:hAnsi="Times New Roman"/>
          <w:kern w:val="16"/>
          <w:szCs w:val="28"/>
        </w:rPr>
      </w:pPr>
      <w:r>
        <w:rPr>
          <w:rFonts w:ascii="Times New Roman" w:hAnsi="Times New Roman"/>
          <w:b/>
          <w:kern w:val="16"/>
          <w:szCs w:val="28"/>
        </w:rPr>
        <w:t xml:space="preserve">+ </w:t>
      </w:r>
      <w:r>
        <w:rPr>
          <w:rFonts w:ascii="Times New Roman" w:hAnsi="Times New Roman"/>
          <w:kern w:val="16"/>
          <w:szCs w:val="28"/>
        </w:rPr>
        <w:t xml:space="preserve">Đảm bảo an toàn cho người và thiết bị. </w:t>
      </w:r>
    </w:p>
    <w:p w:rsidR="00C736B5" w:rsidRDefault="0061529B">
      <w:pPr>
        <w:spacing w:after="60"/>
        <w:jc w:val="both"/>
        <w:rPr>
          <w:rFonts w:ascii="Times New Roman" w:hAnsi="Times New Roman"/>
          <w:b/>
          <w:bCs/>
          <w:szCs w:val="28"/>
        </w:rPr>
      </w:pPr>
      <w:r>
        <w:rPr>
          <w:rFonts w:ascii="Times New Roman" w:hAnsi="Times New Roman"/>
          <w:b/>
          <w:szCs w:val="28"/>
        </w:rPr>
        <w:t>III. NỘI DUNG MÔĐUN:</w:t>
      </w:r>
    </w:p>
    <w:p w:rsidR="00C736B5" w:rsidRDefault="0061529B">
      <w:pPr>
        <w:rPr>
          <w:rFonts w:ascii="Times New Roman" w:hAnsi="Times New Roman"/>
          <w:b/>
          <w:bCs/>
          <w:szCs w:val="28"/>
        </w:rPr>
      </w:pPr>
      <w:r>
        <w:rPr>
          <w:rFonts w:ascii="Times New Roman" w:hAnsi="Times New Roman"/>
          <w:b/>
          <w:bCs/>
          <w:szCs w:val="28"/>
        </w:rPr>
        <w:lastRenderedPageBreak/>
        <w:br w:type="page"/>
      </w:r>
    </w:p>
    <w:p w:rsidR="00C736B5" w:rsidRDefault="0061529B">
      <w:pPr>
        <w:spacing w:line="360" w:lineRule="exact"/>
        <w:jc w:val="center"/>
        <w:outlineLvl w:val="0"/>
        <w:rPr>
          <w:rFonts w:ascii="Times New Roman" w:hAnsi="Times New Roman"/>
          <w:b/>
          <w:bCs/>
          <w:szCs w:val="28"/>
        </w:rPr>
      </w:pPr>
      <w:r>
        <w:rPr>
          <w:rFonts w:ascii="Times New Roman" w:hAnsi="Times New Roman"/>
          <w:b/>
          <w:bCs/>
          <w:szCs w:val="28"/>
        </w:rPr>
        <w:lastRenderedPageBreak/>
        <w:t>BÀI 1: LẮP ĐẶT HỆ THỐNG ĐIỀU HÒA TRUNG TÂM NƯỚC</w:t>
      </w:r>
      <w:bookmarkEnd w:id="7"/>
    </w:p>
    <w:p w:rsidR="00C736B5" w:rsidRDefault="0061529B">
      <w:pPr>
        <w:spacing w:line="360" w:lineRule="exact"/>
        <w:jc w:val="center"/>
        <w:rPr>
          <w:rFonts w:ascii="Times New Roman" w:hAnsi="Times New Roman"/>
          <w:b/>
          <w:bCs/>
          <w:szCs w:val="28"/>
        </w:rPr>
      </w:pPr>
      <w:r>
        <w:rPr>
          <w:rFonts w:ascii="Times New Roman" w:hAnsi="Times New Roman"/>
          <w:b/>
          <w:bCs/>
          <w:szCs w:val="28"/>
        </w:rPr>
        <w:t>Mã  bài MĐ 23 - 01</w:t>
      </w:r>
    </w:p>
    <w:p w:rsidR="00C736B5" w:rsidRDefault="0061529B">
      <w:pPr>
        <w:spacing w:line="360" w:lineRule="exact"/>
        <w:rPr>
          <w:rFonts w:ascii="Times New Roman" w:hAnsi="Times New Roman"/>
          <w:b/>
          <w:bCs/>
          <w:szCs w:val="28"/>
        </w:rPr>
      </w:pPr>
      <w:r>
        <w:rPr>
          <w:rFonts w:ascii="Times New Roman" w:hAnsi="Times New Roman"/>
          <w:b/>
          <w:bCs/>
          <w:szCs w:val="28"/>
        </w:rPr>
        <w:t>Giới thiệu:</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Hệ thống điều hòa trung tâm làm lạnh nước là hệ thống được sử dụng rất phổ biến trong những công trình có quy mô lớn, phân bố các hộ tiêu thụ không tập trung, chiều cao công trình lớn, không gian dành cho lắp đặt hạn chế, giá thành rẻ… vì vậy việc nghiên cứu hệ thống loại này sẽ giúp rất nhiều cho học viên tiếp cận và giải quyết những vấn đề sẽ gặp trong thực tiễn.</w:t>
      </w:r>
    </w:p>
    <w:p w:rsidR="00C736B5" w:rsidRDefault="0061529B">
      <w:pPr>
        <w:spacing w:line="360" w:lineRule="exact"/>
        <w:rPr>
          <w:rFonts w:ascii="Times New Roman" w:hAnsi="Times New Roman"/>
          <w:b/>
          <w:bCs/>
          <w:szCs w:val="28"/>
        </w:rPr>
      </w:pPr>
      <w:r>
        <w:rPr>
          <w:rFonts w:ascii="Times New Roman" w:hAnsi="Times New Roman"/>
          <w:b/>
          <w:bCs/>
          <w:szCs w:val="28"/>
        </w:rPr>
        <w:t>Mục tiêu:</w:t>
      </w:r>
    </w:p>
    <w:p w:rsidR="00C736B5" w:rsidRDefault="0061529B">
      <w:pPr>
        <w:tabs>
          <w:tab w:val="left" w:pos="0"/>
        </w:tabs>
        <w:spacing w:line="360" w:lineRule="exact"/>
        <w:ind w:firstLine="181"/>
        <w:jc w:val="both"/>
        <w:rPr>
          <w:rFonts w:ascii="Times New Roman" w:hAnsi="Times New Roman"/>
          <w:szCs w:val="28"/>
        </w:rPr>
      </w:pPr>
      <w:r>
        <w:rPr>
          <w:rFonts w:ascii="Times New Roman" w:hAnsi="Times New Roman"/>
          <w:iCs/>
          <w:szCs w:val="28"/>
        </w:rPr>
        <w:tab/>
        <w:t xml:space="preserve">- </w:t>
      </w:r>
      <w:r>
        <w:rPr>
          <w:rFonts w:ascii="Times New Roman" w:hAnsi="Times New Roman"/>
          <w:szCs w:val="28"/>
        </w:rPr>
        <w:t>Phân tích được sơ đồ nguyên lý của hệ thống điều hoà trung tâm nước.</w:t>
      </w:r>
    </w:p>
    <w:p w:rsidR="00C736B5" w:rsidRDefault="0061529B">
      <w:pPr>
        <w:tabs>
          <w:tab w:val="left" w:pos="0"/>
        </w:tabs>
        <w:spacing w:line="360" w:lineRule="exact"/>
        <w:ind w:firstLine="181"/>
        <w:jc w:val="both"/>
        <w:rPr>
          <w:rFonts w:ascii="Times New Roman" w:hAnsi="Times New Roman"/>
          <w:szCs w:val="28"/>
        </w:rPr>
      </w:pPr>
      <w:r>
        <w:rPr>
          <w:rFonts w:ascii="Times New Roman" w:hAnsi="Times New Roman"/>
          <w:szCs w:val="28"/>
        </w:rPr>
        <w:tab/>
        <w:t xml:space="preserve">- Trình bày được nguyên lý làm việc của từng thiết bị trên hệ thống </w:t>
      </w:r>
    </w:p>
    <w:p w:rsidR="00C736B5" w:rsidRDefault="0061529B">
      <w:pPr>
        <w:tabs>
          <w:tab w:val="left" w:pos="0"/>
        </w:tabs>
        <w:spacing w:line="360" w:lineRule="exact"/>
        <w:ind w:firstLine="181"/>
        <w:jc w:val="both"/>
        <w:rPr>
          <w:rFonts w:ascii="Times New Roman" w:hAnsi="Times New Roman"/>
          <w:szCs w:val="28"/>
        </w:rPr>
      </w:pPr>
      <w:r>
        <w:rPr>
          <w:rFonts w:ascii="Times New Roman" w:hAnsi="Times New Roman"/>
          <w:szCs w:val="28"/>
        </w:rPr>
        <w:tab/>
        <w:t xml:space="preserve">- Trình bày được cấu tạo của từng thiết bị trên hệ thống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Phân tích được bản vẽ lắp đặt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Đọc được các thông số kỹ thuật của máy trên cataloge</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Liệt kê được qui trình lắp đặt</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Lắp đặt được hệ thống điều hòa trung tâm nước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Nghiêm chỉnh, cẩn thận, chính xác, an toàn.</w:t>
      </w:r>
    </w:p>
    <w:p w:rsidR="00C736B5" w:rsidRDefault="0061529B">
      <w:pPr>
        <w:spacing w:line="360" w:lineRule="exact"/>
        <w:jc w:val="both"/>
        <w:rPr>
          <w:rFonts w:ascii="Times New Roman" w:hAnsi="Times New Roman"/>
          <w:b/>
          <w:bCs/>
          <w:szCs w:val="28"/>
        </w:rPr>
      </w:pPr>
      <w:r>
        <w:rPr>
          <w:rFonts w:ascii="Times New Roman" w:hAnsi="Times New Roman"/>
          <w:b/>
          <w:bCs/>
          <w:szCs w:val="28"/>
        </w:rPr>
        <w:t>Nội dung chính:</w:t>
      </w:r>
    </w:p>
    <w:p w:rsidR="00C736B5" w:rsidRDefault="0061529B">
      <w:pPr>
        <w:spacing w:line="360" w:lineRule="exact"/>
        <w:jc w:val="both"/>
        <w:outlineLvl w:val="1"/>
        <w:rPr>
          <w:rFonts w:ascii="Times New Roman" w:hAnsi="Times New Roman"/>
          <w:b/>
          <w:szCs w:val="28"/>
        </w:rPr>
      </w:pPr>
      <w:bookmarkStart w:id="8" w:name="_Toc30248"/>
      <w:r>
        <w:rPr>
          <w:rFonts w:ascii="Times New Roman" w:hAnsi="Times New Roman"/>
          <w:b/>
          <w:szCs w:val="28"/>
        </w:rPr>
        <w:t>1. GIỚI THIỆU SƠ ĐỒ HỆ THỐNG ĐIỀU HÒA TRUNG TÂM NƯỚC:</w:t>
      </w:r>
      <w:bookmarkEnd w:id="8"/>
      <w:r>
        <w:rPr>
          <w:rFonts w:ascii="Times New Roman" w:hAnsi="Times New Roman"/>
          <w:b/>
          <w:szCs w:val="28"/>
        </w:rPr>
        <w:t xml:space="preserve"> </w:t>
      </w:r>
    </w:p>
    <w:p w:rsidR="00C736B5" w:rsidRDefault="0061529B">
      <w:pPr>
        <w:spacing w:line="360" w:lineRule="exact"/>
        <w:jc w:val="both"/>
        <w:outlineLvl w:val="2"/>
        <w:rPr>
          <w:rFonts w:ascii="Times New Roman" w:hAnsi="Times New Roman"/>
          <w:bCs/>
          <w:szCs w:val="28"/>
        </w:rPr>
      </w:pPr>
      <w:bookmarkStart w:id="9" w:name="_Toc26487"/>
      <w:r>
        <w:rPr>
          <w:rFonts w:ascii="Times New Roman" w:hAnsi="Times New Roman"/>
          <w:b/>
          <w:i/>
          <w:szCs w:val="28"/>
        </w:rPr>
        <w:t>1.1. Giới thiệu chung sơ đồ nguyên lý hệ thống ĐHKK trung tâm nước:</w:t>
      </w:r>
      <w:bookmarkEnd w:id="9"/>
    </w:p>
    <w:p w:rsidR="00C736B5" w:rsidRDefault="0061529B">
      <w:pPr>
        <w:autoSpaceDE w:val="0"/>
        <w:autoSpaceDN w:val="0"/>
        <w:adjustRightInd w:val="0"/>
        <w:spacing w:line="360" w:lineRule="exact"/>
        <w:ind w:firstLine="720"/>
        <w:jc w:val="both"/>
        <w:outlineLvl w:val="2"/>
        <w:rPr>
          <w:rFonts w:ascii="Times New Roman" w:hAnsi="Times New Roman"/>
          <w:color w:val="000000"/>
          <w:szCs w:val="28"/>
        </w:rPr>
      </w:pPr>
      <w:bookmarkStart w:id="10" w:name="_Toc5670"/>
      <w:r>
        <w:rPr>
          <w:rFonts w:ascii="Times New Roman" w:hAnsi="Times New Roman"/>
          <w:bCs/>
          <w:color w:val="000000"/>
          <w:szCs w:val="28"/>
        </w:rPr>
        <w:t xml:space="preserve">* Máy điều hòa không khí làm lạnh bằng nước (WATER CHILLER)- </w:t>
      </w:r>
      <w:r>
        <w:rPr>
          <w:rFonts w:ascii="Times New Roman" w:hAnsi="Times New Roman"/>
          <w:color w:val="000000"/>
          <w:szCs w:val="28"/>
        </w:rPr>
        <w:t>Hệ thống điều hòa không khí kiểu làm lạnh bằng nước là hệ thống trong đó cụm máy lạnh không trực tiếp xử lý không khí mà làm lạnh nước đến khoảng 7</w:t>
      </w:r>
      <w:r>
        <w:rPr>
          <w:rFonts w:ascii="Times New Roman" w:hAnsi="Times New Roman"/>
          <w:color w:val="000000"/>
          <w:position w:val="10"/>
          <w:szCs w:val="28"/>
          <w:vertAlign w:val="superscript"/>
        </w:rPr>
        <w:t>o</w:t>
      </w:r>
      <w:r>
        <w:rPr>
          <w:rFonts w:ascii="Times New Roman" w:hAnsi="Times New Roman"/>
          <w:color w:val="000000"/>
          <w:szCs w:val="28"/>
        </w:rPr>
        <w:t>C. Sau đó nước được dẫn theo đường ống có bọc cách nhiệt đến các dàn trao đổi nhiệt gọi là các FCU và AHU để xử lý nhiệt ẩm không khí. Như vậy trong hệ thống này nước sử dụng làm chất tải lạnh.</w:t>
      </w:r>
      <w:bookmarkEnd w:id="10"/>
      <w:r>
        <w:rPr>
          <w:rFonts w:ascii="Times New Roman" w:hAnsi="Times New Roman"/>
          <w:color w:val="000000"/>
          <w:szCs w:val="28"/>
        </w:rPr>
        <w:t xml:space="preserve"> </w:t>
      </w:r>
    </w:p>
    <w:p w:rsidR="00C736B5" w:rsidRDefault="0061529B">
      <w:pPr>
        <w:numPr>
          <w:ilvl w:val="0"/>
          <w:numId w:val="18"/>
        </w:numPr>
        <w:autoSpaceDE w:val="0"/>
        <w:autoSpaceDN w:val="0"/>
        <w:adjustRightInd w:val="0"/>
        <w:spacing w:line="360" w:lineRule="exact"/>
        <w:ind w:left="783" w:hanging="360"/>
        <w:jc w:val="both"/>
        <w:rPr>
          <w:rFonts w:ascii="Times New Roman" w:hAnsi="Times New Roman"/>
          <w:color w:val="000000"/>
          <w:szCs w:val="28"/>
        </w:rPr>
      </w:pPr>
      <w:r>
        <w:rPr>
          <w:rFonts w:ascii="Times New Roman" w:hAnsi="Times New Roman"/>
          <w:color w:val="000000"/>
          <w:szCs w:val="28"/>
        </w:rPr>
        <w:t>* Sơ đồ nguyên lý:</w:t>
      </w:r>
    </w:p>
    <w:p w:rsidR="00C736B5" w:rsidRDefault="0061529B">
      <w:pPr>
        <w:autoSpaceDE w:val="0"/>
        <w:autoSpaceDN w:val="0"/>
        <w:adjustRightInd w:val="0"/>
        <w:jc w:val="center"/>
        <w:rPr>
          <w:rFonts w:ascii="Times New Roman" w:hAnsi="Times New Roman"/>
          <w:color w:val="000000"/>
          <w:szCs w:val="28"/>
        </w:rPr>
      </w:pPr>
      <w:r>
        <w:rPr>
          <w:noProof/>
        </w:rPr>
        <w:drawing>
          <wp:inline distT="0" distB="0" distL="114300" distR="114300" wp14:anchorId="3CF5710B" wp14:editId="2EFE9AD9">
            <wp:extent cx="3419475" cy="2552700"/>
            <wp:effectExtent l="0" t="0" r="9525" b="7620"/>
            <wp:docPr id="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2"/>
                    <pic:cNvPicPr>
                      <a:picLocks noChangeAspect="1"/>
                    </pic:cNvPicPr>
                  </pic:nvPicPr>
                  <pic:blipFill>
                    <a:blip r:embed="rId9"/>
                    <a:stretch>
                      <a:fillRect/>
                    </a:stretch>
                  </pic:blipFill>
                  <pic:spPr>
                    <a:xfrm>
                      <a:off x="0" y="0"/>
                      <a:ext cx="3419475" cy="2552700"/>
                    </a:xfrm>
                    <a:prstGeom prst="rect">
                      <a:avLst/>
                    </a:prstGeom>
                    <a:noFill/>
                    <a:ln>
                      <a:noFill/>
                    </a:ln>
                  </pic:spPr>
                </pic:pic>
              </a:graphicData>
            </a:graphic>
          </wp:inline>
        </w:drawing>
      </w:r>
    </w:p>
    <w:p w:rsidR="00C736B5" w:rsidRDefault="00C736B5">
      <w:pPr>
        <w:autoSpaceDE w:val="0"/>
        <w:autoSpaceDN w:val="0"/>
        <w:adjustRightInd w:val="0"/>
        <w:jc w:val="center"/>
        <w:rPr>
          <w:rFonts w:ascii="Times New Roman" w:hAnsi="Times New Roman"/>
          <w:b/>
          <w:bCs/>
          <w:color w:val="000000"/>
          <w:szCs w:val="28"/>
        </w:rPr>
      </w:pPr>
    </w:p>
    <w:p w:rsidR="00C736B5" w:rsidRDefault="0061529B">
      <w:pPr>
        <w:autoSpaceDE w:val="0"/>
        <w:autoSpaceDN w:val="0"/>
        <w:adjustRightInd w:val="0"/>
        <w:jc w:val="center"/>
        <w:rPr>
          <w:rFonts w:ascii="Times New Roman" w:hAnsi="Times New Roman"/>
          <w:bCs/>
          <w:i/>
          <w:color w:val="000000"/>
          <w:szCs w:val="28"/>
        </w:rPr>
      </w:pPr>
      <w:r>
        <w:rPr>
          <w:rFonts w:ascii="Times New Roman" w:hAnsi="Times New Roman"/>
          <w:bCs/>
          <w:i/>
          <w:color w:val="000000"/>
          <w:szCs w:val="28"/>
        </w:rPr>
        <w:t xml:space="preserve">Sơ đồ nguyên lý hệ thống điều hoà water chiller </w:t>
      </w:r>
    </w:p>
    <w:p w:rsidR="00C736B5" w:rsidRDefault="0061529B">
      <w:pPr>
        <w:autoSpaceDE w:val="0"/>
        <w:autoSpaceDN w:val="0"/>
        <w:adjustRightInd w:val="0"/>
        <w:spacing w:line="360" w:lineRule="exact"/>
        <w:ind w:firstLine="720"/>
        <w:jc w:val="both"/>
        <w:rPr>
          <w:rFonts w:ascii="Times New Roman" w:hAnsi="Times New Roman"/>
          <w:color w:val="000000"/>
          <w:szCs w:val="28"/>
        </w:rPr>
      </w:pPr>
      <w:r>
        <w:rPr>
          <w:rFonts w:ascii="Times New Roman" w:hAnsi="Times New Roman"/>
          <w:color w:val="000000"/>
          <w:szCs w:val="28"/>
        </w:rPr>
        <w:lastRenderedPageBreak/>
        <w:t xml:space="preserve">Trên hình là sơ đồ nguyên lý của hệ thống điều hoà làm lạnh bằng nước. Hệ thống gồm các thiết bị chính sau: </w:t>
      </w:r>
    </w:p>
    <w:p w:rsidR="00C736B5" w:rsidRDefault="0061529B">
      <w:pPr>
        <w:autoSpaceDE w:val="0"/>
        <w:autoSpaceDN w:val="0"/>
        <w:adjustRightInd w:val="0"/>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Cụm máy lạnh Chiller </w:t>
      </w:r>
    </w:p>
    <w:p w:rsidR="00C736B5" w:rsidRDefault="0061529B">
      <w:pPr>
        <w:autoSpaceDE w:val="0"/>
        <w:autoSpaceDN w:val="0"/>
        <w:adjustRightInd w:val="0"/>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Tháp giải nhiệt (đối với máy chiller giải nhiệt bằng nước) hoặc dàn nóng (đối với chiller giải nhiệt bằng gió) </w:t>
      </w:r>
    </w:p>
    <w:p w:rsidR="00C736B5" w:rsidRDefault="0061529B">
      <w:pPr>
        <w:autoSpaceDE w:val="0"/>
        <w:autoSpaceDN w:val="0"/>
        <w:adjustRightInd w:val="0"/>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Bơm nước giải nhiệt </w:t>
      </w:r>
    </w:p>
    <w:p w:rsidR="00C736B5" w:rsidRDefault="0061529B">
      <w:pPr>
        <w:autoSpaceDE w:val="0"/>
        <w:autoSpaceDN w:val="0"/>
        <w:adjustRightInd w:val="0"/>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Bơm nước lạnh tuần hoàn </w:t>
      </w:r>
    </w:p>
    <w:p w:rsidR="00C736B5" w:rsidRDefault="0061529B">
      <w:pPr>
        <w:autoSpaceDE w:val="0"/>
        <w:autoSpaceDN w:val="0"/>
        <w:adjustRightInd w:val="0"/>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Hệ thống xử lý nước </w:t>
      </w:r>
    </w:p>
    <w:p w:rsidR="00C736B5" w:rsidRDefault="0061529B">
      <w:pPr>
        <w:autoSpaceDE w:val="0"/>
        <w:autoSpaceDN w:val="0"/>
        <w:adjustRightInd w:val="0"/>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Các dàn lạnh FCU và AHU </w:t>
      </w:r>
    </w:p>
    <w:p w:rsidR="00C736B5" w:rsidRDefault="0061529B">
      <w:pPr>
        <w:jc w:val="both"/>
        <w:outlineLvl w:val="2"/>
        <w:rPr>
          <w:rFonts w:ascii="Times New Roman" w:hAnsi="Times New Roman"/>
          <w:b/>
          <w:i/>
          <w:szCs w:val="28"/>
        </w:rPr>
      </w:pPr>
      <w:bookmarkStart w:id="11" w:name="_Toc32570"/>
      <w:r>
        <w:rPr>
          <w:rFonts w:ascii="Times New Roman" w:hAnsi="Times New Roman"/>
          <w:b/>
          <w:i/>
          <w:szCs w:val="28"/>
        </w:rPr>
        <w:t>1.2. Trình bày chức năng, nhiệm vụ của từng thiết bị trên hệ thống điều hoà:</w:t>
      </w:r>
      <w:bookmarkEnd w:id="11"/>
    </w:p>
    <w:p w:rsidR="00C736B5" w:rsidRDefault="0061529B">
      <w:pPr>
        <w:autoSpaceDE w:val="0"/>
        <w:autoSpaceDN w:val="0"/>
        <w:adjustRightInd w:val="0"/>
        <w:spacing w:line="360" w:lineRule="exact"/>
        <w:jc w:val="both"/>
        <w:rPr>
          <w:rFonts w:ascii="Times New Roman" w:hAnsi="Times New Roman"/>
          <w:color w:val="000000"/>
          <w:szCs w:val="28"/>
        </w:rPr>
      </w:pPr>
      <w:r>
        <w:rPr>
          <w:rFonts w:ascii="Times New Roman" w:hAnsi="Times New Roman"/>
          <w:color w:val="000000"/>
          <w:szCs w:val="28"/>
        </w:rPr>
        <w:t xml:space="preserve">* Đặc điểm của các thiết bị chính: </w:t>
      </w:r>
    </w:p>
    <w:p w:rsidR="00C736B5" w:rsidRDefault="0061529B">
      <w:pPr>
        <w:pStyle w:val="Heading4"/>
        <w:spacing w:before="0" w:after="0" w:line="360" w:lineRule="exact"/>
        <w:rPr>
          <w:color w:val="000000"/>
        </w:rPr>
      </w:pPr>
      <w:bookmarkStart w:id="12" w:name="_Toc11724"/>
      <w:r>
        <w:rPr>
          <w:b w:val="0"/>
          <w:bCs w:val="0"/>
          <w:color w:val="000000"/>
        </w:rPr>
        <w:t>a) Cụm Chiller:</w:t>
      </w:r>
      <w:bookmarkEnd w:id="12"/>
      <w:r>
        <w:rPr>
          <w:b w:val="0"/>
          <w:bCs w:val="0"/>
          <w:color w:val="000000"/>
        </w:rPr>
        <w:t xml:space="preserve"> </w:t>
      </w:r>
    </w:p>
    <w:p w:rsidR="00C736B5" w:rsidRDefault="0061529B">
      <w:pPr>
        <w:numPr>
          <w:ilvl w:val="0"/>
          <w:numId w:val="19"/>
        </w:numPr>
        <w:autoSpaceDE w:val="0"/>
        <w:autoSpaceDN w:val="0"/>
        <w:adjustRightInd w:val="0"/>
        <w:spacing w:line="360" w:lineRule="exact"/>
        <w:jc w:val="both"/>
        <w:rPr>
          <w:rFonts w:ascii="Times New Roman" w:hAnsi="Times New Roman"/>
          <w:color w:val="000000"/>
          <w:szCs w:val="28"/>
        </w:rPr>
      </w:pPr>
      <w:r>
        <w:rPr>
          <w:rFonts w:ascii="Times New Roman" w:hAnsi="Times New Roman"/>
          <w:color w:val="000000"/>
          <w:szCs w:val="28"/>
        </w:rPr>
        <w:t xml:space="preserve">Cụm máy lạnh chiller là thiết bị quan trọng nhất của hệ thống điều hoà kiểu làm lạnh bằng nước. Nó được sử dụng để làm lạnh chất lỏng, trong điều hoà không khí sử dụng để làm lạnh nước tới khoảng 7oC (hình vẽ). Ở đây nước đóng vai trò là chất tải lạnh. </w:t>
      </w:r>
    </w:p>
    <w:p w:rsidR="00C736B5" w:rsidRDefault="0061529B">
      <w:pPr>
        <w:numPr>
          <w:ilvl w:val="0"/>
          <w:numId w:val="19"/>
        </w:numPr>
        <w:autoSpaceDE w:val="0"/>
        <w:autoSpaceDN w:val="0"/>
        <w:adjustRightInd w:val="0"/>
        <w:spacing w:line="360" w:lineRule="exact"/>
        <w:jc w:val="both"/>
        <w:rPr>
          <w:rFonts w:ascii="Times New Roman" w:hAnsi="Times New Roman"/>
          <w:color w:val="000000"/>
          <w:szCs w:val="28"/>
        </w:rPr>
      </w:pPr>
      <w:r>
        <w:rPr>
          <w:rFonts w:ascii="Times New Roman" w:hAnsi="Times New Roman"/>
          <w:color w:val="000000"/>
          <w:szCs w:val="28"/>
        </w:rPr>
        <w:t xml:space="preserve">Cụm Chiller là một hệ thống lạnh được lắp đặt hoàn chỉnh tại nhà máy nhà chế tạo, với các thiết bị sau: </w:t>
      </w:r>
    </w:p>
    <w:p w:rsidR="00C736B5" w:rsidRDefault="0061529B">
      <w:pPr>
        <w:numPr>
          <w:ilvl w:val="0"/>
          <w:numId w:val="19"/>
        </w:numPr>
        <w:autoSpaceDE w:val="0"/>
        <w:autoSpaceDN w:val="0"/>
        <w:adjustRightInd w:val="0"/>
        <w:spacing w:line="360" w:lineRule="exact"/>
        <w:jc w:val="both"/>
        <w:rPr>
          <w:rFonts w:ascii="Times New Roman" w:hAnsi="Times New Roman"/>
          <w:color w:val="000000"/>
          <w:szCs w:val="28"/>
        </w:rPr>
      </w:pPr>
      <w:r>
        <w:rPr>
          <w:rFonts w:ascii="Times New Roman" w:hAnsi="Times New Roman"/>
          <w:color w:val="000000"/>
          <w:szCs w:val="28"/>
        </w:rPr>
        <w:t xml:space="preserve">+ Máy nén: Có rất nhiều dạng, nhưng phổ biến là loại trục vít, máy nén kín, máy nén pittông nửa kín. </w:t>
      </w:r>
    </w:p>
    <w:p w:rsidR="00C736B5" w:rsidRDefault="0061529B">
      <w:pPr>
        <w:numPr>
          <w:ilvl w:val="0"/>
          <w:numId w:val="19"/>
        </w:numPr>
        <w:autoSpaceDE w:val="0"/>
        <w:autoSpaceDN w:val="0"/>
        <w:adjustRightInd w:val="0"/>
        <w:spacing w:line="360" w:lineRule="exact"/>
        <w:jc w:val="both"/>
        <w:rPr>
          <w:rFonts w:ascii="Times New Roman" w:hAnsi="Times New Roman"/>
          <w:color w:val="000000"/>
          <w:szCs w:val="28"/>
        </w:rPr>
      </w:pPr>
      <w:r>
        <w:rPr>
          <w:rFonts w:ascii="Times New Roman" w:hAnsi="Times New Roman"/>
          <w:color w:val="000000"/>
          <w:szCs w:val="28"/>
        </w:rPr>
        <w:t xml:space="preserve">+ Thiết bị ngưng tụ: Tuỳ thuộc vào hình thức giải nhiệt mà thiết bị ngưng tụ là bình ngưng hay dàn ngưng. Khi giải nhiệt bằng nước thì sử dụng bình ngưng, khi giải nhiệt bằng gió sử dụng dàn ngưng. Nếu giải nhiệt bằng nước thì hệ thống có thêm tháp giải nhiệt và bơm nước giải nhiệt. Trên thực tế nước ta, thường hay sử dụng máy giải nhiệt bằng nước vì hiệu quả cao và ổn định hơn. </w:t>
      </w:r>
    </w:p>
    <w:p w:rsidR="00C736B5" w:rsidRDefault="0061529B">
      <w:pPr>
        <w:numPr>
          <w:ilvl w:val="0"/>
          <w:numId w:val="19"/>
        </w:numPr>
        <w:autoSpaceDE w:val="0"/>
        <w:autoSpaceDN w:val="0"/>
        <w:adjustRightInd w:val="0"/>
        <w:spacing w:line="360" w:lineRule="exact"/>
        <w:jc w:val="both"/>
        <w:rPr>
          <w:rFonts w:ascii="Times New Roman" w:hAnsi="Times New Roman"/>
          <w:color w:val="000000"/>
          <w:szCs w:val="28"/>
        </w:rPr>
      </w:pPr>
      <w:r>
        <w:rPr>
          <w:rFonts w:ascii="Times New Roman" w:hAnsi="Times New Roman"/>
          <w:color w:val="000000"/>
          <w:szCs w:val="28"/>
        </w:rPr>
        <w:t>+ Bình bay hơi: Bình bay hơi thường sử dụng là bình bay hơi ống đồng có cánh. Môi chất lạnh sôi ngoài ống, nước chuyển động trong ống. Bình bay hơi được bọc các nhiệt và duy trì nhiệt độ không được quá dưới 7</w:t>
      </w:r>
      <w:r>
        <w:rPr>
          <w:rFonts w:ascii="Times New Roman" w:hAnsi="Times New Roman"/>
          <w:color w:val="000000"/>
          <w:szCs w:val="28"/>
          <w:vertAlign w:val="superscript"/>
        </w:rPr>
        <w:t>0</w:t>
      </w:r>
      <w:r>
        <w:rPr>
          <w:rFonts w:ascii="Times New Roman" w:hAnsi="Times New Roman"/>
          <w:color w:val="000000"/>
          <w:szCs w:val="28"/>
        </w:rPr>
        <w:t xml:space="preserve">C nhằm ngăn ngừa nước đóng băng gây nổ vỡ bình. Công dụng bình bay hơi là làm lạnh nước. </w:t>
      </w:r>
    </w:p>
    <w:p w:rsidR="00C736B5" w:rsidRDefault="0061529B">
      <w:pPr>
        <w:numPr>
          <w:ilvl w:val="0"/>
          <w:numId w:val="19"/>
        </w:numPr>
        <w:autoSpaceDE w:val="0"/>
        <w:autoSpaceDN w:val="0"/>
        <w:adjustRightInd w:val="0"/>
        <w:spacing w:line="360" w:lineRule="exact"/>
        <w:jc w:val="both"/>
        <w:rPr>
          <w:rFonts w:ascii="Times New Roman" w:hAnsi="Times New Roman"/>
          <w:color w:val="000000"/>
          <w:szCs w:val="28"/>
        </w:rPr>
      </w:pPr>
      <w:r>
        <w:rPr>
          <w:rFonts w:ascii="Times New Roman" w:hAnsi="Times New Roman"/>
          <w:color w:val="000000"/>
          <w:szCs w:val="28"/>
        </w:rPr>
        <w:t xml:space="preserve">+ Tủ điện điều khiển: </w:t>
      </w:r>
    </w:p>
    <w:p w:rsidR="00C736B5" w:rsidRDefault="00C736B5">
      <w:pPr>
        <w:numPr>
          <w:ilvl w:val="0"/>
          <w:numId w:val="19"/>
        </w:numPr>
        <w:autoSpaceDE w:val="0"/>
        <w:autoSpaceDN w:val="0"/>
        <w:adjustRightInd w:val="0"/>
        <w:spacing w:line="360" w:lineRule="exact"/>
        <w:jc w:val="both"/>
        <w:rPr>
          <w:rFonts w:ascii="Times New Roman" w:hAnsi="Times New Roman"/>
          <w:color w:val="000000"/>
          <w:szCs w:val="28"/>
        </w:rPr>
      </w:pPr>
    </w:p>
    <w:p w:rsidR="00C736B5" w:rsidRDefault="0061529B">
      <w:pPr>
        <w:autoSpaceDE w:val="0"/>
        <w:autoSpaceDN w:val="0"/>
        <w:adjustRightInd w:val="0"/>
        <w:jc w:val="center"/>
        <w:rPr>
          <w:rFonts w:ascii="Times New Roman" w:hAnsi="Times New Roman"/>
          <w:color w:val="000000"/>
          <w:szCs w:val="28"/>
        </w:rPr>
      </w:pPr>
      <w:r>
        <w:rPr>
          <w:noProof/>
        </w:rPr>
        <w:lastRenderedPageBreak/>
        <w:drawing>
          <wp:inline distT="0" distB="0" distL="114300" distR="114300" wp14:anchorId="7887473A" wp14:editId="78C47873">
            <wp:extent cx="4396105" cy="2651760"/>
            <wp:effectExtent l="0" t="0" r="8255" b="0"/>
            <wp:docPr id="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4"/>
                    <pic:cNvPicPr>
                      <a:picLocks noChangeAspect="1"/>
                    </pic:cNvPicPr>
                  </pic:nvPicPr>
                  <pic:blipFill>
                    <a:blip r:embed="rId10"/>
                    <a:stretch>
                      <a:fillRect/>
                    </a:stretch>
                  </pic:blipFill>
                  <pic:spPr>
                    <a:xfrm>
                      <a:off x="0" y="0"/>
                      <a:ext cx="4396105" cy="2651760"/>
                    </a:xfrm>
                    <a:prstGeom prst="rect">
                      <a:avLst/>
                    </a:prstGeom>
                    <a:noFill/>
                    <a:ln>
                      <a:noFill/>
                    </a:ln>
                  </pic:spPr>
                </pic:pic>
              </a:graphicData>
            </a:graphic>
          </wp:inline>
        </w:drawing>
      </w:r>
    </w:p>
    <w:p w:rsidR="00C736B5" w:rsidRDefault="0061529B">
      <w:pPr>
        <w:numPr>
          <w:ilvl w:val="0"/>
          <w:numId w:val="19"/>
        </w:numPr>
        <w:autoSpaceDE w:val="0"/>
        <w:autoSpaceDN w:val="0"/>
        <w:adjustRightInd w:val="0"/>
        <w:spacing w:line="360" w:lineRule="exact"/>
        <w:ind w:firstLine="425"/>
        <w:jc w:val="center"/>
        <w:rPr>
          <w:rFonts w:ascii="Times New Roman" w:hAnsi="Times New Roman"/>
          <w:i/>
          <w:color w:val="000000"/>
          <w:szCs w:val="28"/>
        </w:rPr>
      </w:pPr>
      <w:r>
        <w:rPr>
          <w:rFonts w:ascii="Times New Roman" w:hAnsi="Times New Roman"/>
          <w:i/>
          <w:color w:val="000000"/>
          <w:szCs w:val="28"/>
        </w:rPr>
        <w:t>Cụm máy chiller máy nén pittông nửa kín Carrier</w:t>
      </w:r>
    </w:p>
    <w:p w:rsidR="00C736B5" w:rsidRDefault="0061529B">
      <w:pPr>
        <w:numPr>
          <w:ilvl w:val="0"/>
          <w:numId w:val="19"/>
        </w:numPr>
        <w:autoSpaceDE w:val="0"/>
        <w:autoSpaceDN w:val="0"/>
        <w:adjustRightInd w:val="0"/>
        <w:spacing w:line="360" w:lineRule="exact"/>
        <w:ind w:firstLine="425"/>
        <w:jc w:val="both"/>
        <w:rPr>
          <w:rFonts w:ascii="Times New Roman" w:hAnsi="Times New Roman"/>
          <w:color w:val="000000"/>
          <w:szCs w:val="28"/>
        </w:rPr>
      </w:pPr>
      <w:r>
        <w:rPr>
          <w:rFonts w:ascii="Times New Roman" w:hAnsi="Times New Roman"/>
          <w:color w:val="000000"/>
          <w:szCs w:val="28"/>
        </w:rPr>
        <w:t xml:space="preserve">Trên hình là cụm chiller với máy nén kiểu pittông nửa kín của hãng Carrier. Các máy nén kiểu nửa kín được bố trí nằm ở trên cụm bình ngưng - bình bay hơi. Phía mặt trước là tủ điện điều khiển. Toàn bộ được lắp đặt thành 01 cụm hoàn chỉnh trên hệ thống khung đỡ chắc chắn. </w:t>
      </w:r>
    </w:p>
    <w:p w:rsidR="00C736B5" w:rsidRDefault="0061529B">
      <w:pPr>
        <w:numPr>
          <w:ilvl w:val="0"/>
          <w:numId w:val="19"/>
        </w:numPr>
        <w:autoSpaceDE w:val="0"/>
        <w:autoSpaceDN w:val="0"/>
        <w:adjustRightInd w:val="0"/>
        <w:spacing w:line="360" w:lineRule="exact"/>
        <w:ind w:firstLine="425"/>
        <w:jc w:val="both"/>
        <w:rPr>
          <w:rFonts w:ascii="Times New Roman" w:hAnsi="Times New Roman"/>
          <w:color w:val="000000"/>
          <w:szCs w:val="28"/>
        </w:rPr>
      </w:pPr>
      <w:r>
        <w:rPr>
          <w:rFonts w:ascii="Times New Roman" w:hAnsi="Times New Roman"/>
          <w:color w:val="000000"/>
          <w:szCs w:val="28"/>
        </w:rPr>
        <w:t xml:space="preserve">Khi lắp đặt cụm chiller cần lưu ý để dành không gian cần thiết để vệ sinh các bình ngưng. Không gian máy thoáng đãng, có thể dễ dàng đi lại xung quanh cụm máy lạnh để thao tác. </w:t>
      </w:r>
    </w:p>
    <w:p w:rsidR="00C736B5" w:rsidRDefault="0061529B">
      <w:pPr>
        <w:numPr>
          <w:ilvl w:val="0"/>
          <w:numId w:val="19"/>
        </w:numPr>
        <w:autoSpaceDE w:val="0"/>
        <w:autoSpaceDN w:val="0"/>
        <w:adjustRightInd w:val="0"/>
        <w:spacing w:line="360" w:lineRule="exact"/>
        <w:ind w:firstLine="425"/>
        <w:jc w:val="both"/>
        <w:rPr>
          <w:rFonts w:ascii="Times New Roman" w:hAnsi="Times New Roman"/>
          <w:color w:val="000000"/>
          <w:szCs w:val="28"/>
        </w:rPr>
      </w:pPr>
      <w:r>
        <w:rPr>
          <w:rFonts w:ascii="Times New Roman" w:hAnsi="Times New Roman"/>
          <w:color w:val="000000"/>
          <w:szCs w:val="28"/>
        </w:rPr>
        <w:t xml:space="preserve">Khi lắp cụm chiller ở các phòng tầng trên cần lắp thêm các bộ chống rung. </w:t>
      </w:r>
    </w:p>
    <w:p w:rsidR="00C736B5" w:rsidRDefault="0061529B">
      <w:pPr>
        <w:numPr>
          <w:ilvl w:val="0"/>
          <w:numId w:val="19"/>
        </w:numPr>
        <w:autoSpaceDE w:val="0"/>
        <w:autoSpaceDN w:val="0"/>
        <w:adjustRightInd w:val="0"/>
        <w:spacing w:line="360" w:lineRule="exact"/>
        <w:ind w:firstLine="425"/>
        <w:jc w:val="both"/>
        <w:rPr>
          <w:rFonts w:ascii="Times New Roman" w:hAnsi="Times New Roman"/>
          <w:color w:val="000000"/>
          <w:szCs w:val="28"/>
        </w:rPr>
      </w:pPr>
      <w:r>
        <w:rPr>
          <w:rFonts w:ascii="Times New Roman" w:hAnsi="Times New Roman"/>
          <w:color w:val="000000"/>
          <w:szCs w:val="28"/>
        </w:rPr>
        <w:t xml:space="preserve">Máy lạnh chiller điều khiển phụ tải theo bước, trong đó các cụm máy có thời gian làm việc không đều nhau. Vì thế người vận hành cần thường xuyên hoán đổi tuần tự khởi động của các cụm máy cho nhau. Để làm việc đó trong các tủ điện điều khiển có trang bị công tắc hoán đổi vị trí các máy. </w:t>
      </w:r>
    </w:p>
    <w:p w:rsidR="00C736B5" w:rsidRDefault="0061529B">
      <w:pPr>
        <w:numPr>
          <w:ilvl w:val="0"/>
          <w:numId w:val="19"/>
        </w:numPr>
        <w:autoSpaceDE w:val="0"/>
        <w:autoSpaceDN w:val="0"/>
        <w:adjustRightInd w:val="0"/>
        <w:spacing w:line="360" w:lineRule="exact"/>
        <w:ind w:firstLine="425"/>
        <w:jc w:val="both"/>
        <w:rPr>
          <w:rFonts w:ascii="Times New Roman" w:hAnsi="Times New Roman"/>
          <w:color w:val="000000"/>
          <w:szCs w:val="28"/>
        </w:rPr>
      </w:pPr>
      <w:r>
        <w:rPr>
          <w:rFonts w:ascii="Times New Roman" w:hAnsi="Times New Roman"/>
          <w:color w:val="000000"/>
          <w:szCs w:val="28"/>
        </w:rPr>
        <w:t xml:space="preserve">Bảng sau là các thông số kỹ thuật cơ bản của cụm chiller của hãng Carrier loại 30HK. Đây là chủng loại máy điều hoà có công suất trung bình từ 10 đến 160 ton và được sử dụng tương đối rộng rãi tại Việt Nam. </w:t>
      </w:r>
    </w:p>
    <w:p w:rsidR="00C736B5" w:rsidRDefault="0061529B">
      <w:pPr>
        <w:autoSpaceDE w:val="0"/>
        <w:autoSpaceDN w:val="0"/>
        <w:adjustRightInd w:val="0"/>
        <w:jc w:val="center"/>
        <w:rPr>
          <w:rFonts w:ascii="Times New Roman" w:hAnsi="Times New Roman"/>
          <w:bCs/>
          <w:color w:val="000000"/>
          <w:szCs w:val="28"/>
        </w:rPr>
      </w:pPr>
      <w:r>
        <w:rPr>
          <w:rFonts w:ascii="Times New Roman" w:hAnsi="Times New Roman"/>
          <w:bCs/>
          <w:color w:val="000000"/>
          <w:szCs w:val="28"/>
        </w:rPr>
        <w:t>Công suất lạnh của chiller 30HK - Carrier (khi t”</w:t>
      </w:r>
      <w:r>
        <w:rPr>
          <w:rFonts w:ascii="Times New Roman" w:hAnsi="Times New Roman"/>
          <w:bCs/>
          <w:color w:val="000000"/>
          <w:position w:val="-10"/>
          <w:szCs w:val="28"/>
          <w:vertAlign w:val="subscript"/>
        </w:rPr>
        <w:t xml:space="preserve">nl </w:t>
      </w:r>
      <w:r>
        <w:rPr>
          <w:rFonts w:ascii="Times New Roman" w:hAnsi="Times New Roman"/>
          <w:bCs/>
          <w:color w:val="000000"/>
          <w:szCs w:val="28"/>
        </w:rPr>
        <w:t>= 7</w:t>
      </w:r>
      <w:r>
        <w:rPr>
          <w:rFonts w:ascii="Times New Roman" w:hAnsi="Times New Roman"/>
          <w:bCs/>
          <w:color w:val="000000"/>
          <w:position w:val="10"/>
          <w:szCs w:val="28"/>
          <w:vertAlign w:val="superscript"/>
        </w:rPr>
        <w:t>o</w:t>
      </w:r>
      <w:r>
        <w:rPr>
          <w:rFonts w:ascii="Times New Roman" w:hAnsi="Times New Roman"/>
          <w:bCs/>
          <w:color w:val="000000"/>
          <w:szCs w:val="28"/>
        </w:rPr>
        <w:t>C):</w:t>
      </w:r>
    </w:p>
    <w:tbl>
      <w:tblPr>
        <w:tblW w:w="8438" w:type="dxa"/>
        <w:tblInd w:w="788" w:type="dxa"/>
        <w:tblLook w:val="04A0" w:firstRow="1" w:lastRow="0" w:firstColumn="1" w:lastColumn="0" w:noHBand="0" w:noVBand="1"/>
      </w:tblPr>
      <w:tblGrid>
        <w:gridCol w:w="1523"/>
        <w:gridCol w:w="1307"/>
        <w:gridCol w:w="1076"/>
        <w:gridCol w:w="1217"/>
        <w:gridCol w:w="706"/>
        <w:gridCol w:w="1371"/>
        <w:gridCol w:w="1238"/>
      </w:tblGrid>
      <w:tr w:rsidR="00C736B5">
        <w:trPr>
          <w:trHeight w:val="316"/>
        </w:trPr>
        <w:tc>
          <w:tcPr>
            <w:tcW w:w="1523" w:type="dxa"/>
            <w:vMerge w:val="restart"/>
            <w:tcBorders>
              <w:top w:val="single" w:sz="4" w:space="0" w:color="000000"/>
              <w:left w:val="single" w:sz="4" w:space="0" w:color="000000"/>
              <w:right w:val="single" w:sz="4" w:space="0" w:color="000000"/>
            </w:tcBorders>
            <w:vAlign w:val="center"/>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Mã hiệu</w:t>
            </w:r>
          </w:p>
        </w:tc>
        <w:tc>
          <w:tcPr>
            <w:tcW w:w="1307" w:type="dxa"/>
            <w:vMerge w:val="restart"/>
            <w:tcBorders>
              <w:top w:val="single" w:sz="4" w:space="0" w:color="000000"/>
              <w:left w:val="single" w:sz="4" w:space="0" w:color="000000"/>
              <w:right w:val="single" w:sz="4" w:space="0" w:color="000000"/>
            </w:tcBorders>
            <w:vAlign w:val="center"/>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Đại lượng</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kW</w:t>
            </w:r>
          </w:p>
        </w:tc>
        <w:tc>
          <w:tcPr>
            <w:tcW w:w="5608" w:type="dxa"/>
            <w:gridSpan w:val="5"/>
            <w:tcBorders>
              <w:top w:val="single" w:sz="4" w:space="0" w:color="000000"/>
              <w:left w:val="single" w:sz="4" w:space="0" w:color="000000"/>
              <w:bottom w:val="single" w:sz="4" w:space="0" w:color="000000"/>
              <w:right w:val="single" w:sz="4" w:space="0" w:color="000000"/>
            </w:tcBorders>
            <w:vAlign w:val="center"/>
          </w:tcPr>
          <w:p w:rsidR="00C736B5" w:rsidRDefault="0061529B">
            <w:pPr>
              <w:autoSpaceDE w:val="0"/>
              <w:autoSpaceDN w:val="0"/>
              <w:adjustRightInd w:val="0"/>
              <w:jc w:val="center"/>
              <w:rPr>
                <w:rFonts w:ascii="Times New Roman" w:hAnsi="Times New Roman"/>
                <w:color w:val="000000"/>
                <w:szCs w:val="28"/>
              </w:rPr>
            </w:pPr>
            <w:r>
              <w:rPr>
                <w:rFonts w:ascii="Times New Roman" w:hAnsi="Times New Roman"/>
                <w:color w:val="000000"/>
                <w:szCs w:val="28"/>
              </w:rPr>
              <w:t>t”</w:t>
            </w:r>
            <w:r>
              <w:rPr>
                <w:rFonts w:ascii="Times New Roman" w:hAnsi="Times New Roman"/>
                <w:color w:val="000000"/>
                <w:position w:val="-10"/>
                <w:szCs w:val="28"/>
                <w:vertAlign w:val="subscript"/>
              </w:rPr>
              <w:t>gn</w:t>
            </w:r>
            <w:r>
              <w:rPr>
                <w:rFonts w:ascii="Times New Roman" w:hAnsi="Times New Roman"/>
                <w:color w:val="000000"/>
                <w:szCs w:val="28"/>
              </w:rPr>
              <w:t xml:space="preserve">, </w:t>
            </w:r>
            <w:r>
              <w:rPr>
                <w:rFonts w:ascii="Times New Roman" w:hAnsi="Times New Roman"/>
                <w:color w:val="000000"/>
                <w:position w:val="10"/>
                <w:szCs w:val="28"/>
                <w:vertAlign w:val="superscript"/>
              </w:rPr>
              <w:t>o</w:t>
            </w:r>
            <w:r>
              <w:rPr>
                <w:rFonts w:ascii="Times New Roman" w:hAnsi="Times New Roman"/>
                <w:color w:val="000000"/>
                <w:szCs w:val="28"/>
              </w:rPr>
              <w:t>C</w:t>
            </w:r>
          </w:p>
          <w:p w:rsidR="00C736B5" w:rsidRDefault="00C736B5">
            <w:pPr>
              <w:autoSpaceDE w:val="0"/>
              <w:autoSpaceDN w:val="0"/>
              <w:adjustRightInd w:val="0"/>
              <w:spacing w:line="360" w:lineRule="exact"/>
              <w:jc w:val="center"/>
              <w:rPr>
                <w:rFonts w:ascii="Times New Roman" w:hAnsi="Times New Roman"/>
                <w:color w:val="000000"/>
                <w:szCs w:val="28"/>
              </w:rPr>
            </w:pPr>
          </w:p>
        </w:tc>
      </w:tr>
      <w:tr w:rsidR="00C736B5">
        <w:trPr>
          <w:trHeight w:val="316"/>
        </w:trPr>
        <w:tc>
          <w:tcPr>
            <w:tcW w:w="1523" w:type="dxa"/>
            <w:vMerge/>
            <w:tcBorders>
              <w:left w:val="single" w:sz="4" w:space="0" w:color="000000"/>
              <w:bottom w:val="single" w:sz="4" w:space="0" w:color="000000"/>
              <w:right w:val="single" w:sz="4" w:space="0" w:color="000000"/>
            </w:tcBorders>
          </w:tcPr>
          <w:p w:rsidR="00C736B5" w:rsidRDefault="00C736B5">
            <w:pPr>
              <w:autoSpaceDE w:val="0"/>
              <w:autoSpaceDN w:val="0"/>
              <w:adjustRightInd w:val="0"/>
              <w:spacing w:line="360" w:lineRule="exact"/>
              <w:rPr>
                <w:rFonts w:ascii="Times New Roman" w:hAnsi="Times New Roman"/>
                <w:szCs w:val="28"/>
              </w:rPr>
            </w:pPr>
          </w:p>
        </w:tc>
        <w:tc>
          <w:tcPr>
            <w:tcW w:w="1307" w:type="dxa"/>
            <w:vMerge/>
            <w:tcBorders>
              <w:left w:val="single" w:sz="4" w:space="0" w:color="000000"/>
              <w:bottom w:val="single" w:sz="4" w:space="0" w:color="000000"/>
              <w:right w:val="single" w:sz="4" w:space="0" w:color="000000"/>
            </w:tcBorders>
          </w:tcPr>
          <w:p w:rsidR="00C736B5" w:rsidRDefault="00C736B5">
            <w:pPr>
              <w:autoSpaceDE w:val="0"/>
              <w:autoSpaceDN w:val="0"/>
              <w:adjustRightInd w:val="0"/>
              <w:spacing w:line="360" w:lineRule="exact"/>
              <w:rPr>
                <w:rFonts w:ascii="Times New Roman" w:hAnsi="Times New Roman"/>
                <w:szCs w:val="28"/>
              </w:rPr>
            </w:pPr>
          </w:p>
        </w:tc>
        <w:tc>
          <w:tcPr>
            <w:tcW w:w="1076" w:type="dxa"/>
            <w:tcBorders>
              <w:top w:val="single" w:sz="4" w:space="0" w:color="000000"/>
              <w:left w:val="single" w:sz="4" w:space="0" w:color="000000"/>
              <w:bottom w:val="single" w:sz="4" w:space="0" w:color="000000"/>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 </w:t>
            </w:r>
          </w:p>
        </w:tc>
        <w:tc>
          <w:tcPr>
            <w:tcW w:w="1217" w:type="dxa"/>
            <w:tcBorders>
              <w:top w:val="single" w:sz="4" w:space="0" w:color="000000"/>
              <w:left w:val="single" w:sz="4" w:space="0" w:color="000000"/>
              <w:bottom w:val="single" w:sz="4" w:space="0" w:color="000000"/>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35 </w:t>
            </w:r>
          </w:p>
        </w:tc>
        <w:tc>
          <w:tcPr>
            <w:tcW w:w="0" w:type="auto"/>
            <w:tcBorders>
              <w:top w:val="single" w:sz="4" w:space="0" w:color="000000"/>
              <w:left w:val="single" w:sz="4" w:space="0" w:color="000000"/>
              <w:bottom w:val="single" w:sz="4" w:space="0" w:color="000000"/>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37 </w:t>
            </w:r>
          </w:p>
        </w:tc>
        <w:tc>
          <w:tcPr>
            <w:tcW w:w="1371" w:type="dxa"/>
            <w:tcBorders>
              <w:top w:val="single" w:sz="4" w:space="0" w:color="000000"/>
              <w:left w:val="single" w:sz="4" w:space="0" w:color="000000"/>
              <w:bottom w:val="single" w:sz="4" w:space="0" w:color="000000"/>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40 </w:t>
            </w:r>
          </w:p>
        </w:tc>
        <w:tc>
          <w:tcPr>
            <w:tcW w:w="0" w:type="auto"/>
            <w:tcBorders>
              <w:top w:val="single" w:sz="4" w:space="0" w:color="000000"/>
              <w:left w:val="single" w:sz="4" w:space="0" w:color="000000"/>
              <w:bottom w:val="single" w:sz="4" w:space="0" w:color="000000"/>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45 </w:t>
            </w:r>
          </w:p>
        </w:tc>
      </w:tr>
      <w:tr w:rsidR="00C736B5">
        <w:trPr>
          <w:trHeight w:val="867"/>
        </w:trPr>
        <w:tc>
          <w:tcPr>
            <w:tcW w:w="0" w:type="auto"/>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30HKA015 </w:t>
            </w:r>
          </w:p>
        </w:tc>
        <w:tc>
          <w:tcPr>
            <w:tcW w:w="1307" w:type="dxa"/>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o</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k</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N </w:t>
            </w:r>
          </w:p>
        </w:tc>
        <w:tc>
          <w:tcPr>
            <w:tcW w:w="1076" w:type="dxa"/>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47,6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58,5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10,8 </w:t>
            </w:r>
          </w:p>
        </w:tc>
        <w:tc>
          <w:tcPr>
            <w:tcW w:w="0" w:type="auto"/>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45,4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57,1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11,8 </w:t>
            </w:r>
          </w:p>
        </w:tc>
        <w:tc>
          <w:tcPr>
            <w:tcW w:w="0" w:type="auto"/>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44,4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56,6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12,2 </w:t>
            </w:r>
          </w:p>
        </w:tc>
        <w:tc>
          <w:tcPr>
            <w:tcW w:w="0" w:type="auto"/>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43,0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55,7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12,7 </w:t>
            </w:r>
          </w:p>
        </w:tc>
        <w:tc>
          <w:tcPr>
            <w:tcW w:w="1238" w:type="dxa"/>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40,7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54,3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13,6 </w:t>
            </w:r>
          </w:p>
        </w:tc>
      </w:tr>
      <w:tr w:rsidR="00C736B5">
        <w:trPr>
          <w:trHeight w:val="868"/>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30HKA020 </w:t>
            </w:r>
          </w:p>
        </w:tc>
        <w:tc>
          <w:tcPr>
            <w:tcW w:w="1307"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o</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k</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N </w:t>
            </w:r>
          </w:p>
        </w:tc>
        <w:tc>
          <w:tcPr>
            <w:tcW w:w="1076"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65,4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78,7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13,2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61,3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75,8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14,5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59,7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74,7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15,0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57,2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72,9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15,7 </w:t>
            </w:r>
          </w:p>
        </w:tc>
        <w:tc>
          <w:tcPr>
            <w:tcW w:w="1238"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53,1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69,9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16,8 </w:t>
            </w:r>
          </w:p>
        </w:tc>
      </w:tr>
      <w:tr w:rsidR="00C736B5">
        <w:trPr>
          <w:trHeight w:val="868"/>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lastRenderedPageBreak/>
              <w:t xml:space="preserve">30HKA030 </w:t>
            </w:r>
          </w:p>
        </w:tc>
        <w:tc>
          <w:tcPr>
            <w:tcW w:w="1307"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o</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k</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N </w:t>
            </w:r>
          </w:p>
        </w:tc>
        <w:tc>
          <w:tcPr>
            <w:tcW w:w="1076"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82,7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100,2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17,5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78,5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97,3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18,8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76,7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96,0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19,3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74,5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94,5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20,0 </w:t>
            </w:r>
          </w:p>
        </w:tc>
        <w:tc>
          <w:tcPr>
            <w:tcW w:w="1238"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70,1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91,3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21,2 </w:t>
            </w:r>
          </w:p>
        </w:tc>
      </w:tr>
      <w:tr w:rsidR="00C736B5">
        <w:trPr>
          <w:trHeight w:val="868"/>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30HK040 </w:t>
            </w:r>
          </w:p>
        </w:tc>
        <w:tc>
          <w:tcPr>
            <w:tcW w:w="1307"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o</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k</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N </w:t>
            </w:r>
          </w:p>
        </w:tc>
        <w:tc>
          <w:tcPr>
            <w:tcW w:w="1076"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121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151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29,6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114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146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31,6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112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144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32,4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108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141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33,5 </w:t>
            </w:r>
          </w:p>
        </w:tc>
        <w:tc>
          <w:tcPr>
            <w:tcW w:w="1238"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101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136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35,2 </w:t>
            </w:r>
          </w:p>
        </w:tc>
      </w:tr>
      <w:tr w:rsidR="00C736B5">
        <w:trPr>
          <w:trHeight w:val="868"/>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30HK050 </w:t>
            </w:r>
          </w:p>
        </w:tc>
        <w:tc>
          <w:tcPr>
            <w:tcW w:w="1307"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o</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k</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N </w:t>
            </w:r>
          </w:p>
        </w:tc>
        <w:tc>
          <w:tcPr>
            <w:tcW w:w="1076"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162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202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39,9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153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195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42,9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149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193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44,1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144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190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45,8 </w:t>
            </w:r>
          </w:p>
        </w:tc>
        <w:tc>
          <w:tcPr>
            <w:tcW w:w="1238"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135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183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48,5 </w:t>
            </w:r>
          </w:p>
        </w:tc>
      </w:tr>
      <w:tr w:rsidR="00C736B5">
        <w:trPr>
          <w:trHeight w:val="868"/>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30HK060 </w:t>
            </w:r>
          </w:p>
        </w:tc>
        <w:tc>
          <w:tcPr>
            <w:tcW w:w="1307"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o</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k</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N </w:t>
            </w:r>
          </w:p>
        </w:tc>
        <w:tc>
          <w:tcPr>
            <w:tcW w:w="1076"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196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239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42,4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184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230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45,8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179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226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47,1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172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221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48,9 </w:t>
            </w:r>
          </w:p>
        </w:tc>
        <w:tc>
          <w:tcPr>
            <w:tcW w:w="1238"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160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211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51,7 </w:t>
            </w:r>
          </w:p>
        </w:tc>
      </w:tr>
      <w:tr w:rsidR="00C736B5">
        <w:trPr>
          <w:trHeight w:val="868"/>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30HK080 </w:t>
            </w:r>
          </w:p>
        </w:tc>
        <w:tc>
          <w:tcPr>
            <w:tcW w:w="1307"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o</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k</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N </w:t>
            </w:r>
          </w:p>
        </w:tc>
        <w:tc>
          <w:tcPr>
            <w:tcW w:w="1076"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242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59,3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228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291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63,2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223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288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64,7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215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282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66,9 </w:t>
            </w:r>
          </w:p>
        </w:tc>
        <w:tc>
          <w:tcPr>
            <w:tcW w:w="1238"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202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273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70,4 </w:t>
            </w:r>
          </w:p>
        </w:tc>
      </w:tr>
      <w:tr w:rsidR="00C736B5">
        <w:trPr>
          <w:trHeight w:val="868"/>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30HK100 </w:t>
            </w:r>
          </w:p>
        </w:tc>
        <w:tc>
          <w:tcPr>
            <w:tcW w:w="1307"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o</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k</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N </w:t>
            </w:r>
          </w:p>
        </w:tc>
        <w:tc>
          <w:tcPr>
            <w:tcW w:w="1076"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322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392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69,9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377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75,1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295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371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77,1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283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364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79,9 </w:t>
            </w:r>
          </w:p>
        </w:tc>
        <w:tc>
          <w:tcPr>
            <w:tcW w:w="1238"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264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348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84,3 </w:t>
            </w:r>
          </w:p>
        </w:tc>
      </w:tr>
      <w:tr w:rsidR="00C736B5">
        <w:trPr>
          <w:trHeight w:val="868"/>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30HK120 </w:t>
            </w:r>
          </w:p>
        </w:tc>
        <w:tc>
          <w:tcPr>
            <w:tcW w:w="1307"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o</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k</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N </w:t>
            </w:r>
          </w:p>
        </w:tc>
        <w:tc>
          <w:tcPr>
            <w:tcW w:w="1076"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363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452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88,9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343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438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94,8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335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432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97,1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323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422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100 </w:t>
            </w:r>
          </w:p>
        </w:tc>
        <w:tc>
          <w:tcPr>
            <w:tcW w:w="1238"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303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408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106 </w:t>
            </w:r>
          </w:p>
        </w:tc>
      </w:tr>
      <w:tr w:rsidR="00C736B5">
        <w:trPr>
          <w:trHeight w:val="868"/>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30HK140 </w:t>
            </w:r>
          </w:p>
        </w:tc>
        <w:tc>
          <w:tcPr>
            <w:tcW w:w="1307"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o</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k</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N </w:t>
            </w:r>
          </w:p>
        </w:tc>
        <w:tc>
          <w:tcPr>
            <w:tcW w:w="1076"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449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549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100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422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530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108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411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520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110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395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510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115 </w:t>
            </w:r>
          </w:p>
        </w:tc>
        <w:tc>
          <w:tcPr>
            <w:tcW w:w="1238" w:type="dxa"/>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368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488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121 </w:t>
            </w:r>
          </w:p>
        </w:tc>
      </w:tr>
      <w:tr w:rsidR="00C736B5">
        <w:trPr>
          <w:trHeight w:val="868"/>
        </w:trPr>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30HK160 </w:t>
            </w:r>
          </w:p>
        </w:tc>
        <w:tc>
          <w:tcPr>
            <w:tcW w:w="1307" w:type="dxa"/>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o</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Q</w:t>
            </w:r>
            <w:r>
              <w:rPr>
                <w:rFonts w:ascii="Times New Roman" w:hAnsi="Times New Roman"/>
                <w:color w:val="000000"/>
                <w:position w:val="-10"/>
                <w:szCs w:val="28"/>
                <w:vertAlign w:val="subscript"/>
              </w:rPr>
              <w:t>k</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N </w:t>
            </w:r>
          </w:p>
        </w:tc>
        <w:tc>
          <w:tcPr>
            <w:tcW w:w="1076" w:type="dxa"/>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488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606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118 </w:t>
            </w:r>
          </w:p>
        </w:tc>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461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588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126 </w:t>
            </w:r>
          </w:p>
        </w:tc>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450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579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129 </w:t>
            </w:r>
          </w:p>
        </w:tc>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434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567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133 </w:t>
            </w:r>
          </w:p>
        </w:tc>
        <w:tc>
          <w:tcPr>
            <w:tcW w:w="1238" w:type="dxa"/>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407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547 </w:t>
            </w:r>
          </w:p>
          <w:p w:rsidR="00C736B5" w:rsidRDefault="0061529B">
            <w:pPr>
              <w:autoSpaceDE w:val="0"/>
              <w:autoSpaceDN w:val="0"/>
              <w:adjustRightInd w:val="0"/>
              <w:spacing w:line="360" w:lineRule="exact"/>
              <w:jc w:val="center"/>
              <w:rPr>
                <w:rFonts w:ascii="Times New Roman" w:hAnsi="Times New Roman"/>
                <w:color w:val="000000"/>
                <w:szCs w:val="28"/>
              </w:rPr>
            </w:pPr>
            <w:r>
              <w:rPr>
                <w:rFonts w:ascii="Times New Roman" w:hAnsi="Times New Roman"/>
                <w:color w:val="000000"/>
                <w:szCs w:val="28"/>
              </w:rPr>
              <w:t xml:space="preserve">140 </w:t>
            </w:r>
          </w:p>
        </w:tc>
      </w:tr>
    </w:tbl>
    <w:p w:rsidR="00C736B5" w:rsidRDefault="0061529B">
      <w:pPr>
        <w:autoSpaceDE w:val="0"/>
        <w:autoSpaceDN w:val="0"/>
        <w:adjustRightInd w:val="0"/>
        <w:ind w:firstLine="720"/>
        <w:jc w:val="both"/>
        <w:rPr>
          <w:rFonts w:ascii="Times New Roman" w:hAnsi="Times New Roman"/>
          <w:szCs w:val="28"/>
        </w:rPr>
      </w:pPr>
      <w:r>
        <w:rPr>
          <w:rFonts w:ascii="Times New Roman" w:hAnsi="Times New Roman"/>
          <w:szCs w:val="28"/>
        </w:rPr>
        <w:t>t”</w:t>
      </w:r>
      <w:r>
        <w:rPr>
          <w:rFonts w:ascii="Times New Roman" w:hAnsi="Times New Roman"/>
          <w:position w:val="-10"/>
          <w:szCs w:val="28"/>
          <w:vertAlign w:val="subscript"/>
        </w:rPr>
        <w:t xml:space="preserve">nl </w:t>
      </w:r>
      <w:r>
        <w:rPr>
          <w:rFonts w:ascii="Times New Roman" w:hAnsi="Times New Roman"/>
          <w:szCs w:val="28"/>
        </w:rPr>
        <w:t xml:space="preserve">- Nhiệt độ nước lạnh ra khỏi chiller, </w:t>
      </w:r>
      <w:r>
        <w:rPr>
          <w:rFonts w:ascii="Times New Roman" w:hAnsi="Times New Roman"/>
          <w:position w:val="10"/>
          <w:szCs w:val="28"/>
          <w:vertAlign w:val="superscript"/>
        </w:rPr>
        <w:t>o</w:t>
      </w:r>
      <w:r>
        <w:rPr>
          <w:rFonts w:ascii="Times New Roman" w:hAnsi="Times New Roman"/>
          <w:szCs w:val="28"/>
        </w:rPr>
        <w:t xml:space="preserve">C </w:t>
      </w:r>
    </w:p>
    <w:p w:rsidR="00C736B5" w:rsidRDefault="0061529B">
      <w:pPr>
        <w:autoSpaceDE w:val="0"/>
        <w:autoSpaceDN w:val="0"/>
        <w:adjustRightInd w:val="0"/>
        <w:ind w:firstLine="720"/>
        <w:jc w:val="both"/>
        <w:rPr>
          <w:rFonts w:ascii="Times New Roman" w:hAnsi="Times New Roman"/>
          <w:szCs w:val="28"/>
        </w:rPr>
      </w:pPr>
      <w:r>
        <w:rPr>
          <w:rFonts w:ascii="Times New Roman" w:hAnsi="Times New Roman"/>
          <w:szCs w:val="28"/>
        </w:rPr>
        <w:t>t”</w:t>
      </w:r>
      <w:r>
        <w:rPr>
          <w:rFonts w:ascii="Times New Roman" w:hAnsi="Times New Roman"/>
          <w:position w:val="-10"/>
          <w:szCs w:val="28"/>
          <w:vertAlign w:val="subscript"/>
        </w:rPr>
        <w:t xml:space="preserve">gn </w:t>
      </w:r>
      <w:r>
        <w:rPr>
          <w:rFonts w:ascii="Times New Roman" w:hAnsi="Times New Roman"/>
          <w:szCs w:val="28"/>
        </w:rPr>
        <w:t xml:space="preserve">- Nhiệt độ nước giải nhiệt ra khỏi chiller, </w:t>
      </w:r>
      <w:r>
        <w:rPr>
          <w:rFonts w:ascii="Times New Roman" w:hAnsi="Times New Roman"/>
          <w:position w:val="10"/>
          <w:szCs w:val="28"/>
          <w:vertAlign w:val="superscript"/>
        </w:rPr>
        <w:t>o</w:t>
      </w:r>
      <w:r>
        <w:rPr>
          <w:rFonts w:ascii="Times New Roman" w:hAnsi="Times New Roman"/>
          <w:szCs w:val="28"/>
        </w:rPr>
        <w:t xml:space="preserve">C </w:t>
      </w:r>
    </w:p>
    <w:p w:rsidR="00C736B5" w:rsidRDefault="0061529B">
      <w:pPr>
        <w:autoSpaceDE w:val="0"/>
        <w:autoSpaceDN w:val="0"/>
        <w:adjustRightInd w:val="0"/>
        <w:spacing w:line="360" w:lineRule="exact"/>
        <w:ind w:firstLine="720"/>
        <w:jc w:val="both"/>
        <w:rPr>
          <w:rFonts w:ascii="Times New Roman" w:hAnsi="Times New Roman"/>
          <w:szCs w:val="28"/>
        </w:rPr>
      </w:pPr>
      <w:r>
        <w:rPr>
          <w:rFonts w:ascii="Times New Roman" w:hAnsi="Times New Roman"/>
          <w:szCs w:val="28"/>
        </w:rPr>
        <w:t xml:space="preserve">Qo - Công suất lạnh, kW </w:t>
      </w:r>
    </w:p>
    <w:p w:rsidR="00C736B5" w:rsidRDefault="0061529B">
      <w:pPr>
        <w:autoSpaceDE w:val="0"/>
        <w:autoSpaceDN w:val="0"/>
        <w:adjustRightInd w:val="0"/>
        <w:spacing w:line="360" w:lineRule="exact"/>
        <w:ind w:firstLine="720"/>
        <w:jc w:val="both"/>
        <w:rPr>
          <w:rFonts w:ascii="Times New Roman" w:hAnsi="Times New Roman"/>
          <w:szCs w:val="28"/>
        </w:rPr>
      </w:pPr>
      <w:r>
        <w:rPr>
          <w:rFonts w:ascii="Times New Roman" w:hAnsi="Times New Roman"/>
          <w:szCs w:val="28"/>
        </w:rPr>
        <w:t xml:space="preserve">Qk - Công suất giải nhiệt, kW </w:t>
      </w:r>
    </w:p>
    <w:p w:rsidR="00C736B5" w:rsidRDefault="0061529B">
      <w:pPr>
        <w:autoSpaceDE w:val="0"/>
        <w:autoSpaceDN w:val="0"/>
        <w:adjustRightInd w:val="0"/>
        <w:spacing w:line="360" w:lineRule="exact"/>
        <w:ind w:firstLine="720"/>
        <w:jc w:val="both"/>
        <w:rPr>
          <w:rFonts w:ascii="Times New Roman" w:hAnsi="Times New Roman"/>
          <w:szCs w:val="28"/>
        </w:rPr>
      </w:pPr>
      <w:r>
        <w:rPr>
          <w:rFonts w:ascii="Times New Roman" w:hAnsi="Times New Roman"/>
          <w:szCs w:val="28"/>
        </w:rPr>
        <w:t xml:space="preserve">N - Công suất mô tơ điện, kW </w:t>
      </w:r>
    </w:p>
    <w:p w:rsidR="00C736B5" w:rsidRDefault="0061529B">
      <w:pPr>
        <w:pStyle w:val="Heading4"/>
        <w:ind w:left="567"/>
        <w:jc w:val="center"/>
        <w:rPr>
          <w:bCs w:val="0"/>
          <w:color w:val="000000"/>
        </w:rPr>
      </w:pPr>
      <w:r>
        <w:rPr>
          <w:noProof/>
        </w:rPr>
        <w:lastRenderedPageBreak/>
        <w:drawing>
          <wp:inline distT="0" distB="0" distL="114300" distR="114300" wp14:anchorId="244DC1B3" wp14:editId="560CB57C">
            <wp:extent cx="4349115" cy="2339340"/>
            <wp:effectExtent l="0" t="0" r="9525" b="7620"/>
            <wp:docPr id="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5"/>
                    <pic:cNvPicPr>
                      <a:picLocks noChangeAspect="1"/>
                    </pic:cNvPicPr>
                  </pic:nvPicPr>
                  <pic:blipFill>
                    <a:blip r:embed="rId11"/>
                    <a:stretch>
                      <a:fillRect/>
                    </a:stretch>
                  </pic:blipFill>
                  <pic:spPr>
                    <a:xfrm>
                      <a:off x="0" y="0"/>
                      <a:ext cx="4349115" cy="2339340"/>
                    </a:xfrm>
                    <a:prstGeom prst="rect">
                      <a:avLst/>
                    </a:prstGeom>
                    <a:noFill/>
                    <a:ln>
                      <a:noFill/>
                    </a:ln>
                  </pic:spPr>
                </pic:pic>
              </a:graphicData>
            </a:graphic>
          </wp:inline>
        </w:drawing>
      </w:r>
    </w:p>
    <w:p w:rsidR="00C736B5" w:rsidRDefault="00C736B5">
      <w:pPr>
        <w:rPr>
          <w:szCs w:val="28"/>
        </w:rPr>
      </w:pPr>
    </w:p>
    <w:p w:rsidR="00C736B5" w:rsidRDefault="0061529B">
      <w:pPr>
        <w:autoSpaceDE w:val="0"/>
        <w:autoSpaceDN w:val="0"/>
        <w:adjustRightInd w:val="0"/>
        <w:jc w:val="center"/>
        <w:rPr>
          <w:rFonts w:ascii="Times New Roman" w:hAnsi="Times New Roman"/>
          <w:i/>
          <w:color w:val="000000"/>
          <w:szCs w:val="28"/>
        </w:rPr>
      </w:pPr>
      <w:r>
        <w:rPr>
          <w:rFonts w:ascii="Times New Roman" w:hAnsi="Times New Roman"/>
          <w:bCs/>
          <w:i/>
          <w:color w:val="000000"/>
          <w:szCs w:val="28"/>
        </w:rPr>
        <w:t xml:space="preserve">Cụm máy lạnh chiller </w:t>
      </w:r>
    </w:p>
    <w:p w:rsidR="00C736B5" w:rsidRDefault="0061529B">
      <w:pPr>
        <w:pStyle w:val="Heading4"/>
        <w:spacing w:before="0" w:after="0" w:line="360" w:lineRule="exact"/>
        <w:jc w:val="both"/>
        <w:rPr>
          <w:b w:val="0"/>
          <w:color w:val="000000"/>
        </w:rPr>
      </w:pPr>
      <w:bookmarkStart w:id="13" w:name="_Toc18714"/>
      <w:r>
        <w:rPr>
          <w:b w:val="0"/>
          <w:bCs w:val="0"/>
          <w:color w:val="000000"/>
        </w:rPr>
        <w:t>b) Dàn lạnh FCU:</w:t>
      </w:r>
      <w:bookmarkEnd w:id="13"/>
      <w:r>
        <w:rPr>
          <w:b w:val="0"/>
          <w:bCs w:val="0"/>
          <w:color w:val="000000"/>
        </w:rPr>
        <w:t xml:space="preserve">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FCU ( Fan coil Unit) là dàn trao đổi nhiệt ống đồng cánh nhôm và quạt gió. Nước chuyển động trong ống, không khí chuyển động ngang qua cụm ống trao đổi nhiệt, ở đó không khí được trao đổi nhiệt ẩm, sau đó thổi trực tiếp hoặc qua một hệ thống kênh gió vào phòng. Quạt FCU là quạt lồng sóc dẫn động trực tiếp. </w:t>
      </w:r>
    </w:p>
    <w:p w:rsidR="00C736B5" w:rsidRDefault="00C736B5">
      <w:pPr>
        <w:spacing w:line="360" w:lineRule="exact"/>
        <w:jc w:val="both"/>
        <w:rPr>
          <w:rFonts w:ascii="Times New Roman" w:hAnsi="Times New Roman"/>
          <w:b/>
          <w:bCs/>
          <w:color w:val="000000"/>
          <w:szCs w:val="28"/>
        </w:rPr>
      </w:pPr>
    </w:p>
    <w:p w:rsidR="00C736B5" w:rsidRDefault="0061529B">
      <w:pPr>
        <w:jc w:val="center"/>
        <w:rPr>
          <w:rFonts w:ascii="Times New Roman" w:hAnsi="Times New Roman"/>
          <w:b/>
          <w:bCs/>
          <w:color w:val="000000"/>
          <w:szCs w:val="28"/>
        </w:rPr>
      </w:pPr>
      <w:r>
        <w:rPr>
          <w:noProof/>
        </w:rPr>
        <w:drawing>
          <wp:inline distT="0" distB="0" distL="114300" distR="114300" wp14:anchorId="409B3E7F" wp14:editId="1EB96FEC">
            <wp:extent cx="4012565" cy="2450465"/>
            <wp:effectExtent l="0" t="0" r="10795" b="3175"/>
            <wp:docPr id="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6"/>
                    <pic:cNvPicPr>
                      <a:picLocks noChangeAspect="1"/>
                    </pic:cNvPicPr>
                  </pic:nvPicPr>
                  <pic:blipFill>
                    <a:blip r:embed="rId12"/>
                    <a:stretch>
                      <a:fillRect/>
                    </a:stretch>
                  </pic:blipFill>
                  <pic:spPr>
                    <a:xfrm>
                      <a:off x="0" y="0"/>
                      <a:ext cx="4012565" cy="2450465"/>
                    </a:xfrm>
                    <a:prstGeom prst="rect">
                      <a:avLst/>
                    </a:prstGeom>
                    <a:noFill/>
                    <a:ln>
                      <a:noFill/>
                    </a:ln>
                  </pic:spPr>
                </pic:pic>
              </a:graphicData>
            </a:graphic>
          </wp:inline>
        </w:drawing>
      </w:r>
    </w:p>
    <w:p w:rsidR="00C736B5" w:rsidRDefault="0061529B">
      <w:pPr>
        <w:spacing w:line="360" w:lineRule="exact"/>
        <w:jc w:val="center"/>
        <w:rPr>
          <w:rFonts w:ascii="Times New Roman" w:hAnsi="Times New Roman"/>
          <w:i/>
          <w:color w:val="000000"/>
          <w:szCs w:val="28"/>
        </w:rPr>
      </w:pPr>
      <w:r>
        <w:rPr>
          <w:rFonts w:ascii="Times New Roman" w:hAnsi="Times New Roman"/>
          <w:bCs/>
          <w:i/>
          <w:color w:val="000000"/>
          <w:szCs w:val="28"/>
        </w:rPr>
        <w:t>Cấu tạo và lắp đặt FCU</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Trên bảng vẽ trình bày đặc tính kỹ thuật cơ bản của các FCU hãng Carrier với 3 mã hiệu 42CLA, 42VLA và 42VMA. </w:t>
      </w:r>
    </w:p>
    <w:p w:rsidR="00C736B5" w:rsidRDefault="0061529B">
      <w:pPr>
        <w:spacing w:line="360" w:lineRule="exact"/>
        <w:jc w:val="center"/>
        <w:rPr>
          <w:rFonts w:ascii="Times New Roman" w:hAnsi="Times New Roman"/>
          <w:color w:val="000000"/>
          <w:szCs w:val="28"/>
        </w:rPr>
      </w:pPr>
      <w:r>
        <w:rPr>
          <w:rFonts w:ascii="Times New Roman" w:hAnsi="Times New Roman"/>
          <w:bCs/>
          <w:color w:val="000000"/>
          <w:szCs w:val="28"/>
        </w:rPr>
        <w:t>Đặc tính kỹ thuật FCU hãng Carrier:</w:t>
      </w:r>
    </w:p>
    <w:p w:rsidR="00C736B5" w:rsidRDefault="0061529B">
      <w:pPr>
        <w:autoSpaceDE w:val="0"/>
        <w:autoSpaceDN w:val="0"/>
        <w:adjustRightInd w:val="0"/>
        <w:ind w:firstLine="720"/>
        <w:jc w:val="both"/>
        <w:rPr>
          <w:rFonts w:ascii="Times New Roman" w:hAnsi="Times New Roman"/>
          <w:szCs w:val="28"/>
        </w:rPr>
      </w:pPr>
      <w:r>
        <w:rPr>
          <w:rFonts w:ascii="Times New Roman" w:hAnsi="Times New Roman"/>
          <w:szCs w:val="28"/>
        </w:rPr>
        <w:t>t</w:t>
      </w:r>
      <w:r>
        <w:rPr>
          <w:rFonts w:ascii="Times New Roman" w:hAnsi="Times New Roman"/>
          <w:position w:val="-10"/>
          <w:szCs w:val="28"/>
          <w:vertAlign w:val="subscript"/>
        </w:rPr>
        <w:t xml:space="preserve">nl </w:t>
      </w:r>
      <w:r>
        <w:rPr>
          <w:rFonts w:ascii="Times New Roman" w:hAnsi="Times New Roman"/>
          <w:szCs w:val="28"/>
        </w:rPr>
        <w:t xml:space="preserve">- Nhiệt độ nước lạnh vào FCU </w:t>
      </w:r>
    </w:p>
    <w:p w:rsidR="00C736B5" w:rsidRDefault="0061529B">
      <w:pPr>
        <w:autoSpaceDE w:val="0"/>
        <w:autoSpaceDN w:val="0"/>
        <w:adjustRightInd w:val="0"/>
        <w:ind w:firstLine="720"/>
        <w:jc w:val="both"/>
        <w:rPr>
          <w:rFonts w:ascii="Times New Roman" w:hAnsi="Times New Roman"/>
          <w:szCs w:val="28"/>
        </w:rPr>
      </w:pPr>
      <w:r>
        <w:rPr>
          <w:rFonts w:ascii="Times New Roman" w:hAnsi="Times New Roman"/>
          <w:szCs w:val="28"/>
        </w:rPr>
        <w:t>t</w:t>
      </w:r>
      <w:r>
        <w:rPr>
          <w:rFonts w:ascii="Times New Roman" w:hAnsi="Times New Roman"/>
          <w:position w:val="-10"/>
          <w:szCs w:val="28"/>
          <w:vertAlign w:val="subscript"/>
        </w:rPr>
        <w:t xml:space="preserve">kk </w:t>
      </w:r>
      <w:r>
        <w:rPr>
          <w:rFonts w:ascii="Times New Roman" w:hAnsi="Times New Roman"/>
          <w:szCs w:val="28"/>
        </w:rPr>
        <w:t xml:space="preserve">- Nhiệt độ không khí vào </w:t>
      </w:r>
    </w:p>
    <w:p w:rsidR="00C736B5" w:rsidRDefault="0061529B">
      <w:pPr>
        <w:autoSpaceDE w:val="0"/>
        <w:autoSpaceDN w:val="0"/>
        <w:adjustRightInd w:val="0"/>
        <w:spacing w:line="360" w:lineRule="exact"/>
        <w:ind w:firstLine="720"/>
        <w:jc w:val="both"/>
        <w:rPr>
          <w:rFonts w:ascii="Times New Roman" w:hAnsi="Times New Roman"/>
          <w:szCs w:val="28"/>
        </w:rPr>
      </w:pPr>
      <w:r>
        <w:rPr>
          <w:rFonts w:ascii="Times New Roman" w:hAnsi="Times New Roman"/>
          <w:szCs w:val="28"/>
        </w:rPr>
        <w:t xml:space="preserve">* Các loại FCU: CLA Loại dấu trần, VLA, VMA đặt nền, </w:t>
      </w:r>
    </w:p>
    <w:p w:rsidR="00C736B5" w:rsidRDefault="0061529B">
      <w:pPr>
        <w:pStyle w:val="Heading4"/>
        <w:spacing w:before="0" w:after="0" w:line="360" w:lineRule="exact"/>
        <w:jc w:val="both"/>
        <w:rPr>
          <w:b w:val="0"/>
          <w:color w:val="000000"/>
        </w:rPr>
      </w:pPr>
      <w:bookmarkStart w:id="14" w:name="_Toc5329"/>
      <w:r>
        <w:rPr>
          <w:b w:val="0"/>
          <w:bCs w:val="0"/>
          <w:color w:val="000000"/>
        </w:rPr>
        <w:t>c) Dàn lạnh AHU:</w:t>
      </w:r>
      <w:bookmarkEnd w:id="14"/>
      <w:r>
        <w:rPr>
          <w:b w:val="0"/>
          <w:bCs w:val="0"/>
          <w:color w:val="000000"/>
        </w:rPr>
        <w:t xml:space="preserve"> </w:t>
      </w:r>
    </w:p>
    <w:p w:rsidR="00C736B5" w:rsidRDefault="0061529B">
      <w:pPr>
        <w:pStyle w:val="BodyTextIndent"/>
        <w:spacing w:after="0" w:line="360" w:lineRule="exact"/>
        <w:ind w:left="0" w:firstLine="720"/>
        <w:jc w:val="both"/>
        <w:rPr>
          <w:rFonts w:ascii="Times New Roman" w:hAnsi="Times New Roman"/>
          <w:color w:val="000000"/>
          <w:szCs w:val="28"/>
        </w:rPr>
      </w:pPr>
      <w:r>
        <w:rPr>
          <w:rFonts w:ascii="Times New Roman" w:hAnsi="Times New Roman"/>
          <w:color w:val="000000"/>
          <w:szCs w:val="28"/>
        </w:rPr>
        <w:t xml:space="preserve">AHU được viết tắt từ chữ tiếng Anh Air Handling Unit. Tương tự FCU, AHU thực chất là dàn trao đổi nhiệt để xử lý nhiệt ẩm không khí. </w:t>
      </w:r>
    </w:p>
    <w:p w:rsidR="00C736B5" w:rsidRDefault="0061529B">
      <w:pPr>
        <w:pStyle w:val="BodyTextIndent"/>
        <w:spacing w:after="0" w:line="360" w:lineRule="exact"/>
        <w:ind w:left="0" w:firstLine="720"/>
        <w:jc w:val="both"/>
        <w:rPr>
          <w:rFonts w:ascii="Times New Roman" w:hAnsi="Times New Roman"/>
          <w:color w:val="000000"/>
          <w:szCs w:val="28"/>
        </w:rPr>
      </w:pPr>
      <w:r>
        <w:rPr>
          <w:rFonts w:ascii="Times New Roman" w:hAnsi="Times New Roman"/>
          <w:color w:val="000000"/>
          <w:szCs w:val="28"/>
        </w:rPr>
        <w:lastRenderedPageBreak/>
        <w:t xml:space="preserve">AHU thường được lắp ghép từ nhiều module như sau: Buồng hoà trộn, Bộ lọc bụi, dàn trao đổi nhiệt và hộp quạt. Trên buồng hoà trộn có 02 cửa có gắn van điều chỉnh, một cửa lấy gió tươi, một cửa nối với đường hồi gió. </w:t>
      </w:r>
    </w:p>
    <w:p w:rsidR="00C736B5" w:rsidRDefault="0061529B">
      <w:pPr>
        <w:pStyle w:val="BodyTextIndent"/>
        <w:spacing w:after="0" w:line="360" w:lineRule="exact"/>
        <w:ind w:left="0" w:firstLine="720"/>
        <w:jc w:val="both"/>
        <w:rPr>
          <w:rFonts w:ascii="Times New Roman" w:hAnsi="Times New Roman"/>
          <w:color w:val="000000"/>
          <w:szCs w:val="28"/>
        </w:rPr>
      </w:pPr>
      <w:r>
        <w:rPr>
          <w:rFonts w:ascii="Times New Roman" w:hAnsi="Times New Roman"/>
          <w:color w:val="000000"/>
          <w:szCs w:val="28"/>
        </w:rPr>
        <w:t xml:space="preserve">Bộ lọc buị thường sử dụng bộ lọc kiểu túi vải. </w:t>
      </w:r>
    </w:p>
    <w:p w:rsidR="00C736B5" w:rsidRDefault="0061529B">
      <w:pPr>
        <w:pStyle w:val="BodyTextIndent"/>
        <w:spacing w:after="0" w:line="360" w:lineRule="exact"/>
        <w:ind w:left="0" w:firstLine="720"/>
        <w:jc w:val="both"/>
        <w:rPr>
          <w:rFonts w:ascii="Times New Roman" w:hAnsi="Times New Roman"/>
          <w:color w:val="000000"/>
          <w:szCs w:val="28"/>
        </w:rPr>
      </w:pPr>
      <w:r>
        <w:rPr>
          <w:rFonts w:ascii="Times New Roman" w:hAnsi="Times New Roman"/>
          <w:color w:val="000000"/>
          <w:szCs w:val="28"/>
        </w:rPr>
        <w:t xml:space="preserve">Nước lạnh chuyển động bên trong cụm ống trao đổi nhiệt, không khí chuyển động ngang qua bên ngoài, làm lạnh và được quạt thổi theo hệ thống kênh gió tới các phòng. Quạt AHU thường là quạt ly tâm dẫn động bằng đai. </w:t>
      </w:r>
    </w:p>
    <w:p w:rsidR="00C736B5" w:rsidRDefault="0061529B">
      <w:pPr>
        <w:pStyle w:val="BodyTextIndent"/>
        <w:spacing w:after="0" w:line="360" w:lineRule="exact"/>
        <w:ind w:left="0" w:firstLine="720"/>
        <w:jc w:val="both"/>
        <w:rPr>
          <w:rFonts w:ascii="Times New Roman" w:hAnsi="Times New Roman"/>
          <w:color w:val="000000"/>
          <w:szCs w:val="28"/>
        </w:rPr>
      </w:pPr>
      <w:r>
        <w:rPr>
          <w:rFonts w:ascii="Times New Roman" w:hAnsi="Times New Roman"/>
          <w:color w:val="000000"/>
          <w:szCs w:val="28"/>
        </w:rPr>
        <w:t xml:space="preserve">AHU có 2 dạng: Loại đặt nằm ngang và đặt thẳng đứng. Tuỳ thuộc vào vị trí lắp đặt mà ta có thể chọn loại thích hợp. Khi đặt nền, chọn loại đặt đứng, khi gá lắp lên trần, chọn loại nằm ngang. </w:t>
      </w:r>
    </w:p>
    <w:p w:rsidR="00C736B5" w:rsidRDefault="00C736B5">
      <w:pPr>
        <w:jc w:val="both"/>
        <w:rPr>
          <w:rFonts w:ascii="Times New Roman" w:hAnsi="Times New Roman"/>
          <w:b/>
          <w:bCs/>
          <w:szCs w:val="28"/>
        </w:rPr>
      </w:pPr>
    </w:p>
    <w:p w:rsidR="00C736B5" w:rsidRDefault="0061529B">
      <w:pPr>
        <w:jc w:val="center"/>
        <w:rPr>
          <w:rFonts w:ascii="Times New Roman" w:hAnsi="Times New Roman"/>
          <w:b/>
          <w:bCs/>
          <w:szCs w:val="28"/>
        </w:rPr>
      </w:pPr>
      <w:r>
        <w:rPr>
          <w:noProof/>
        </w:rPr>
        <w:drawing>
          <wp:inline distT="0" distB="0" distL="114300" distR="114300" wp14:anchorId="4B0765C9" wp14:editId="75D89A92">
            <wp:extent cx="3684905" cy="1890395"/>
            <wp:effectExtent l="0" t="0" r="3175" b="14605"/>
            <wp:docPr id="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7"/>
                    <pic:cNvPicPr>
                      <a:picLocks noChangeAspect="1"/>
                    </pic:cNvPicPr>
                  </pic:nvPicPr>
                  <pic:blipFill>
                    <a:blip r:embed="rId13"/>
                    <a:stretch>
                      <a:fillRect/>
                    </a:stretch>
                  </pic:blipFill>
                  <pic:spPr>
                    <a:xfrm>
                      <a:off x="0" y="0"/>
                      <a:ext cx="3684905" cy="1890395"/>
                    </a:xfrm>
                    <a:prstGeom prst="rect">
                      <a:avLst/>
                    </a:prstGeom>
                    <a:noFill/>
                    <a:ln>
                      <a:noFill/>
                    </a:ln>
                  </pic:spPr>
                </pic:pic>
              </a:graphicData>
            </a:graphic>
          </wp:inline>
        </w:drawing>
      </w:r>
    </w:p>
    <w:p w:rsidR="00C736B5" w:rsidRDefault="0061529B">
      <w:pPr>
        <w:pStyle w:val="Caption"/>
        <w:spacing w:line="360" w:lineRule="exact"/>
        <w:jc w:val="center"/>
        <w:rPr>
          <w:i/>
          <w:color w:val="000000"/>
          <w:sz w:val="28"/>
          <w:szCs w:val="28"/>
        </w:rPr>
      </w:pPr>
      <w:r>
        <w:rPr>
          <w:bCs/>
          <w:i/>
          <w:color w:val="000000"/>
          <w:sz w:val="28"/>
          <w:szCs w:val="28"/>
        </w:rPr>
        <w:t xml:space="preserve">Cấu tạo bên trong của AHU </w:t>
      </w:r>
    </w:p>
    <w:p w:rsidR="00C736B5" w:rsidRDefault="0061529B">
      <w:pPr>
        <w:autoSpaceDE w:val="0"/>
        <w:autoSpaceDN w:val="0"/>
        <w:adjustRightInd w:val="0"/>
        <w:spacing w:line="360" w:lineRule="exact"/>
        <w:jc w:val="center"/>
        <w:rPr>
          <w:rFonts w:ascii="Times New Roman" w:hAnsi="Times New Roman"/>
          <w:bCs/>
          <w:color w:val="000000"/>
          <w:szCs w:val="28"/>
        </w:rPr>
      </w:pPr>
      <w:r>
        <w:rPr>
          <w:rFonts w:ascii="Times New Roman" w:hAnsi="Times New Roman"/>
          <w:bCs/>
          <w:color w:val="000000"/>
          <w:szCs w:val="28"/>
        </w:rPr>
        <w:t>Đặc tính kỹ thuật AHU hãng Carrier, mã hiệu 39F:</w:t>
      </w:r>
    </w:p>
    <w:p w:rsidR="00C736B5" w:rsidRDefault="0061529B">
      <w:pPr>
        <w:autoSpaceDE w:val="0"/>
        <w:autoSpaceDN w:val="0"/>
        <w:adjustRightInd w:val="0"/>
        <w:spacing w:line="360" w:lineRule="exact"/>
        <w:jc w:val="center"/>
        <w:rPr>
          <w:rFonts w:ascii="Times New Roman" w:hAnsi="Times New Roman"/>
          <w:bCs/>
          <w:color w:val="000000"/>
          <w:szCs w:val="28"/>
        </w:rPr>
      </w:pPr>
      <w:r>
        <w:rPr>
          <w:rFonts w:ascii="Times New Roman" w:hAnsi="Times New Roman"/>
          <w:bCs/>
          <w:color w:val="000000"/>
          <w:szCs w:val="28"/>
        </w:rPr>
        <w:t xml:space="preserve"> </w:t>
      </w:r>
    </w:p>
    <w:tbl>
      <w:tblPr>
        <w:tblW w:w="0" w:type="auto"/>
        <w:tblLook w:val="04A0" w:firstRow="1" w:lastRow="0" w:firstColumn="1" w:lastColumn="0" w:noHBand="0" w:noVBand="1"/>
      </w:tblPr>
      <w:tblGrid>
        <w:gridCol w:w="814"/>
        <w:gridCol w:w="1307"/>
        <w:gridCol w:w="961"/>
        <w:gridCol w:w="996"/>
        <w:gridCol w:w="996"/>
        <w:gridCol w:w="996"/>
        <w:gridCol w:w="996"/>
        <w:gridCol w:w="996"/>
        <w:gridCol w:w="996"/>
      </w:tblGrid>
      <w:tr w:rsidR="00C736B5">
        <w:trPr>
          <w:trHeight w:val="612"/>
        </w:trPr>
        <w:tc>
          <w:tcPr>
            <w:tcW w:w="0" w:type="auto"/>
            <w:tcBorders>
              <w:top w:val="single" w:sz="4" w:space="0" w:color="000000"/>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Mã hiệu </w:t>
            </w:r>
          </w:p>
        </w:tc>
        <w:tc>
          <w:tcPr>
            <w:tcW w:w="0" w:type="auto"/>
            <w:tcBorders>
              <w:top w:val="single" w:sz="4" w:space="0" w:color="000000"/>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L</w:t>
            </w:r>
            <w:r>
              <w:rPr>
                <w:rFonts w:ascii="Times New Roman" w:hAnsi="Times New Roman"/>
                <w:color w:val="000000"/>
                <w:position w:val="-10"/>
                <w:sz w:val="24"/>
                <w:szCs w:val="24"/>
                <w:vertAlign w:val="subscript"/>
              </w:rPr>
              <w:t xml:space="preserve">k </w:t>
            </w:r>
            <w:r>
              <w:rPr>
                <w:rFonts w:ascii="Times New Roman" w:hAnsi="Times New Roman"/>
                <w:color w:val="000000"/>
                <w:sz w:val="24"/>
                <w:szCs w:val="24"/>
              </w:rPr>
              <w:t xml:space="preserve">(L/s) </w:t>
            </w:r>
          </w:p>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ở ω=2,5m/s) </w:t>
            </w:r>
          </w:p>
        </w:tc>
        <w:tc>
          <w:tcPr>
            <w:tcW w:w="0" w:type="auto"/>
            <w:tcBorders>
              <w:top w:val="single" w:sz="4" w:space="0" w:color="000000"/>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Diện tích, m</w:t>
            </w:r>
            <w:r>
              <w:rPr>
                <w:rFonts w:ascii="Times New Roman" w:hAnsi="Times New Roman"/>
                <w:color w:val="000000"/>
                <w:position w:val="10"/>
                <w:sz w:val="24"/>
                <w:szCs w:val="24"/>
                <w:vertAlign w:val="superscript"/>
              </w:rPr>
              <w:t>2</w:t>
            </w:r>
          </w:p>
        </w:tc>
        <w:tc>
          <w:tcPr>
            <w:tcW w:w="0" w:type="auto"/>
            <w:gridSpan w:val="6"/>
            <w:tcBorders>
              <w:top w:val="single" w:sz="4" w:space="0" w:color="000000"/>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Công suất lạnh, W </w:t>
            </w:r>
          </w:p>
        </w:tc>
      </w:tr>
      <w:tr w:rsidR="00C736B5">
        <w:trPr>
          <w:trHeight w:val="316"/>
        </w:trPr>
        <w:tc>
          <w:tcPr>
            <w:tcW w:w="0" w:type="auto"/>
            <w:gridSpan w:val="3"/>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ind w:left="-68"/>
              <w:jc w:val="both"/>
              <w:rPr>
                <w:rFonts w:ascii="Times New Roman" w:hAnsi="Times New Roman"/>
                <w:color w:val="000000"/>
                <w:sz w:val="24"/>
                <w:szCs w:val="24"/>
              </w:rPr>
            </w:pPr>
            <w:r>
              <w:rPr>
                <w:rFonts w:ascii="Times New Roman" w:hAnsi="Times New Roman"/>
                <w:color w:val="000000"/>
                <w:sz w:val="24"/>
                <w:szCs w:val="24"/>
              </w:rPr>
              <w:t xml:space="preserve">- Số dãy ống (Dãy) </w:t>
            </w:r>
          </w:p>
        </w:tc>
        <w:tc>
          <w:tcPr>
            <w:tcW w:w="0" w:type="auto"/>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 </w:t>
            </w:r>
          </w:p>
        </w:tc>
        <w:tc>
          <w:tcPr>
            <w:tcW w:w="0" w:type="auto"/>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 </w:t>
            </w:r>
          </w:p>
        </w:tc>
        <w:tc>
          <w:tcPr>
            <w:tcW w:w="0" w:type="auto"/>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6 </w:t>
            </w:r>
          </w:p>
        </w:tc>
        <w:tc>
          <w:tcPr>
            <w:tcW w:w="0" w:type="auto"/>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6 </w:t>
            </w:r>
          </w:p>
        </w:tc>
        <w:tc>
          <w:tcPr>
            <w:tcW w:w="0" w:type="auto"/>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8 </w:t>
            </w:r>
          </w:p>
        </w:tc>
        <w:tc>
          <w:tcPr>
            <w:tcW w:w="0" w:type="auto"/>
            <w:tcBorders>
              <w:top w:val="single" w:sz="4" w:space="0" w:color="000000"/>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8 </w:t>
            </w:r>
          </w:p>
        </w:tc>
      </w:tr>
      <w:tr w:rsidR="00C736B5">
        <w:trPr>
          <w:trHeight w:val="316"/>
        </w:trPr>
        <w:tc>
          <w:tcPr>
            <w:tcW w:w="0" w:type="auto"/>
            <w:gridSpan w:val="3"/>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both"/>
              <w:rPr>
                <w:rFonts w:ascii="Times New Roman" w:hAnsi="Times New Roman"/>
                <w:color w:val="000000"/>
                <w:sz w:val="24"/>
                <w:szCs w:val="24"/>
              </w:rPr>
            </w:pPr>
            <w:r>
              <w:rPr>
                <w:rFonts w:ascii="Times New Roman" w:hAnsi="Times New Roman"/>
                <w:color w:val="000000"/>
                <w:sz w:val="24"/>
                <w:szCs w:val="24"/>
              </w:rPr>
              <w:t xml:space="preserve">- Mật độ cánh (Cánh/mét)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315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551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315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551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315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551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220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473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0,19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6.588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8.702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9.758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12.073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12.047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14.341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230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823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0,33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13.800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18.044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19.098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23.625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22.824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26.890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330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1410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0,56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23.512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24.249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27.874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34.566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34.916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41.566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340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1953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0,78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29.128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38.293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42.027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52.284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51.464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61.193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350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2600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1,04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42.456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56.053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59.539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73.948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71.556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84.259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360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3143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1,26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53.770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70.905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74.234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92.076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88.313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104.071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440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2765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1,11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41.239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59.601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59.698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72.876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54.233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86.518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450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3683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1,47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60.162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79.330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84.162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104.524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101.300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119.421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460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4453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1,78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76.328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100.699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105.073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130.179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125.123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147.283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470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5303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2,12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94.283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124.722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128.446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158.681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151.733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164.689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550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4768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1,91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77.959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102.920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109.247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155.039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135.642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131.300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560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5763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2,31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98.631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130.487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136.284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168.642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162.101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190.769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570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6860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2,74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122.095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160.943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166.119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205.411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196.241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213.124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580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7963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3,19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145.838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192.676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196.291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230.232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213.416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252.739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lastRenderedPageBreak/>
              <w:t xml:space="preserve">660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7073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2,83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120.637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160.047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167.213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206.937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198.918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234.276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670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8423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3,37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149.926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198.105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204.033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252.212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220.928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261.995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680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9770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3,91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179.197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236.538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243.867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282.643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262.301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310.108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770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9983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3,99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177.754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234.804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241.933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298.962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278.773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325.614 </w:t>
            </w:r>
          </w:p>
        </w:tc>
      </w:tr>
      <w:tr w:rsidR="00C736B5">
        <w:trPr>
          <w:trHeight w:val="316"/>
        </w:trPr>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780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11580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4,63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212.591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280.447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285.719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334.734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310.451 </w:t>
            </w:r>
          </w:p>
        </w:tc>
        <w:tc>
          <w:tcPr>
            <w:tcW w:w="0" w:type="auto"/>
            <w:tcBorders>
              <w:top w:val="dotted" w:sz="4" w:space="0" w:color="auto"/>
              <w:left w:val="single" w:sz="4" w:space="0" w:color="000000"/>
              <w:bottom w:val="dotted" w:sz="4" w:space="0" w:color="auto"/>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367.877 </w:t>
            </w:r>
          </w:p>
        </w:tc>
      </w:tr>
      <w:tr w:rsidR="00C736B5">
        <w:trPr>
          <w:trHeight w:val="316"/>
        </w:trPr>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7100 </w:t>
            </w:r>
          </w:p>
        </w:tc>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14783 </w:t>
            </w:r>
          </w:p>
        </w:tc>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5,91 </w:t>
            </w:r>
          </w:p>
        </w:tc>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282.693 </w:t>
            </w:r>
          </w:p>
        </w:tc>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352.127 </w:t>
            </w:r>
          </w:p>
        </w:tc>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357.698 </w:t>
            </w:r>
          </w:p>
        </w:tc>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425.868 </w:t>
            </w:r>
          </w:p>
        </w:tc>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409.784 </w:t>
            </w:r>
          </w:p>
        </w:tc>
        <w:tc>
          <w:tcPr>
            <w:tcW w:w="0" w:type="auto"/>
            <w:tcBorders>
              <w:top w:val="dotted" w:sz="4" w:space="0" w:color="auto"/>
              <w:left w:val="single" w:sz="4" w:space="0" w:color="000000"/>
              <w:bottom w:val="single" w:sz="4" w:space="0" w:color="000000"/>
              <w:right w:val="single" w:sz="4" w:space="0" w:color="000000"/>
            </w:tcBorders>
          </w:tcPr>
          <w:p w:rsidR="00C736B5" w:rsidRDefault="0061529B">
            <w:pPr>
              <w:autoSpaceDE w:val="0"/>
              <w:autoSpaceDN w:val="0"/>
              <w:adjustRightInd w:val="0"/>
              <w:ind w:left="-68"/>
              <w:jc w:val="center"/>
              <w:rPr>
                <w:rFonts w:ascii="Times New Roman" w:hAnsi="Times New Roman"/>
                <w:color w:val="000000"/>
                <w:sz w:val="24"/>
                <w:szCs w:val="24"/>
              </w:rPr>
            </w:pPr>
            <w:r>
              <w:rPr>
                <w:rFonts w:ascii="Times New Roman" w:hAnsi="Times New Roman"/>
                <w:color w:val="000000"/>
                <w:sz w:val="24"/>
                <w:szCs w:val="24"/>
              </w:rPr>
              <w:t xml:space="preserve">470.547 </w:t>
            </w:r>
          </w:p>
        </w:tc>
      </w:tr>
    </w:tbl>
    <w:p w:rsidR="00C736B5" w:rsidRDefault="0061529B">
      <w:pPr>
        <w:pStyle w:val="Heading4"/>
        <w:spacing w:before="0" w:after="0" w:line="360" w:lineRule="exact"/>
        <w:rPr>
          <w:b w:val="0"/>
          <w:color w:val="000000"/>
        </w:rPr>
      </w:pPr>
      <w:bookmarkStart w:id="15" w:name="_Toc24761"/>
      <w:r>
        <w:rPr>
          <w:b w:val="0"/>
          <w:bCs w:val="0"/>
          <w:color w:val="000000"/>
        </w:rPr>
        <w:t>d) Bơm nước lạnh và bơm nước giải nhiệt:</w:t>
      </w:r>
      <w:bookmarkEnd w:id="15"/>
      <w:r>
        <w:rPr>
          <w:b w:val="0"/>
          <w:bCs w:val="0"/>
          <w:color w:val="000000"/>
        </w:rPr>
        <w:t xml:space="preserve">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Bơm nước lạnh và nước giải nhiệt được lựa chọn dựa vào công suất và cột áp: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Lưu lượng bơm nước giải nhiệt: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Qk - Công suất nhiệt của chiller, tra theo bảng đặc tính kỹ thuật của chiller, kW </w:t>
      </w:r>
    </w:p>
    <w:p w:rsidR="00C736B5" w:rsidRDefault="0061529B">
      <w:pPr>
        <w:ind w:firstLine="720"/>
        <w:jc w:val="both"/>
        <w:rPr>
          <w:rFonts w:ascii="Times New Roman" w:hAnsi="Times New Roman"/>
          <w:color w:val="000000"/>
          <w:szCs w:val="28"/>
        </w:rPr>
      </w:pPr>
      <w:r>
        <w:rPr>
          <w:rFonts w:ascii="Times New Roman" w:hAnsi="Times New Roman"/>
          <w:color w:val="000000"/>
          <w:szCs w:val="28"/>
        </w:rPr>
        <w:t>Δt</w:t>
      </w:r>
      <w:r>
        <w:rPr>
          <w:rFonts w:ascii="Times New Roman" w:hAnsi="Times New Roman"/>
          <w:color w:val="000000"/>
          <w:position w:val="-10"/>
          <w:szCs w:val="28"/>
          <w:vertAlign w:val="subscript"/>
        </w:rPr>
        <w:t xml:space="preserve">gn </w:t>
      </w:r>
      <w:r>
        <w:rPr>
          <w:rFonts w:ascii="Times New Roman" w:hAnsi="Times New Roman"/>
          <w:color w:val="000000"/>
          <w:szCs w:val="28"/>
        </w:rPr>
        <w:t>- Độ chênh nhiệt độ nước giải nhiệt đầu ra và đầu vào, Δt = 5</w:t>
      </w:r>
      <w:r>
        <w:rPr>
          <w:rFonts w:ascii="Times New Roman" w:hAnsi="Times New Roman"/>
          <w:color w:val="000000"/>
          <w:position w:val="10"/>
          <w:szCs w:val="28"/>
          <w:vertAlign w:val="superscript"/>
        </w:rPr>
        <w:t>o</w:t>
      </w:r>
      <w:r>
        <w:rPr>
          <w:rFonts w:ascii="Times New Roman" w:hAnsi="Times New Roman"/>
          <w:color w:val="000000"/>
          <w:szCs w:val="28"/>
        </w:rPr>
        <w:t xml:space="preserve">C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Cpn - Nhiệt dung riêng của nước, Cpn = 4,186 kJ/kg.</w:t>
      </w:r>
      <w:r>
        <w:rPr>
          <w:rFonts w:ascii="Times New Roman" w:hAnsi="Times New Roman"/>
          <w:color w:val="000000"/>
          <w:position w:val="10"/>
          <w:szCs w:val="28"/>
          <w:vertAlign w:val="superscript"/>
        </w:rPr>
        <w:t>o</w:t>
      </w:r>
      <w:r>
        <w:rPr>
          <w:rFonts w:ascii="Times New Roman" w:hAnsi="Times New Roman"/>
          <w:color w:val="000000"/>
          <w:szCs w:val="28"/>
        </w:rPr>
        <w:t xml:space="preserve">C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Lưu lượng bơm nước lạnh: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Qk - Công suất lạnh của chiller, tra theo bảng đặc tính kỹ thuật của chiller, kW; </w:t>
      </w:r>
    </w:p>
    <w:p w:rsidR="00C736B5" w:rsidRDefault="0061529B">
      <w:pPr>
        <w:ind w:firstLine="720"/>
        <w:jc w:val="both"/>
        <w:rPr>
          <w:rFonts w:ascii="Times New Roman" w:hAnsi="Times New Roman"/>
          <w:color w:val="000000"/>
          <w:szCs w:val="28"/>
        </w:rPr>
      </w:pPr>
      <w:r>
        <w:rPr>
          <w:rFonts w:ascii="Times New Roman" w:hAnsi="Times New Roman"/>
          <w:color w:val="000000"/>
          <w:szCs w:val="28"/>
        </w:rPr>
        <w:t>Δt</w:t>
      </w:r>
      <w:r>
        <w:rPr>
          <w:rFonts w:ascii="Times New Roman" w:hAnsi="Times New Roman"/>
          <w:color w:val="000000"/>
          <w:position w:val="-10"/>
          <w:szCs w:val="28"/>
          <w:vertAlign w:val="subscript"/>
        </w:rPr>
        <w:t xml:space="preserve">nl </w:t>
      </w:r>
      <w:r>
        <w:rPr>
          <w:rFonts w:ascii="Times New Roman" w:hAnsi="Times New Roman"/>
          <w:color w:val="000000"/>
          <w:szCs w:val="28"/>
        </w:rPr>
        <w:t>- Độ chênh nhiệt độ nước lạnh đầu ra và đầu vào, Δt = 5</w:t>
      </w:r>
      <w:r>
        <w:rPr>
          <w:rFonts w:ascii="Times New Roman" w:hAnsi="Times New Roman"/>
          <w:color w:val="000000"/>
          <w:position w:val="10"/>
          <w:szCs w:val="28"/>
          <w:vertAlign w:val="superscript"/>
        </w:rPr>
        <w:t>o</w:t>
      </w:r>
      <w:r>
        <w:rPr>
          <w:rFonts w:ascii="Times New Roman" w:hAnsi="Times New Roman"/>
          <w:color w:val="000000"/>
          <w:szCs w:val="28"/>
        </w:rPr>
        <w:t xml:space="preserve">C; </w:t>
      </w:r>
    </w:p>
    <w:p w:rsidR="00C736B5" w:rsidRDefault="0061529B">
      <w:pPr>
        <w:ind w:firstLine="720"/>
        <w:jc w:val="both"/>
        <w:rPr>
          <w:rFonts w:ascii="Times New Roman" w:hAnsi="Times New Roman"/>
          <w:color w:val="000000"/>
          <w:szCs w:val="28"/>
        </w:rPr>
      </w:pPr>
      <w:r>
        <w:rPr>
          <w:rFonts w:ascii="Times New Roman" w:hAnsi="Times New Roman"/>
          <w:color w:val="000000"/>
          <w:szCs w:val="28"/>
        </w:rPr>
        <w:t>C</w:t>
      </w:r>
      <w:r>
        <w:rPr>
          <w:rFonts w:ascii="Times New Roman" w:hAnsi="Times New Roman"/>
          <w:color w:val="000000"/>
          <w:position w:val="-10"/>
          <w:szCs w:val="28"/>
          <w:vertAlign w:val="subscript"/>
        </w:rPr>
        <w:t xml:space="preserve">pn </w:t>
      </w:r>
      <w:r>
        <w:rPr>
          <w:rFonts w:ascii="Times New Roman" w:hAnsi="Times New Roman"/>
          <w:color w:val="000000"/>
          <w:szCs w:val="28"/>
        </w:rPr>
        <w:t>- Nhiệt dung riêng của nước, C</w:t>
      </w:r>
      <w:r>
        <w:rPr>
          <w:rFonts w:ascii="Times New Roman" w:hAnsi="Times New Roman"/>
          <w:color w:val="000000"/>
          <w:position w:val="-10"/>
          <w:szCs w:val="28"/>
          <w:vertAlign w:val="subscript"/>
        </w:rPr>
        <w:t xml:space="preserve">pn </w:t>
      </w:r>
      <w:r>
        <w:rPr>
          <w:rFonts w:ascii="Times New Roman" w:hAnsi="Times New Roman"/>
          <w:color w:val="000000"/>
          <w:szCs w:val="28"/>
        </w:rPr>
        <w:t xml:space="preserve">= 4,186 kJ/kg.K.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Cột áp của bơm được chọn tuỳ thuộc vào mạng đường ống cụ thể, trong đó cột áp tĩnh của đường ống có vai trò quan trọng. </w:t>
      </w:r>
    </w:p>
    <w:p w:rsidR="00C736B5" w:rsidRDefault="0061529B">
      <w:pPr>
        <w:pStyle w:val="Heading4"/>
        <w:spacing w:before="0" w:after="0" w:line="360" w:lineRule="exact"/>
        <w:rPr>
          <w:b w:val="0"/>
          <w:color w:val="000000"/>
        </w:rPr>
      </w:pPr>
      <w:bookmarkStart w:id="16" w:name="_Toc6157"/>
      <w:r>
        <w:rPr>
          <w:b w:val="0"/>
          <w:bCs w:val="0"/>
          <w:color w:val="000000"/>
        </w:rPr>
        <w:t>e) Các hệ thống thiết bị khác:</w:t>
      </w:r>
      <w:bookmarkEnd w:id="16"/>
      <w:r>
        <w:rPr>
          <w:b w:val="0"/>
          <w:bCs w:val="0"/>
          <w:color w:val="000000"/>
        </w:rPr>
        <w:t xml:space="preserve">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Bình giản nỡ và cấp nước bổ sung: Có công dụng bù giản nở khi nhiệt độ nước thay đổi và bổ sung thêm nước khi cần. Nước bổ sung phải được qua xử lý cơ khí cẩn thận.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Hệ thống đường ống nước lạnh sử dụng để tải nước lạnh từ bình bay hơi tới các FCU và AHU. Đường ống nước lạnh là ống thép có bọc cách nhiệt. Vật liệu cách nhiệt là mút, styrofor hoặc polyurethan.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Hệ thống đường ống giải nhiệt là thép tráng kẽm. </w:t>
      </w:r>
    </w:p>
    <w:p w:rsidR="00C736B5" w:rsidRDefault="0061529B">
      <w:pPr>
        <w:pStyle w:val="BodyTextIndent"/>
        <w:spacing w:after="0" w:line="360" w:lineRule="exact"/>
        <w:ind w:left="0" w:firstLine="720"/>
        <w:jc w:val="both"/>
        <w:rPr>
          <w:rFonts w:ascii="Times New Roman" w:hAnsi="Times New Roman"/>
          <w:color w:val="000000"/>
          <w:szCs w:val="28"/>
        </w:rPr>
      </w:pPr>
      <w:r>
        <w:rPr>
          <w:rFonts w:ascii="Times New Roman" w:hAnsi="Times New Roman"/>
          <w:color w:val="000000"/>
          <w:szCs w:val="28"/>
        </w:rPr>
        <w:t xml:space="preserve">- Hệ thống xử lý nước </w:t>
      </w:r>
    </w:p>
    <w:p w:rsidR="00C736B5" w:rsidRDefault="0061529B">
      <w:pPr>
        <w:pStyle w:val="Heading4"/>
        <w:spacing w:before="0" w:after="0" w:line="360" w:lineRule="exact"/>
        <w:rPr>
          <w:b w:val="0"/>
          <w:color w:val="000000"/>
        </w:rPr>
      </w:pPr>
      <w:bookmarkStart w:id="17" w:name="_Toc26719"/>
      <w:r>
        <w:rPr>
          <w:b w:val="0"/>
          <w:bCs w:val="0"/>
          <w:color w:val="000000"/>
        </w:rPr>
        <w:t>f) Đặc điểm hệ thống điều hoà làm lạnh bằng nước:</w:t>
      </w:r>
      <w:bookmarkEnd w:id="17"/>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Ưu điểm: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Công suất dao động lớn: Từ 5Ton lên đến hàng ngàn Ton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Hệ thống ống nước lạnh gọn nhẹ, cho phép lắp đặt trong các tòa nhà cao tầng, công sở nơi không gian lắp đặt ống nhỏ.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Hệ thống hoạt động ổn định , bền và tuổi thọ cao. </w:t>
      </w:r>
    </w:p>
    <w:p w:rsidR="00C736B5" w:rsidRDefault="0061529B">
      <w:pPr>
        <w:pStyle w:val="BodyTextIndent"/>
        <w:spacing w:after="0" w:line="360" w:lineRule="exact"/>
        <w:ind w:left="0" w:firstLine="720"/>
        <w:jc w:val="both"/>
        <w:rPr>
          <w:rFonts w:ascii="Times New Roman" w:hAnsi="Times New Roman"/>
          <w:color w:val="000000"/>
          <w:szCs w:val="28"/>
        </w:rPr>
      </w:pPr>
      <w:r>
        <w:rPr>
          <w:rFonts w:ascii="Times New Roman" w:hAnsi="Times New Roman"/>
          <w:color w:val="000000"/>
          <w:szCs w:val="28"/>
        </w:rPr>
        <w:t xml:space="preserve">- Hệ thống có nhiều cấp giảm tải, cho phép điều chỉnh công suất theo phụ tải bên ngoài và do đó tiết kiệm điện năng khi non tải: Một máy thường có từ 3 </w:t>
      </w:r>
      <w:r>
        <w:rPr>
          <w:rFonts w:ascii="Times New Roman" w:hAnsi="Times New Roman"/>
          <w:color w:val="000000"/>
          <w:szCs w:val="28"/>
        </w:rPr>
        <w:lastRenderedPageBreak/>
        <w:t xml:space="preserve">đến 5 cấp giảm tải. Đối với hệ thống lớn người ta sử dụng nhiều cụm máy nên tổng số cấp giảm tải lớn hơn nhiều.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Thích hợp với các công trình lớn hoặc rất lớn. </w:t>
      </w:r>
    </w:p>
    <w:p w:rsidR="00C736B5" w:rsidRDefault="0061529B">
      <w:pPr>
        <w:pStyle w:val="BodyText"/>
        <w:spacing w:after="0" w:line="360" w:lineRule="exact"/>
        <w:jc w:val="both"/>
        <w:rPr>
          <w:color w:val="000000"/>
        </w:rPr>
      </w:pPr>
      <w:r>
        <w:rPr>
          <w:color w:val="000000"/>
        </w:rPr>
        <w:t xml:space="preserve">* Nhược điểm: </w:t>
      </w:r>
    </w:p>
    <w:p w:rsidR="00C736B5" w:rsidRDefault="0061529B">
      <w:pPr>
        <w:pStyle w:val="BodyTextIndent"/>
        <w:spacing w:after="0" w:line="360" w:lineRule="exact"/>
        <w:ind w:left="0" w:firstLine="720"/>
        <w:jc w:val="both"/>
        <w:rPr>
          <w:rFonts w:ascii="Times New Roman" w:hAnsi="Times New Roman"/>
          <w:color w:val="000000"/>
          <w:szCs w:val="28"/>
        </w:rPr>
      </w:pPr>
      <w:r>
        <w:rPr>
          <w:rFonts w:ascii="Times New Roman" w:hAnsi="Times New Roman"/>
          <w:color w:val="000000"/>
          <w:szCs w:val="28"/>
        </w:rPr>
        <w:t xml:space="preserve">- Phải có phòng máy riêng.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Phải có người chuyên trách phục vụ.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Vận hành, sửa chữa và bảo dưỡng tương đối phức tạp.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Tiêu thụ điện năng cho một đơn vị công suất lạnh cao, đặc biệt khi tải non.</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Nghiên cứu sơ đồ nguyên lý của hệ thống </w:t>
            </w:r>
            <w:r>
              <w:rPr>
                <w:rFonts w:ascii="Times New Roman" w:hAnsi="Times New Roman"/>
                <w:szCs w:val="28"/>
              </w:rPr>
              <w:t>ĐHKK trung tâm nước</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 xml:space="preserve">Bản vẽ </w:t>
            </w:r>
          </w:p>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Chức năng nhiệm vụ của các thiết bị trong hệ thống </w:t>
            </w:r>
            <w:r>
              <w:rPr>
                <w:rFonts w:ascii="Times New Roman" w:hAnsi="Times New Roman"/>
                <w:szCs w:val="28"/>
              </w:rPr>
              <w:t>ĐHKK trung tâm nước</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 xml:space="preserve">Bản vẽ </w:t>
            </w:r>
          </w:p>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p w:rsidR="00C736B5" w:rsidRDefault="0061529B">
            <w:pPr>
              <w:spacing w:line="360" w:lineRule="exact"/>
              <w:jc w:val="both"/>
              <w:rPr>
                <w:rFonts w:ascii="Times New Roman" w:hAnsi="Times New Roman"/>
                <w:bCs/>
                <w:szCs w:val="28"/>
              </w:rPr>
            </w:pPr>
            <w:r>
              <w:rPr>
                <w:rFonts w:ascii="Times New Roman" w:hAnsi="Times New Roman"/>
                <w:bCs/>
                <w:szCs w:val="28"/>
              </w:rPr>
              <w:t>Quan hệ giữa các thiết bị</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Cấu tạo và nguyên lý làmviệc của các thiết bị trong hệ thống </w:t>
            </w:r>
            <w:r>
              <w:rPr>
                <w:rFonts w:ascii="Times New Roman" w:hAnsi="Times New Roman"/>
                <w:szCs w:val="28"/>
              </w:rPr>
              <w:t>ĐHKK trung tâm nước</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 xml:space="preserve">Bản vẽ </w:t>
            </w:r>
          </w:p>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1.2. Hướng dẫn cách thức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Nghiên cứu sơ đồ nguyên lý của hệ thống </w:t>
            </w:r>
            <w:r>
              <w:rPr>
                <w:rFonts w:ascii="Times New Roman" w:hAnsi="Times New Roman"/>
                <w:szCs w:val="28"/>
              </w:rPr>
              <w:t>ĐHKK trung tâm nước</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Sơ đồ các thiết bị chính</w:t>
            </w:r>
          </w:p>
          <w:p w:rsidR="00C736B5" w:rsidRDefault="0061529B">
            <w:pPr>
              <w:spacing w:line="360" w:lineRule="exact"/>
              <w:jc w:val="both"/>
              <w:rPr>
                <w:rFonts w:ascii="Times New Roman" w:hAnsi="Times New Roman"/>
                <w:bCs/>
                <w:szCs w:val="28"/>
              </w:rPr>
            </w:pPr>
            <w:r>
              <w:rPr>
                <w:rFonts w:ascii="Times New Roman" w:hAnsi="Times New Roman"/>
                <w:bCs/>
                <w:szCs w:val="28"/>
              </w:rPr>
              <w:t>Sơ đồ đường ống dẫn môi chất</w:t>
            </w:r>
          </w:p>
          <w:p w:rsidR="00C736B5" w:rsidRDefault="0061529B">
            <w:pPr>
              <w:spacing w:line="360" w:lineRule="exact"/>
              <w:jc w:val="both"/>
              <w:rPr>
                <w:rFonts w:ascii="Times New Roman" w:hAnsi="Times New Roman"/>
                <w:bCs/>
                <w:szCs w:val="28"/>
              </w:rPr>
            </w:pPr>
            <w:r>
              <w:rPr>
                <w:rFonts w:ascii="Times New Roman" w:hAnsi="Times New Roman"/>
                <w:bCs/>
                <w:szCs w:val="28"/>
              </w:rPr>
              <w:t>Sơ đồ đường ống dẫn nước lạnh</w:t>
            </w:r>
          </w:p>
          <w:p w:rsidR="00C736B5" w:rsidRDefault="0061529B">
            <w:pPr>
              <w:spacing w:line="360" w:lineRule="exact"/>
              <w:jc w:val="both"/>
              <w:rPr>
                <w:rFonts w:ascii="Times New Roman" w:hAnsi="Times New Roman"/>
                <w:bCs/>
                <w:szCs w:val="28"/>
              </w:rPr>
            </w:pPr>
            <w:r>
              <w:rPr>
                <w:rFonts w:ascii="Times New Roman" w:hAnsi="Times New Roman"/>
                <w:bCs/>
                <w:szCs w:val="28"/>
              </w:rPr>
              <w:t>Sơ đồ đường điện động lực</w:t>
            </w:r>
          </w:p>
          <w:p w:rsidR="00C736B5" w:rsidRDefault="0061529B">
            <w:pPr>
              <w:spacing w:line="360" w:lineRule="exact"/>
              <w:jc w:val="both"/>
              <w:rPr>
                <w:rFonts w:ascii="Times New Roman" w:hAnsi="Times New Roman"/>
                <w:bCs/>
                <w:szCs w:val="28"/>
              </w:rPr>
            </w:pPr>
            <w:r>
              <w:rPr>
                <w:rFonts w:ascii="Times New Roman" w:hAnsi="Times New Roman"/>
                <w:bCs/>
                <w:szCs w:val="28"/>
              </w:rPr>
              <w:t>Sơ đồ đường điện điều khiển</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Chức năng nhiệm vụ của các thiết bị trong hệ thống </w:t>
            </w:r>
            <w:r>
              <w:rPr>
                <w:rFonts w:ascii="Times New Roman" w:hAnsi="Times New Roman"/>
                <w:szCs w:val="28"/>
              </w:rPr>
              <w:t>ĐHKK trung tâm nước</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Chiller</w:t>
            </w:r>
          </w:p>
          <w:p w:rsidR="00C736B5" w:rsidRDefault="0061529B">
            <w:pPr>
              <w:spacing w:line="360" w:lineRule="exact"/>
              <w:jc w:val="both"/>
              <w:rPr>
                <w:rFonts w:ascii="Times New Roman" w:hAnsi="Times New Roman"/>
                <w:bCs/>
                <w:szCs w:val="28"/>
              </w:rPr>
            </w:pPr>
            <w:r>
              <w:rPr>
                <w:rFonts w:ascii="Times New Roman" w:hAnsi="Times New Roman"/>
                <w:bCs/>
                <w:szCs w:val="28"/>
              </w:rPr>
              <w:t>Fan coil unit</w:t>
            </w:r>
          </w:p>
          <w:p w:rsidR="00C736B5" w:rsidRDefault="0061529B">
            <w:pPr>
              <w:spacing w:line="360" w:lineRule="exact"/>
              <w:jc w:val="both"/>
              <w:rPr>
                <w:rFonts w:ascii="Times New Roman" w:hAnsi="Times New Roman"/>
                <w:bCs/>
                <w:szCs w:val="28"/>
              </w:rPr>
            </w:pPr>
            <w:r>
              <w:rPr>
                <w:rFonts w:ascii="Times New Roman" w:hAnsi="Times New Roman"/>
                <w:bCs/>
                <w:szCs w:val="28"/>
              </w:rPr>
              <w:t>Air handling unit</w:t>
            </w:r>
          </w:p>
          <w:p w:rsidR="00C736B5" w:rsidRDefault="0061529B">
            <w:pPr>
              <w:spacing w:line="360" w:lineRule="exact"/>
              <w:jc w:val="both"/>
              <w:rPr>
                <w:rFonts w:ascii="Times New Roman" w:hAnsi="Times New Roman"/>
                <w:bCs/>
                <w:szCs w:val="28"/>
              </w:rPr>
            </w:pPr>
            <w:r>
              <w:rPr>
                <w:rFonts w:ascii="Times New Roman" w:hAnsi="Times New Roman"/>
                <w:bCs/>
                <w:szCs w:val="28"/>
              </w:rPr>
              <w:t>Cooling tower</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Pumb </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 xml:space="preserve">Cấu tạo và nguyên lý làmviệc của các thiết bị trong hệ thống </w:t>
            </w:r>
            <w:r>
              <w:rPr>
                <w:rFonts w:ascii="Times New Roman" w:hAnsi="Times New Roman"/>
                <w:szCs w:val="28"/>
              </w:rPr>
              <w:t>ĐHKK trung tâm nước</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Chiller</w:t>
            </w:r>
          </w:p>
          <w:p w:rsidR="00C736B5" w:rsidRDefault="0061529B">
            <w:pPr>
              <w:spacing w:line="360" w:lineRule="exact"/>
              <w:jc w:val="both"/>
              <w:rPr>
                <w:rFonts w:ascii="Times New Roman" w:hAnsi="Times New Roman"/>
                <w:bCs/>
                <w:szCs w:val="28"/>
              </w:rPr>
            </w:pPr>
            <w:r>
              <w:rPr>
                <w:rFonts w:ascii="Times New Roman" w:hAnsi="Times New Roman"/>
                <w:bCs/>
                <w:szCs w:val="28"/>
              </w:rPr>
              <w:t>Fan coil unit</w:t>
            </w:r>
          </w:p>
          <w:p w:rsidR="00C736B5" w:rsidRDefault="0061529B">
            <w:pPr>
              <w:spacing w:line="360" w:lineRule="exact"/>
              <w:jc w:val="both"/>
              <w:rPr>
                <w:rFonts w:ascii="Times New Roman" w:hAnsi="Times New Roman"/>
                <w:bCs/>
                <w:szCs w:val="28"/>
              </w:rPr>
            </w:pPr>
            <w:r>
              <w:rPr>
                <w:rFonts w:ascii="Times New Roman" w:hAnsi="Times New Roman"/>
                <w:bCs/>
                <w:szCs w:val="28"/>
              </w:rPr>
              <w:t>Air handling unit</w:t>
            </w:r>
          </w:p>
          <w:p w:rsidR="00C736B5" w:rsidRDefault="0061529B">
            <w:pPr>
              <w:spacing w:line="360" w:lineRule="exact"/>
              <w:jc w:val="both"/>
              <w:rPr>
                <w:rFonts w:ascii="Times New Roman" w:hAnsi="Times New Roman"/>
                <w:bCs/>
                <w:szCs w:val="28"/>
              </w:rPr>
            </w:pPr>
            <w:r>
              <w:rPr>
                <w:rFonts w:ascii="Times New Roman" w:hAnsi="Times New Roman"/>
                <w:bCs/>
                <w:szCs w:val="28"/>
              </w:rPr>
              <w:t>Cooling tower</w:t>
            </w:r>
          </w:p>
          <w:p w:rsidR="00C736B5" w:rsidRDefault="0061529B">
            <w:pPr>
              <w:spacing w:line="360" w:lineRule="exact"/>
              <w:jc w:val="both"/>
              <w:rPr>
                <w:rFonts w:ascii="Times New Roman" w:hAnsi="Times New Roman"/>
                <w:bCs/>
                <w:szCs w:val="28"/>
              </w:rPr>
            </w:pPr>
            <w:r>
              <w:rPr>
                <w:rFonts w:ascii="Times New Roman" w:hAnsi="Times New Roman"/>
                <w:bCs/>
                <w:szCs w:val="28"/>
              </w:rPr>
              <w:t>Pumb</w:t>
            </w:r>
          </w:p>
        </w:tc>
      </w:tr>
    </w:tbl>
    <w:p w:rsidR="00C736B5" w:rsidRDefault="0061529B">
      <w:pPr>
        <w:spacing w:line="360" w:lineRule="exact"/>
        <w:jc w:val="both"/>
        <w:rPr>
          <w:rFonts w:ascii="Times New Roman" w:hAnsi="Times New Roman"/>
          <w:i/>
          <w:iCs/>
          <w:color w:val="FF0000"/>
          <w:szCs w:val="28"/>
        </w:rPr>
      </w:pPr>
      <w:r>
        <w:rPr>
          <w:rFonts w:ascii="Times New Roman" w:hAnsi="Times New Roman"/>
          <w:i/>
          <w:szCs w:val="28"/>
        </w:rPr>
        <w:t>1.3. Những lỗi thường gặp và cách khắc phục: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trình bày được chức năng nhiệm vụ từng thiết bị</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nắm rõ nguyên lý làmviệc của hệ thống</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kỹ lý thuyết</w:t>
            </w:r>
          </w:p>
        </w:tc>
      </w:tr>
    </w:tbl>
    <w:p w:rsidR="00C736B5" w:rsidRDefault="0061529B">
      <w:pPr>
        <w:spacing w:line="360" w:lineRule="exact"/>
        <w:jc w:val="both"/>
        <w:outlineLvl w:val="1"/>
        <w:rPr>
          <w:rFonts w:ascii="Times New Roman" w:hAnsi="Times New Roman"/>
          <w:b/>
          <w:szCs w:val="28"/>
        </w:rPr>
      </w:pPr>
      <w:bookmarkStart w:id="18" w:name="_Toc32299"/>
      <w:r>
        <w:rPr>
          <w:rFonts w:ascii="Times New Roman" w:hAnsi="Times New Roman"/>
          <w:b/>
          <w:szCs w:val="28"/>
        </w:rPr>
        <w:t>2. LẮP ĐẶT MÁY LÀM LẠNH NƯỚC:</w:t>
      </w:r>
      <w:bookmarkEnd w:id="18"/>
    </w:p>
    <w:p w:rsidR="00C736B5" w:rsidRDefault="0061529B">
      <w:pPr>
        <w:spacing w:line="360" w:lineRule="exact"/>
        <w:jc w:val="both"/>
        <w:outlineLvl w:val="0"/>
        <w:rPr>
          <w:rFonts w:ascii="Times New Roman" w:hAnsi="Times New Roman"/>
          <w:b/>
          <w:bCs/>
          <w:i/>
          <w:szCs w:val="28"/>
        </w:rPr>
      </w:pPr>
      <w:bookmarkStart w:id="19" w:name="_Toc11114"/>
      <w:r>
        <w:rPr>
          <w:rFonts w:ascii="Times New Roman" w:hAnsi="Times New Roman"/>
          <w:b/>
          <w:bCs/>
          <w:i/>
          <w:szCs w:val="28"/>
        </w:rPr>
        <w:t>2.1. Khảo sát, lập quy trình lắp đặt:</w:t>
      </w:r>
      <w:bookmarkEnd w:id="19"/>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a. Quy trình và các tiêu chuẩn thực hiện công việc:</w:t>
      </w:r>
    </w:p>
    <w:p w:rsidR="00C736B5" w:rsidRDefault="00C736B5">
      <w:pPr>
        <w:spacing w:line="360" w:lineRule="exact"/>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các thiết bị chính</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 xml:space="preserve">Máy </w:t>
            </w:r>
            <w:r>
              <w:rPr>
                <w:rFonts w:ascii="Times New Roman" w:hAnsi="Times New Roman"/>
                <w:bCs/>
                <w:szCs w:val="28"/>
              </w:rPr>
              <w:t>làm lạnh nước</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Máy hoạt động tốt</w:t>
            </w:r>
          </w:p>
          <w:p w:rsidR="00C736B5" w:rsidRDefault="0061529B">
            <w:pPr>
              <w:spacing w:line="360" w:lineRule="exact"/>
              <w:jc w:val="both"/>
              <w:rPr>
                <w:rFonts w:ascii="Times New Roman" w:hAnsi="Times New Roman"/>
                <w:bCs/>
                <w:szCs w:val="28"/>
              </w:rPr>
            </w:pPr>
            <w:r>
              <w:rPr>
                <w:rFonts w:ascii="Times New Roman" w:hAnsi="Times New Roman"/>
                <w:bCs/>
                <w:szCs w:val="28"/>
              </w:rPr>
              <w:t>Đầy đủ các phụ kiện kèm theo</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Đọc bản vẽ</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Bản vẽ thi công</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Thống kê thiết bị, dụng cụ thi công</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C736B5">
            <w:pPr>
              <w:spacing w:line="360" w:lineRule="exact"/>
              <w:jc w:val="both"/>
              <w:rPr>
                <w:rFonts w:ascii="Times New Roman" w:hAnsi="Times New Roman"/>
                <w:bCs/>
                <w:szCs w:val="28"/>
              </w:rPr>
            </w:pP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vị trí lắp</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Bản vẽ thi công</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05</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Lập quy trình lắp đặt</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bl>
    <w:p w:rsidR="00C736B5" w:rsidRDefault="0061529B">
      <w:pPr>
        <w:spacing w:line="360" w:lineRule="exact"/>
        <w:jc w:val="both"/>
        <w:rPr>
          <w:rFonts w:ascii="Times New Roman" w:hAnsi="Times New Roman"/>
          <w:i/>
          <w:szCs w:val="28"/>
        </w:rPr>
      </w:pPr>
      <w:r>
        <w:rPr>
          <w:rFonts w:ascii="Times New Roman" w:hAnsi="Times New Roman"/>
          <w:i/>
          <w:szCs w:val="28"/>
        </w:rPr>
        <w:t>b. Hướng dẫn cách thức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các thiết bị chính</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theo các thông số:</w:t>
            </w:r>
          </w:p>
          <w:p w:rsidR="00C736B5" w:rsidRDefault="0061529B">
            <w:pPr>
              <w:spacing w:line="360" w:lineRule="exact"/>
              <w:jc w:val="both"/>
              <w:rPr>
                <w:rFonts w:ascii="Times New Roman" w:hAnsi="Times New Roman"/>
                <w:bCs/>
                <w:szCs w:val="28"/>
              </w:rPr>
            </w:pPr>
            <w:r>
              <w:rPr>
                <w:rFonts w:ascii="Times New Roman" w:hAnsi="Times New Roman"/>
                <w:bCs/>
                <w:szCs w:val="28"/>
              </w:rPr>
              <w:t>Điện áp</w:t>
            </w:r>
          </w:p>
          <w:p w:rsidR="00C736B5" w:rsidRDefault="0061529B">
            <w:pPr>
              <w:spacing w:line="360" w:lineRule="exact"/>
              <w:jc w:val="both"/>
              <w:rPr>
                <w:rFonts w:ascii="Times New Roman" w:hAnsi="Times New Roman"/>
                <w:bCs/>
                <w:szCs w:val="28"/>
              </w:rPr>
            </w:pPr>
            <w:r>
              <w:rPr>
                <w:rFonts w:ascii="Times New Roman" w:hAnsi="Times New Roman"/>
                <w:bCs/>
                <w:szCs w:val="28"/>
              </w:rPr>
              <w:t>Công suất</w:t>
            </w:r>
          </w:p>
          <w:p w:rsidR="00C736B5" w:rsidRDefault="0061529B">
            <w:pPr>
              <w:spacing w:line="360" w:lineRule="exact"/>
              <w:jc w:val="both"/>
              <w:rPr>
                <w:rFonts w:ascii="Times New Roman" w:hAnsi="Times New Roman"/>
                <w:bCs/>
                <w:szCs w:val="28"/>
              </w:rPr>
            </w:pPr>
            <w:r>
              <w:rPr>
                <w:rFonts w:ascii="Times New Roman" w:hAnsi="Times New Roman"/>
                <w:bCs/>
                <w:szCs w:val="28"/>
              </w:rPr>
              <w:t>Model</w:t>
            </w:r>
          </w:p>
          <w:p w:rsidR="00C736B5" w:rsidRDefault="0061529B">
            <w:pPr>
              <w:spacing w:line="360" w:lineRule="exact"/>
              <w:jc w:val="both"/>
              <w:rPr>
                <w:rFonts w:ascii="Times New Roman" w:hAnsi="Times New Roman"/>
                <w:bCs/>
                <w:szCs w:val="28"/>
              </w:rPr>
            </w:pPr>
            <w:r>
              <w:rPr>
                <w:rFonts w:ascii="Times New Roman" w:hAnsi="Times New Roman"/>
                <w:bCs/>
                <w:szCs w:val="28"/>
              </w:rPr>
              <w:t>Chủng loại</w:t>
            </w:r>
          </w:p>
          <w:p w:rsidR="00C736B5" w:rsidRDefault="0061529B">
            <w:pPr>
              <w:spacing w:line="360" w:lineRule="exact"/>
              <w:jc w:val="both"/>
              <w:rPr>
                <w:rFonts w:ascii="Times New Roman" w:hAnsi="Times New Roman"/>
                <w:bCs/>
                <w:szCs w:val="28"/>
              </w:rPr>
            </w:pPr>
            <w:r>
              <w:rPr>
                <w:rFonts w:ascii="Times New Roman" w:hAnsi="Times New Roman"/>
                <w:bCs/>
                <w:szCs w:val="28"/>
              </w:rPr>
              <w:t>Năm sản xuất</w:t>
            </w:r>
          </w:p>
          <w:p w:rsidR="00C736B5" w:rsidRDefault="0061529B">
            <w:pPr>
              <w:spacing w:line="360" w:lineRule="exact"/>
              <w:jc w:val="both"/>
              <w:rPr>
                <w:rFonts w:ascii="Times New Roman" w:hAnsi="Times New Roman"/>
                <w:bCs/>
                <w:szCs w:val="28"/>
              </w:rPr>
            </w:pPr>
            <w:r>
              <w:rPr>
                <w:rFonts w:ascii="Times New Roman" w:hAnsi="Times New Roman"/>
                <w:bCs/>
                <w:szCs w:val="28"/>
              </w:rPr>
              <w:t>Nước sản xuất</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Đọc bản vẽ</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tổng thể</w:t>
            </w:r>
          </w:p>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lắp đặt</w:t>
            </w:r>
          </w:p>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chi tiết</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Bảng danh mục, quy cách</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Thống kê thiết bị, dụng cụ thi công</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Thống kê các thiết bị cần lắp đặt</w:t>
            </w:r>
          </w:p>
          <w:p w:rsidR="00C736B5" w:rsidRDefault="0061529B">
            <w:pPr>
              <w:spacing w:line="360" w:lineRule="exact"/>
              <w:jc w:val="both"/>
              <w:rPr>
                <w:rFonts w:ascii="Times New Roman" w:hAnsi="Times New Roman"/>
                <w:bCs/>
                <w:szCs w:val="28"/>
              </w:rPr>
            </w:pPr>
            <w:r>
              <w:rPr>
                <w:rFonts w:ascii="Times New Roman" w:hAnsi="Times New Roman"/>
                <w:bCs/>
                <w:szCs w:val="28"/>
              </w:rPr>
              <w:t>Thống kê số lượng, chủng loại các thiết bị phục vụ thi công</w:t>
            </w:r>
          </w:p>
          <w:p w:rsidR="00C736B5" w:rsidRDefault="0061529B">
            <w:pPr>
              <w:spacing w:line="360" w:lineRule="exact"/>
              <w:jc w:val="both"/>
              <w:rPr>
                <w:rFonts w:ascii="Times New Roman" w:hAnsi="Times New Roman"/>
                <w:bCs/>
                <w:szCs w:val="28"/>
              </w:rPr>
            </w:pPr>
            <w:r>
              <w:rPr>
                <w:rFonts w:ascii="Times New Roman" w:hAnsi="Times New Roman"/>
                <w:bCs/>
                <w:szCs w:val="28"/>
              </w:rPr>
              <w:t>Thống kê số lượng, chủng loại dụng cụ phục vụ thi công</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vị trí lắp</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 xml:space="preserve">Khảo sát các điều kiện ảnh hưởng đến quá trình lắp đặt </w:t>
            </w:r>
          </w:p>
          <w:p w:rsidR="00C736B5" w:rsidRDefault="0061529B">
            <w:pPr>
              <w:spacing w:line="360" w:lineRule="exact"/>
              <w:jc w:val="both"/>
              <w:rPr>
                <w:rFonts w:ascii="Times New Roman" w:hAnsi="Times New Roman"/>
                <w:szCs w:val="28"/>
              </w:rPr>
            </w:pPr>
            <w:r>
              <w:rPr>
                <w:rFonts w:ascii="Times New Roman" w:hAnsi="Times New Roman"/>
                <w:szCs w:val="28"/>
              </w:rPr>
              <w:t>Tìm hiểu mặt bằng cần lắp đặt</w:t>
            </w:r>
          </w:p>
          <w:p w:rsidR="00C736B5" w:rsidRDefault="0061529B">
            <w:pPr>
              <w:spacing w:line="360" w:lineRule="exact"/>
              <w:jc w:val="both"/>
              <w:rPr>
                <w:rFonts w:ascii="Times New Roman" w:hAnsi="Times New Roman"/>
                <w:szCs w:val="28"/>
              </w:rPr>
            </w:pPr>
            <w:r>
              <w:rPr>
                <w:rFonts w:ascii="Times New Roman" w:hAnsi="Times New Roman"/>
                <w:szCs w:val="28"/>
              </w:rPr>
              <w:t xml:space="preserve">Đưa ra phương án lắp đặt </w:t>
            </w:r>
          </w:p>
          <w:p w:rsidR="00C736B5" w:rsidRDefault="0061529B">
            <w:pPr>
              <w:spacing w:line="360" w:lineRule="exact"/>
              <w:jc w:val="both"/>
              <w:rPr>
                <w:rFonts w:ascii="Times New Roman" w:hAnsi="Times New Roman"/>
                <w:bCs/>
                <w:szCs w:val="28"/>
              </w:rPr>
            </w:pPr>
            <w:r>
              <w:rPr>
                <w:rFonts w:ascii="Times New Roman" w:hAnsi="Times New Roman"/>
                <w:szCs w:val="28"/>
              </w:rPr>
              <w:t>Chỉ ra điều kiện ảnh hưởng đến quá trình lắp đặt</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Lập quy trình lắp đặt</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Lập danh mục các công việc cần thực hiện theo thứ tự</w:t>
            </w:r>
          </w:p>
          <w:p w:rsidR="00C736B5" w:rsidRDefault="0061529B">
            <w:pPr>
              <w:spacing w:line="360" w:lineRule="exact"/>
              <w:jc w:val="both"/>
              <w:rPr>
                <w:rFonts w:ascii="Times New Roman" w:hAnsi="Times New Roman"/>
                <w:bCs/>
                <w:szCs w:val="28"/>
              </w:rPr>
            </w:pPr>
            <w:r>
              <w:rPr>
                <w:rFonts w:ascii="Times New Roman" w:hAnsi="Times New Roman"/>
                <w:bCs/>
                <w:szCs w:val="28"/>
              </w:rPr>
              <w:t>Định mức thời gian cho từng công việc</w:t>
            </w:r>
          </w:p>
          <w:p w:rsidR="00C736B5" w:rsidRDefault="0061529B">
            <w:pPr>
              <w:spacing w:line="360" w:lineRule="exact"/>
              <w:jc w:val="both"/>
              <w:rPr>
                <w:rFonts w:ascii="Times New Roman" w:hAnsi="Times New Roman"/>
                <w:bCs/>
                <w:szCs w:val="28"/>
              </w:rPr>
            </w:pPr>
            <w:r>
              <w:rPr>
                <w:rFonts w:ascii="Times New Roman" w:hAnsi="Times New Roman"/>
                <w:bCs/>
                <w:szCs w:val="28"/>
              </w:rPr>
              <w:t>Phân bố các công việc xen kẽ hoặc tuần tự trên bảng tiến độ</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số nhân công tham gia</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các điều kiện khác (xe, cẩu, máy hàn…)</w:t>
            </w:r>
          </w:p>
        </w:tc>
      </w:tr>
    </w:tbl>
    <w:p w:rsidR="00C736B5" w:rsidRDefault="0061529B">
      <w:pPr>
        <w:spacing w:line="360" w:lineRule="exact"/>
        <w:jc w:val="both"/>
        <w:rPr>
          <w:rFonts w:ascii="Times New Roman" w:hAnsi="Times New Roman"/>
          <w:i/>
          <w:szCs w:val="28"/>
        </w:rPr>
      </w:pPr>
      <w:r>
        <w:rPr>
          <w:rFonts w:ascii="Times New Roman" w:hAnsi="Times New Roman"/>
          <w:i/>
          <w:szCs w:val="28"/>
        </w:rPr>
        <w:t>c. Những lỗi thường gặp và cách khắc phục:</w:t>
      </w:r>
    </w:p>
    <w:p w:rsidR="00C736B5" w:rsidRDefault="00C736B5">
      <w:pPr>
        <w:spacing w:line="360" w:lineRule="exact"/>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chuẩn bị đầy đủ</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nắm rõ trình tự lắp máy</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Nắm vững các công việc cần làm</w:t>
            </w:r>
          </w:p>
        </w:tc>
      </w:tr>
    </w:tbl>
    <w:p w:rsidR="00C736B5" w:rsidRDefault="0061529B">
      <w:pPr>
        <w:spacing w:line="360" w:lineRule="exact"/>
        <w:jc w:val="both"/>
        <w:outlineLvl w:val="0"/>
        <w:rPr>
          <w:rFonts w:ascii="Times New Roman" w:hAnsi="Times New Roman"/>
          <w:b/>
          <w:bCs/>
          <w:i/>
          <w:szCs w:val="28"/>
        </w:rPr>
      </w:pPr>
      <w:bookmarkStart w:id="20" w:name="_Toc3826"/>
      <w:r>
        <w:rPr>
          <w:rFonts w:ascii="Times New Roman" w:hAnsi="Times New Roman"/>
          <w:b/>
          <w:bCs/>
          <w:i/>
          <w:szCs w:val="28"/>
        </w:rPr>
        <w:t>2.2. Lắp đặt CHILLER:</w:t>
      </w:r>
      <w:bookmarkEnd w:id="20"/>
      <w:r>
        <w:rPr>
          <w:rFonts w:ascii="Times New Roman" w:hAnsi="Times New Roman"/>
          <w:b/>
          <w:bCs/>
          <w:i/>
          <w:szCs w:val="28"/>
        </w:rPr>
        <w:t xml:space="preserve"> </w:t>
      </w:r>
    </w:p>
    <w:p w:rsidR="00C736B5" w:rsidRDefault="0061529B">
      <w:pPr>
        <w:spacing w:line="360" w:lineRule="exact"/>
        <w:jc w:val="both"/>
        <w:outlineLvl w:val="2"/>
        <w:rPr>
          <w:rFonts w:ascii="Times New Roman" w:hAnsi="Times New Roman"/>
          <w:bCs/>
          <w:szCs w:val="28"/>
          <w:lang w:val="de-DE"/>
        </w:rPr>
      </w:pPr>
      <w:bookmarkStart w:id="21" w:name="_Toc15617"/>
      <w:r>
        <w:rPr>
          <w:rFonts w:ascii="Times New Roman" w:hAnsi="Times New Roman"/>
          <w:b/>
          <w:bCs/>
          <w:szCs w:val="28"/>
          <w:lang w:val="de-DE"/>
        </w:rPr>
        <w:t>* Các bước và cách thực hiện công việc</w:t>
      </w:r>
      <w:r>
        <w:rPr>
          <w:rFonts w:ascii="Times New Roman" w:hAnsi="Times New Roman"/>
          <w:bCs/>
          <w:szCs w:val="28"/>
          <w:lang w:val="de-DE"/>
        </w:rPr>
        <w:t>:</w:t>
      </w:r>
      <w:bookmarkEnd w:id="21"/>
    </w:p>
    <w:p w:rsidR="00C736B5" w:rsidRDefault="0061529B">
      <w:pPr>
        <w:spacing w:line="360" w:lineRule="exact"/>
        <w:jc w:val="both"/>
        <w:rPr>
          <w:rFonts w:ascii="Times New Roman" w:hAnsi="Times New Roman"/>
          <w:i/>
          <w:szCs w:val="28"/>
        </w:rPr>
      </w:pPr>
      <w:r>
        <w:rPr>
          <w:rFonts w:ascii="Times New Roman" w:hAnsi="Times New Roman"/>
          <w:i/>
          <w:szCs w:val="28"/>
        </w:rPr>
        <w:t>a. Quy trình và các tiêu chuẩn thực hiện công việc:</w:t>
      </w:r>
    </w:p>
    <w:p w:rsidR="00C736B5" w:rsidRDefault="00C736B5">
      <w:pPr>
        <w:spacing w:line="360" w:lineRule="exact"/>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giá máy</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 xml:space="preserve">Máy làm </w:t>
            </w:r>
            <w:r>
              <w:rPr>
                <w:rFonts w:ascii="Times New Roman" w:hAnsi="Times New Roman"/>
                <w:bCs/>
                <w:szCs w:val="28"/>
              </w:rPr>
              <w:t>lạnh nước</w:t>
            </w:r>
          </w:p>
          <w:p w:rsidR="00C736B5" w:rsidRDefault="0061529B">
            <w:pPr>
              <w:spacing w:line="360" w:lineRule="exact"/>
              <w:rPr>
                <w:rFonts w:ascii="Times New Roman" w:hAnsi="Times New Roman"/>
              </w:rPr>
            </w:pPr>
            <w:r>
              <w:rPr>
                <w:rFonts w:ascii="Times New Roman" w:hAnsi="Times New Roman"/>
              </w:rPr>
              <w:t>Thiết bị thi công</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máy</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Thiết bị thi công</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điện</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rPr>
                <w:rFonts w:ascii="Times New Roman" w:hAnsi="Times New Roman"/>
                <w:bCs/>
              </w:rPr>
            </w:pPr>
            <w:r>
              <w:rPr>
                <w:rFonts w:ascii="Times New Roman" w:hAnsi="Times New Roman"/>
                <w:bCs/>
              </w:rPr>
              <w:t>Thiết bị thi công</w:t>
            </w:r>
          </w:p>
          <w:p w:rsidR="00C736B5" w:rsidRDefault="0061529B">
            <w:pPr>
              <w:spacing w:line="360" w:lineRule="exact"/>
              <w:rPr>
                <w:rFonts w:ascii="Times New Roman" w:hAnsi="Times New Roman"/>
                <w:bCs/>
              </w:rPr>
            </w:pPr>
            <w:r>
              <w:rPr>
                <w:rFonts w:ascii="Times New Roman" w:hAnsi="Times New Roman"/>
                <w:bCs/>
              </w:rPr>
              <w:t>Bộ cơ khí</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Chắc chắn</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bl>
    <w:p w:rsidR="00C736B5" w:rsidRDefault="0061529B">
      <w:pPr>
        <w:spacing w:line="360" w:lineRule="exact"/>
        <w:jc w:val="both"/>
        <w:rPr>
          <w:rFonts w:ascii="Times New Roman" w:hAnsi="Times New Roman"/>
          <w:bCs/>
          <w:i/>
          <w:szCs w:val="28"/>
        </w:rPr>
      </w:pPr>
      <w:r>
        <w:rPr>
          <w:rFonts w:ascii="Times New Roman" w:hAnsi="Times New Roman"/>
          <w:bCs/>
          <w:i/>
          <w:szCs w:val="28"/>
        </w:rPr>
        <w:t>b. Hướng dẫn cách thức thực hiện công việc:</w:t>
      </w:r>
    </w:p>
    <w:p w:rsidR="00C736B5" w:rsidRDefault="00C736B5">
      <w:pPr>
        <w:spacing w:line="360" w:lineRule="exact"/>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Hướng dẫn</w:t>
            </w:r>
          </w:p>
        </w:tc>
      </w:tr>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giá máy</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Lắp bộ chống rung</w:t>
            </w:r>
          </w:p>
        </w:tc>
      </w:tr>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máy</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Đưa máy vào vị trí lắp</w:t>
            </w:r>
          </w:p>
          <w:p w:rsidR="00C736B5" w:rsidRDefault="0061529B">
            <w:pPr>
              <w:spacing w:line="360" w:lineRule="exact"/>
              <w:jc w:val="both"/>
              <w:rPr>
                <w:rFonts w:ascii="Times New Roman" w:hAnsi="Times New Roman"/>
                <w:bCs/>
                <w:szCs w:val="28"/>
              </w:rPr>
            </w:pPr>
            <w:r>
              <w:rPr>
                <w:rFonts w:ascii="Times New Roman" w:hAnsi="Times New Roman"/>
                <w:bCs/>
                <w:szCs w:val="28"/>
              </w:rPr>
              <w:t>Căn chỉnh</w:t>
            </w:r>
          </w:p>
          <w:p w:rsidR="00C736B5" w:rsidRDefault="0061529B">
            <w:pPr>
              <w:spacing w:line="360" w:lineRule="exact"/>
              <w:jc w:val="both"/>
              <w:rPr>
                <w:rFonts w:ascii="Times New Roman" w:hAnsi="Times New Roman"/>
                <w:bCs/>
                <w:szCs w:val="28"/>
              </w:rPr>
            </w:pPr>
            <w:r>
              <w:rPr>
                <w:rFonts w:ascii="Times New Roman" w:hAnsi="Times New Roman"/>
                <w:bCs/>
                <w:szCs w:val="28"/>
              </w:rPr>
              <w:t>Bắt chặt</w:t>
            </w:r>
          </w:p>
        </w:tc>
      </w:tr>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điện</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 công giá đỡ</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Lắp đường điện</w:t>
            </w:r>
          </w:p>
          <w:p w:rsidR="00C736B5" w:rsidRDefault="0061529B">
            <w:pPr>
              <w:spacing w:line="360" w:lineRule="exact"/>
              <w:jc w:val="both"/>
              <w:rPr>
                <w:rFonts w:ascii="Times New Roman" w:hAnsi="Times New Roman"/>
                <w:bCs/>
                <w:szCs w:val="28"/>
              </w:rPr>
            </w:pPr>
            <w:r>
              <w:rPr>
                <w:rFonts w:ascii="Times New Roman" w:hAnsi="Times New Roman"/>
                <w:bCs/>
                <w:szCs w:val="28"/>
              </w:rPr>
              <w:t>Đấu nối</w:t>
            </w:r>
          </w:p>
        </w:tc>
      </w:tr>
    </w:tbl>
    <w:p w:rsidR="00C736B5" w:rsidRDefault="00C736B5">
      <w:pPr>
        <w:spacing w:line="360" w:lineRule="exact"/>
        <w:jc w:val="both"/>
        <w:rPr>
          <w:rFonts w:ascii="Times New Roman" w:hAnsi="Times New Roman"/>
          <w:bCs/>
          <w:i/>
          <w:szCs w:val="28"/>
        </w:rPr>
      </w:pPr>
    </w:p>
    <w:p w:rsidR="00C736B5" w:rsidRDefault="0061529B">
      <w:pPr>
        <w:spacing w:line="360" w:lineRule="exact"/>
        <w:jc w:val="both"/>
        <w:rPr>
          <w:rFonts w:ascii="Times New Roman" w:hAnsi="Times New Roman"/>
          <w:bCs/>
          <w:i/>
          <w:iCs/>
          <w:color w:val="FF0000"/>
          <w:szCs w:val="28"/>
        </w:rPr>
      </w:pPr>
      <w:r>
        <w:rPr>
          <w:rFonts w:ascii="Times New Roman" w:hAnsi="Times New Roman"/>
          <w:bCs/>
          <w:i/>
          <w:szCs w:val="28"/>
        </w:rPr>
        <w:t>c. Những lỗi thường gặp và cách khắc phục: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sai vị trí</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đọc kỹ bản vẽ</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Đọc kỹ bản vẽ, xác định vị trí trên hiện trường</w:t>
            </w:r>
          </w:p>
        </w:tc>
      </w:tr>
    </w:tbl>
    <w:p w:rsidR="00C736B5" w:rsidRDefault="0061529B">
      <w:pPr>
        <w:spacing w:line="360" w:lineRule="exact"/>
        <w:jc w:val="both"/>
        <w:outlineLvl w:val="1"/>
        <w:rPr>
          <w:rFonts w:ascii="Times New Roman" w:hAnsi="Times New Roman"/>
          <w:b/>
          <w:szCs w:val="28"/>
        </w:rPr>
      </w:pPr>
      <w:bookmarkStart w:id="22" w:name="_Toc6550"/>
      <w:r>
        <w:rPr>
          <w:rFonts w:ascii="Times New Roman" w:hAnsi="Times New Roman"/>
          <w:b/>
          <w:szCs w:val="28"/>
        </w:rPr>
        <w:t>3. LẮP ĐẶT FCU - AHU:</w:t>
      </w:r>
      <w:bookmarkEnd w:id="22"/>
    </w:p>
    <w:p w:rsidR="00C736B5" w:rsidRDefault="0061529B">
      <w:pPr>
        <w:spacing w:line="360" w:lineRule="exact"/>
        <w:jc w:val="both"/>
        <w:outlineLvl w:val="0"/>
        <w:rPr>
          <w:rFonts w:ascii="Times New Roman" w:hAnsi="Times New Roman"/>
          <w:b/>
          <w:bCs/>
          <w:i/>
          <w:szCs w:val="28"/>
        </w:rPr>
      </w:pPr>
      <w:bookmarkStart w:id="23" w:name="_Toc15741"/>
      <w:r>
        <w:rPr>
          <w:rFonts w:ascii="Times New Roman" w:hAnsi="Times New Roman"/>
          <w:b/>
          <w:bCs/>
          <w:i/>
          <w:szCs w:val="28"/>
        </w:rPr>
        <w:t>3.1. Khảo sát, lập quy trình lắp đặt:</w:t>
      </w:r>
      <w:bookmarkEnd w:id="23"/>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a. Quy trình và các tiêu chuẩn thực hiện công việc:</w:t>
      </w:r>
    </w:p>
    <w:p w:rsidR="00C736B5" w:rsidRDefault="00C736B5">
      <w:pPr>
        <w:spacing w:line="360" w:lineRule="exact"/>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các thiết bị chính</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FCU - AHU</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Máy hoạt động tốt</w:t>
            </w:r>
          </w:p>
          <w:p w:rsidR="00C736B5" w:rsidRDefault="0061529B">
            <w:pPr>
              <w:spacing w:line="360" w:lineRule="exact"/>
              <w:jc w:val="both"/>
              <w:rPr>
                <w:rFonts w:ascii="Times New Roman" w:hAnsi="Times New Roman"/>
                <w:bCs/>
                <w:szCs w:val="28"/>
              </w:rPr>
            </w:pPr>
            <w:r>
              <w:rPr>
                <w:rFonts w:ascii="Times New Roman" w:hAnsi="Times New Roman"/>
                <w:bCs/>
                <w:szCs w:val="28"/>
              </w:rPr>
              <w:t>Đầy đủ các phụ kiện kèm theo</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Đọc bản vẽ</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Bản vẽ thi công</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Thống kê thiết bị, dụng cụ thi công</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C736B5">
            <w:pPr>
              <w:spacing w:line="360" w:lineRule="exact"/>
              <w:jc w:val="both"/>
              <w:rPr>
                <w:rFonts w:ascii="Times New Roman" w:hAnsi="Times New Roman"/>
                <w:bCs/>
                <w:szCs w:val="28"/>
              </w:rPr>
            </w:pP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vị trí lắp</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Bản vẽ thi công</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05</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Lập quy trình lắp đặt</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bl>
    <w:p w:rsidR="00C736B5" w:rsidRDefault="0061529B">
      <w:pPr>
        <w:spacing w:line="360" w:lineRule="exact"/>
        <w:jc w:val="both"/>
        <w:rPr>
          <w:rFonts w:ascii="Times New Roman" w:hAnsi="Times New Roman"/>
          <w:bCs/>
          <w:i/>
          <w:szCs w:val="28"/>
        </w:rPr>
      </w:pPr>
      <w:r>
        <w:rPr>
          <w:rFonts w:ascii="Times New Roman" w:hAnsi="Times New Roman"/>
          <w:i/>
          <w:szCs w:val="28"/>
        </w:rPr>
        <w:t>b. Hướng dẫn cách thức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các thiết bị chính</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theo các thông số:</w:t>
            </w:r>
          </w:p>
          <w:p w:rsidR="00C736B5" w:rsidRDefault="0061529B">
            <w:pPr>
              <w:spacing w:line="360" w:lineRule="exact"/>
              <w:jc w:val="both"/>
              <w:rPr>
                <w:rFonts w:ascii="Times New Roman" w:hAnsi="Times New Roman"/>
                <w:bCs/>
                <w:szCs w:val="28"/>
              </w:rPr>
            </w:pPr>
            <w:r>
              <w:rPr>
                <w:rFonts w:ascii="Times New Roman" w:hAnsi="Times New Roman"/>
                <w:bCs/>
                <w:szCs w:val="28"/>
              </w:rPr>
              <w:t>Điện áp</w:t>
            </w:r>
          </w:p>
          <w:p w:rsidR="00C736B5" w:rsidRDefault="0061529B">
            <w:pPr>
              <w:spacing w:line="360" w:lineRule="exact"/>
              <w:jc w:val="both"/>
              <w:rPr>
                <w:rFonts w:ascii="Times New Roman" w:hAnsi="Times New Roman"/>
                <w:bCs/>
                <w:szCs w:val="28"/>
              </w:rPr>
            </w:pPr>
            <w:r>
              <w:rPr>
                <w:rFonts w:ascii="Times New Roman" w:hAnsi="Times New Roman"/>
                <w:bCs/>
                <w:szCs w:val="28"/>
              </w:rPr>
              <w:t>Công suất</w:t>
            </w:r>
          </w:p>
          <w:p w:rsidR="00C736B5" w:rsidRDefault="0061529B">
            <w:pPr>
              <w:spacing w:line="360" w:lineRule="exact"/>
              <w:jc w:val="both"/>
              <w:rPr>
                <w:rFonts w:ascii="Times New Roman" w:hAnsi="Times New Roman"/>
                <w:bCs/>
                <w:szCs w:val="28"/>
              </w:rPr>
            </w:pPr>
            <w:r>
              <w:rPr>
                <w:rFonts w:ascii="Times New Roman" w:hAnsi="Times New Roman"/>
                <w:bCs/>
                <w:szCs w:val="28"/>
              </w:rPr>
              <w:t>Model</w:t>
            </w:r>
          </w:p>
          <w:p w:rsidR="00C736B5" w:rsidRDefault="0061529B">
            <w:pPr>
              <w:spacing w:line="360" w:lineRule="exact"/>
              <w:jc w:val="both"/>
              <w:rPr>
                <w:rFonts w:ascii="Times New Roman" w:hAnsi="Times New Roman"/>
                <w:bCs/>
                <w:szCs w:val="28"/>
              </w:rPr>
            </w:pPr>
            <w:r>
              <w:rPr>
                <w:rFonts w:ascii="Times New Roman" w:hAnsi="Times New Roman"/>
                <w:bCs/>
                <w:szCs w:val="28"/>
              </w:rPr>
              <w:t>Chủng loại</w:t>
            </w:r>
          </w:p>
          <w:p w:rsidR="00C736B5" w:rsidRDefault="0061529B">
            <w:pPr>
              <w:spacing w:line="360" w:lineRule="exact"/>
              <w:jc w:val="both"/>
              <w:rPr>
                <w:rFonts w:ascii="Times New Roman" w:hAnsi="Times New Roman"/>
                <w:bCs/>
                <w:szCs w:val="28"/>
              </w:rPr>
            </w:pPr>
            <w:r>
              <w:rPr>
                <w:rFonts w:ascii="Times New Roman" w:hAnsi="Times New Roman"/>
                <w:bCs/>
                <w:szCs w:val="28"/>
              </w:rPr>
              <w:t>Năm sản xuất</w:t>
            </w:r>
          </w:p>
          <w:p w:rsidR="00C736B5" w:rsidRDefault="0061529B">
            <w:pPr>
              <w:spacing w:line="360" w:lineRule="exact"/>
              <w:jc w:val="both"/>
              <w:rPr>
                <w:rFonts w:ascii="Times New Roman" w:hAnsi="Times New Roman"/>
                <w:bCs/>
                <w:szCs w:val="28"/>
              </w:rPr>
            </w:pPr>
            <w:r>
              <w:rPr>
                <w:rFonts w:ascii="Times New Roman" w:hAnsi="Times New Roman"/>
                <w:bCs/>
                <w:szCs w:val="28"/>
              </w:rPr>
              <w:t>Nước sản xuất</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Đọc bản vẽ</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tổng thể</w:t>
            </w:r>
          </w:p>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lắp đặt</w:t>
            </w:r>
          </w:p>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chi tiết</w:t>
            </w:r>
          </w:p>
          <w:p w:rsidR="00C736B5" w:rsidRDefault="0061529B">
            <w:pPr>
              <w:spacing w:line="360" w:lineRule="exact"/>
              <w:jc w:val="both"/>
              <w:rPr>
                <w:rFonts w:ascii="Times New Roman" w:hAnsi="Times New Roman"/>
                <w:bCs/>
                <w:szCs w:val="28"/>
              </w:rPr>
            </w:pPr>
            <w:r>
              <w:rPr>
                <w:rFonts w:ascii="Times New Roman" w:hAnsi="Times New Roman"/>
                <w:bCs/>
                <w:szCs w:val="28"/>
              </w:rPr>
              <w:t>Bảng danh mục, quy cách</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Thống kê thiết bị, dụng cụ thi công</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Thống kê các thiết bị cần lắp đặt</w:t>
            </w:r>
          </w:p>
          <w:p w:rsidR="00C736B5" w:rsidRDefault="0061529B">
            <w:pPr>
              <w:spacing w:line="360" w:lineRule="exact"/>
              <w:jc w:val="both"/>
              <w:rPr>
                <w:rFonts w:ascii="Times New Roman" w:hAnsi="Times New Roman"/>
                <w:bCs/>
                <w:szCs w:val="28"/>
              </w:rPr>
            </w:pPr>
            <w:r>
              <w:rPr>
                <w:rFonts w:ascii="Times New Roman" w:hAnsi="Times New Roman"/>
                <w:bCs/>
                <w:szCs w:val="28"/>
              </w:rPr>
              <w:t>Thống kê số lượng, chủng loại các thiết bị phục vụ thi công</w:t>
            </w:r>
          </w:p>
          <w:p w:rsidR="00C736B5" w:rsidRDefault="0061529B">
            <w:pPr>
              <w:spacing w:line="360" w:lineRule="exact"/>
              <w:jc w:val="both"/>
              <w:rPr>
                <w:rFonts w:ascii="Times New Roman" w:hAnsi="Times New Roman"/>
                <w:bCs/>
                <w:szCs w:val="28"/>
              </w:rPr>
            </w:pPr>
            <w:r>
              <w:rPr>
                <w:rFonts w:ascii="Times New Roman" w:hAnsi="Times New Roman"/>
                <w:bCs/>
                <w:szCs w:val="28"/>
              </w:rPr>
              <w:t>Thống kê số lượng, chủng loại dụng cụ phục vụ thi công</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Khảo sát vị trí lắp</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 xml:space="preserve">Khảo sát các điều kiện ảnh hưởng đến quá trình lắp đặt </w:t>
            </w:r>
          </w:p>
          <w:p w:rsidR="00C736B5" w:rsidRDefault="0061529B">
            <w:pPr>
              <w:spacing w:line="360" w:lineRule="exact"/>
              <w:jc w:val="both"/>
              <w:rPr>
                <w:rFonts w:ascii="Times New Roman" w:hAnsi="Times New Roman"/>
                <w:szCs w:val="28"/>
              </w:rPr>
            </w:pPr>
            <w:r>
              <w:rPr>
                <w:rFonts w:ascii="Times New Roman" w:hAnsi="Times New Roman"/>
                <w:szCs w:val="28"/>
              </w:rPr>
              <w:t>Tìm hiểu mặt bằng cần lắp đặt</w:t>
            </w:r>
          </w:p>
          <w:p w:rsidR="00C736B5" w:rsidRDefault="0061529B">
            <w:pPr>
              <w:spacing w:line="360" w:lineRule="exact"/>
              <w:jc w:val="both"/>
              <w:rPr>
                <w:rFonts w:ascii="Times New Roman" w:hAnsi="Times New Roman"/>
                <w:szCs w:val="28"/>
              </w:rPr>
            </w:pPr>
            <w:r>
              <w:rPr>
                <w:rFonts w:ascii="Times New Roman" w:hAnsi="Times New Roman"/>
                <w:szCs w:val="28"/>
              </w:rPr>
              <w:t xml:space="preserve">Đưa ra phương án lắp đặt </w:t>
            </w:r>
          </w:p>
          <w:p w:rsidR="00C736B5" w:rsidRDefault="0061529B">
            <w:pPr>
              <w:spacing w:line="360" w:lineRule="exact"/>
              <w:jc w:val="both"/>
              <w:rPr>
                <w:rFonts w:ascii="Times New Roman" w:hAnsi="Times New Roman"/>
                <w:bCs/>
                <w:szCs w:val="28"/>
              </w:rPr>
            </w:pPr>
            <w:r>
              <w:rPr>
                <w:rFonts w:ascii="Times New Roman" w:hAnsi="Times New Roman"/>
                <w:szCs w:val="28"/>
              </w:rPr>
              <w:t>Chỉ ra điều kiện ảnh hưởng đến quá trình lắp đặt</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Lập quy trình lắp đặt</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Lập danh mục các công việc cần thực hiện theo thứ tự</w:t>
            </w:r>
          </w:p>
          <w:p w:rsidR="00C736B5" w:rsidRDefault="0061529B">
            <w:pPr>
              <w:spacing w:line="360" w:lineRule="exact"/>
              <w:jc w:val="both"/>
              <w:rPr>
                <w:rFonts w:ascii="Times New Roman" w:hAnsi="Times New Roman"/>
                <w:bCs/>
                <w:szCs w:val="28"/>
              </w:rPr>
            </w:pPr>
            <w:r>
              <w:rPr>
                <w:rFonts w:ascii="Times New Roman" w:hAnsi="Times New Roman"/>
                <w:bCs/>
                <w:szCs w:val="28"/>
              </w:rPr>
              <w:t>Định mức thời gian cho từng công việc</w:t>
            </w:r>
          </w:p>
          <w:p w:rsidR="00C736B5" w:rsidRDefault="0061529B">
            <w:pPr>
              <w:spacing w:line="360" w:lineRule="exact"/>
              <w:jc w:val="both"/>
              <w:rPr>
                <w:rFonts w:ascii="Times New Roman" w:hAnsi="Times New Roman"/>
                <w:bCs/>
                <w:szCs w:val="28"/>
              </w:rPr>
            </w:pPr>
            <w:r>
              <w:rPr>
                <w:rFonts w:ascii="Times New Roman" w:hAnsi="Times New Roman"/>
                <w:bCs/>
                <w:szCs w:val="28"/>
              </w:rPr>
              <w:t>Phân bố các công việc xen kẽ hoặc tuần tự trên bảng tiến độ</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số nhân công tham gia</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các điều kiện khác (xe, cẩu, máy hàn…)</w:t>
            </w:r>
          </w:p>
        </w:tc>
      </w:tr>
    </w:tbl>
    <w:p w:rsidR="00C736B5" w:rsidRDefault="0061529B">
      <w:pPr>
        <w:spacing w:line="360" w:lineRule="exact"/>
        <w:jc w:val="both"/>
        <w:rPr>
          <w:rFonts w:ascii="Times New Roman" w:hAnsi="Times New Roman"/>
          <w:i/>
          <w:szCs w:val="28"/>
        </w:rPr>
      </w:pPr>
      <w:r>
        <w:rPr>
          <w:rFonts w:ascii="Times New Roman" w:hAnsi="Times New Roman"/>
          <w:i/>
          <w:szCs w:val="28"/>
        </w:rPr>
        <w:t>c. Những lỗi thường gặp và cách khắc phục:</w:t>
      </w:r>
    </w:p>
    <w:p w:rsidR="00C736B5" w:rsidRDefault="00C736B5">
      <w:pPr>
        <w:spacing w:line="360" w:lineRule="exact"/>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chuẩn bị đầy đủ</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nắm rõ trình tự lắp máy</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Nắm vững các công việc cần làm</w:t>
            </w:r>
          </w:p>
        </w:tc>
      </w:tr>
    </w:tbl>
    <w:p w:rsidR="00C736B5" w:rsidRDefault="0061529B">
      <w:pPr>
        <w:spacing w:line="360" w:lineRule="exact"/>
        <w:jc w:val="both"/>
        <w:outlineLvl w:val="0"/>
        <w:rPr>
          <w:rFonts w:ascii="Times New Roman" w:hAnsi="Times New Roman"/>
          <w:b/>
          <w:bCs/>
          <w:i/>
          <w:szCs w:val="28"/>
        </w:rPr>
      </w:pPr>
      <w:bookmarkStart w:id="24" w:name="_Toc6914"/>
      <w:r>
        <w:rPr>
          <w:rFonts w:ascii="Times New Roman" w:hAnsi="Times New Roman"/>
          <w:b/>
          <w:bCs/>
          <w:i/>
          <w:szCs w:val="28"/>
        </w:rPr>
        <w:t xml:space="preserve">3.2. Lắp đặt </w:t>
      </w:r>
      <w:r>
        <w:rPr>
          <w:rFonts w:ascii="Times New Roman" w:hAnsi="Times New Roman"/>
          <w:b/>
          <w:i/>
        </w:rPr>
        <w:t>FCU - AHU:</w:t>
      </w:r>
      <w:bookmarkEnd w:id="24"/>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bCs/>
          <w:szCs w:val="28"/>
        </w:rPr>
      </w:pPr>
      <w:r>
        <w:rPr>
          <w:rFonts w:ascii="Times New Roman" w:hAnsi="Times New Roman"/>
          <w:bCs/>
          <w:szCs w:val="28"/>
        </w:rPr>
        <w:t>a. Quy trình và các tiêu chuẩn thực hiện công việc:</w:t>
      </w:r>
    </w:p>
    <w:p w:rsidR="00C736B5" w:rsidRDefault="00C736B5">
      <w:pPr>
        <w:spacing w:line="360" w:lineRule="exact"/>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giá máy</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 xml:space="preserve">FCU - AHU </w:t>
            </w:r>
          </w:p>
          <w:p w:rsidR="00C736B5" w:rsidRDefault="0061529B">
            <w:pPr>
              <w:spacing w:line="360" w:lineRule="exact"/>
              <w:rPr>
                <w:rFonts w:ascii="Times New Roman" w:hAnsi="Times New Roman"/>
              </w:rPr>
            </w:pPr>
            <w:r>
              <w:rPr>
                <w:rFonts w:ascii="Times New Roman" w:hAnsi="Times New Roman"/>
              </w:rPr>
              <w:t>Thiết bị thi công</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máy</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Thiết bị thi công</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điện</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Thiết bị thi công</w:t>
            </w:r>
          </w:p>
          <w:p w:rsidR="00C736B5" w:rsidRDefault="0061529B">
            <w:pPr>
              <w:spacing w:line="360" w:lineRule="exact"/>
              <w:rPr>
                <w:rFonts w:ascii="Times New Roman" w:hAnsi="Times New Roman"/>
              </w:rPr>
            </w:pPr>
            <w:r>
              <w:rPr>
                <w:rFonts w:ascii="Times New Roman" w:hAnsi="Times New Roman"/>
              </w:rPr>
              <w:t>Bộ cơ khí</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Chắc chắn</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bl>
    <w:p w:rsidR="00C736B5" w:rsidRDefault="0061529B">
      <w:pPr>
        <w:spacing w:line="360" w:lineRule="exact"/>
        <w:jc w:val="both"/>
        <w:rPr>
          <w:rFonts w:ascii="Times New Roman" w:hAnsi="Times New Roman"/>
          <w:i/>
          <w:szCs w:val="28"/>
        </w:rPr>
      </w:pPr>
      <w:r>
        <w:rPr>
          <w:rFonts w:ascii="Times New Roman" w:hAnsi="Times New Roman"/>
          <w:i/>
          <w:szCs w:val="28"/>
        </w:rPr>
        <w:t>b. Hướng dẫn cách thức thực hiện công việc:</w:t>
      </w:r>
    </w:p>
    <w:p w:rsidR="00C736B5" w:rsidRDefault="00C736B5">
      <w:pPr>
        <w:spacing w:line="360" w:lineRule="exact"/>
        <w:jc w:val="both"/>
        <w:rPr>
          <w:rFonts w:ascii="Times New Roman" w:hAnsi="Times New Roman"/>
          <w:b/>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giá máy</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Lắp bộ chống rung</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máy</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Đưa máy vào vị trí lắp</w:t>
            </w:r>
          </w:p>
          <w:p w:rsidR="00C736B5" w:rsidRDefault="0061529B">
            <w:pPr>
              <w:spacing w:line="360" w:lineRule="exact"/>
              <w:jc w:val="both"/>
              <w:rPr>
                <w:rFonts w:ascii="Times New Roman" w:hAnsi="Times New Roman"/>
                <w:bCs/>
                <w:szCs w:val="28"/>
              </w:rPr>
            </w:pPr>
            <w:r>
              <w:rPr>
                <w:rFonts w:ascii="Times New Roman" w:hAnsi="Times New Roman"/>
                <w:bCs/>
                <w:szCs w:val="28"/>
              </w:rPr>
              <w:t>Căn chỉnh</w:t>
            </w:r>
          </w:p>
          <w:p w:rsidR="00C736B5" w:rsidRDefault="0061529B">
            <w:pPr>
              <w:spacing w:line="360" w:lineRule="exact"/>
              <w:jc w:val="both"/>
              <w:rPr>
                <w:rFonts w:ascii="Times New Roman" w:hAnsi="Times New Roman"/>
                <w:bCs/>
                <w:szCs w:val="28"/>
              </w:rPr>
            </w:pPr>
            <w:r>
              <w:rPr>
                <w:rFonts w:ascii="Times New Roman" w:hAnsi="Times New Roman"/>
                <w:bCs/>
                <w:szCs w:val="28"/>
              </w:rPr>
              <w:t>Bắt chặt</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điện</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 công giá đỡ</w:t>
            </w:r>
          </w:p>
          <w:p w:rsidR="00C736B5" w:rsidRDefault="0061529B">
            <w:pPr>
              <w:spacing w:line="360" w:lineRule="exact"/>
              <w:jc w:val="both"/>
              <w:rPr>
                <w:rFonts w:ascii="Times New Roman" w:hAnsi="Times New Roman"/>
                <w:bCs/>
                <w:szCs w:val="28"/>
              </w:rPr>
            </w:pPr>
            <w:r>
              <w:rPr>
                <w:rFonts w:ascii="Times New Roman" w:hAnsi="Times New Roman"/>
                <w:bCs/>
                <w:szCs w:val="28"/>
              </w:rPr>
              <w:t>Lắp đường điện</w:t>
            </w:r>
          </w:p>
          <w:p w:rsidR="00C736B5" w:rsidRDefault="0061529B">
            <w:pPr>
              <w:spacing w:line="360" w:lineRule="exact"/>
              <w:jc w:val="both"/>
              <w:rPr>
                <w:rFonts w:ascii="Times New Roman" w:hAnsi="Times New Roman"/>
                <w:bCs/>
                <w:szCs w:val="28"/>
              </w:rPr>
            </w:pPr>
            <w:r>
              <w:rPr>
                <w:rFonts w:ascii="Times New Roman" w:hAnsi="Times New Roman"/>
                <w:bCs/>
                <w:szCs w:val="28"/>
              </w:rPr>
              <w:t>Đấu nối</w:t>
            </w:r>
          </w:p>
        </w:tc>
      </w:tr>
    </w:tbl>
    <w:p w:rsidR="00C736B5" w:rsidRDefault="0061529B">
      <w:pPr>
        <w:spacing w:line="360" w:lineRule="exact"/>
        <w:jc w:val="both"/>
        <w:rPr>
          <w:rFonts w:ascii="Times New Roman" w:hAnsi="Times New Roman"/>
          <w:i/>
          <w:szCs w:val="28"/>
        </w:rPr>
      </w:pPr>
      <w:r>
        <w:rPr>
          <w:rFonts w:ascii="Times New Roman" w:hAnsi="Times New Roman"/>
          <w:i/>
          <w:szCs w:val="28"/>
        </w:rPr>
        <w:t>c. Những lỗi thường gặp và cách khắc phục:</w:t>
      </w:r>
    </w:p>
    <w:p w:rsidR="00C736B5" w:rsidRDefault="00C736B5">
      <w:pPr>
        <w:spacing w:line="360" w:lineRule="exact"/>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lastRenderedPageBreak/>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sai vị trí</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đọc kỹ bản vẽ</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Đọc kỹ bản vẽ, xác định vị trí trên hiện trường</w:t>
            </w:r>
          </w:p>
        </w:tc>
      </w:tr>
    </w:tbl>
    <w:p w:rsidR="00C736B5" w:rsidRDefault="0061529B">
      <w:pPr>
        <w:spacing w:line="360" w:lineRule="exact"/>
        <w:jc w:val="both"/>
        <w:outlineLvl w:val="0"/>
        <w:rPr>
          <w:rFonts w:ascii="Times New Roman" w:hAnsi="Times New Roman"/>
          <w:b/>
          <w:bCs/>
          <w:i/>
          <w:szCs w:val="28"/>
        </w:rPr>
      </w:pPr>
      <w:bookmarkStart w:id="25" w:name="_Toc1080"/>
      <w:r>
        <w:rPr>
          <w:rFonts w:ascii="Times New Roman" w:hAnsi="Times New Roman"/>
          <w:b/>
          <w:bCs/>
          <w:i/>
          <w:szCs w:val="28"/>
        </w:rPr>
        <w:t>3.3. Lắp đặt đường ống:</w:t>
      </w:r>
      <w:bookmarkEnd w:id="25"/>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a. Quy trình và các tiêu chuẩn thực hiện công việc:</w:t>
      </w:r>
    </w:p>
    <w:p w:rsidR="00C736B5" w:rsidRDefault="00C736B5">
      <w:pPr>
        <w:spacing w:line="360" w:lineRule="exact"/>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đặt hệ thống đường ống dẫn nước lạnh</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Thiết bị thi công</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đặt đường ống nước giải nhiệt</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Thiết bị thi công</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đường nước ngưng</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Thiết bị thi công</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bl>
    <w:p w:rsidR="00C736B5" w:rsidRDefault="0061529B">
      <w:pPr>
        <w:spacing w:line="360" w:lineRule="exact"/>
        <w:jc w:val="both"/>
        <w:rPr>
          <w:rFonts w:ascii="Times New Roman" w:hAnsi="Times New Roman"/>
          <w:i/>
          <w:szCs w:val="28"/>
        </w:rPr>
      </w:pPr>
      <w:r>
        <w:rPr>
          <w:rFonts w:ascii="Times New Roman" w:hAnsi="Times New Roman"/>
          <w:i/>
          <w:szCs w:val="28"/>
        </w:rPr>
        <w:t>b. Hướng dẫn cách thức thực hiện công việc:</w:t>
      </w:r>
    </w:p>
    <w:p w:rsidR="00C736B5" w:rsidRDefault="00C736B5">
      <w:pPr>
        <w:spacing w:line="360" w:lineRule="exact"/>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7074"/>
      </w:tblGrid>
      <w:tr w:rsidR="00C736B5">
        <w:tc>
          <w:tcPr>
            <w:tcW w:w="216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07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216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đặt hệ thống đường ống dẫn nước lạnh</w:t>
            </w:r>
          </w:p>
        </w:tc>
        <w:tc>
          <w:tcPr>
            <w:tcW w:w="707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 công giá đỡ</w:t>
            </w:r>
          </w:p>
          <w:p w:rsidR="00C736B5" w:rsidRDefault="0061529B">
            <w:pPr>
              <w:spacing w:line="360" w:lineRule="exact"/>
              <w:jc w:val="both"/>
              <w:rPr>
                <w:rFonts w:ascii="Times New Roman" w:hAnsi="Times New Roman"/>
                <w:bCs/>
                <w:szCs w:val="28"/>
              </w:rPr>
            </w:pPr>
            <w:r>
              <w:rPr>
                <w:rFonts w:ascii="Times New Roman" w:hAnsi="Times New Roman"/>
                <w:bCs/>
                <w:szCs w:val="28"/>
              </w:rPr>
              <w:t>Lắp đường ống</w:t>
            </w:r>
          </w:p>
          <w:p w:rsidR="00C736B5" w:rsidRDefault="0061529B">
            <w:pPr>
              <w:spacing w:line="360" w:lineRule="exact"/>
              <w:jc w:val="both"/>
              <w:rPr>
                <w:rFonts w:ascii="Times New Roman" w:hAnsi="Times New Roman"/>
                <w:bCs/>
                <w:szCs w:val="28"/>
              </w:rPr>
            </w:pPr>
            <w:r>
              <w:rPr>
                <w:rFonts w:ascii="Times New Roman" w:hAnsi="Times New Roman"/>
                <w:bCs/>
                <w:szCs w:val="28"/>
              </w:rPr>
              <w:t>Bảo ôn</w:t>
            </w:r>
          </w:p>
        </w:tc>
      </w:tr>
      <w:tr w:rsidR="00C736B5">
        <w:tc>
          <w:tcPr>
            <w:tcW w:w="216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đặt đường ống nước giải nhiệt</w:t>
            </w:r>
          </w:p>
        </w:tc>
        <w:tc>
          <w:tcPr>
            <w:tcW w:w="707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 công giá đỡ</w:t>
            </w:r>
          </w:p>
          <w:p w:rsidR="00C736B5" w:rsidRDefault="0061529B">
            <w:pPr>
              <w:spacing w:line="360" w:lineRule="exact"/>
              <w:jc w:val="both"/>
              <w:rPr>
                <w:rFonts w:ascii="Times New Roman" w:hAnsi="Times New Roman"/>
                <w:bCs/>
                <w:szCs w:val="28"/>
              </w:rPr>
            </w:pPr>
            <w:r>
              <w:rPr>
                <w:rFonts w:ascii="Times New Roman" w:hAnsi="Times New Roman"/>
                <w:bCs/>
                <w:szCs w:val="28"/>
              </w:rPr>
              <w:t>Lắp đường ống</w:t>
            </w:r>
          </w:p>
        </w:tc>
      </w:tr>
      <w:tr w:rsidR="00C736B5">
        <w:tc>
          <w:tcPr>
            <w:tcW w:w="216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đường nước ngưng</w:t>
            </w:r>
          </w:p>
        </w:tc>
        <w:tc>
          <w:tcPr>
            <w:tcW w:w="707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 công giá đỡ</w:t>
            </w:r>
          </w:p>
          <w:p w:rsidR="00C736B5" w:rsidRDefault="0061529B">
            <w:pPr>
              <w:spacing w:line="360" w:lineRule="exact"/>
              <w:jc w:val="both"/>
              <w:rPr>
                <w:rFonts w:ascii="Times New Roman" w:hAnsi="Times New Roman"/>
                <w:bCs/>
                <w:szCs w:val="28"/>
              </w:rPr>
            </w:pPr>
            <w:r>
              <w:rPr>
                <w:rFonts w:ascii="Times New Roman" w:hAnsi="Times New Roman"/>
                <w:bCs/>
                <w:szCs w:val="28"/>
              </w:rPr>
              <w:t>Lắp đường ống</w:t>
            </w:r>
          </w:p>
          <w:p w:rsidR="00C736B5" w:rsidRDefault="0061529B">
            <w:pPr>
              <w:spacing w:line="360" w:lineRule="exact"/>
              <w:jc w:val="both"/>
              <w:rPr>
                <w:rFonts w:ascii="Times New Roman" w:hAnsi="Times New Roman"/>
                <w:bCs/>
                <w:szCs w:val="28"/>
              </w:rPr>
            </w:pPr>
            <w:r>
              <w:rPr>
                <w:rFonts w:ascii="Times New Roman" w:hAnsi="Times New Roman"/>
                <w:bCs/>
                <w:szCs w:val="28"/>
              </w:rPr>
              <w:t>Bảo ôn</w:t>
            </w:r>
          </w:p>
        </w:tc>
      </w:tr>
    </w:tbl>
    <w:p w:rsidR="00C736B5" w:rsidRDefault="0061529B">
      <w:pPr>
        <w:spacing w:line="360" w:lineRule="exact"/>
        <w:jc w:val="both"/>
        <w:rPr>
          <w:rFonts w:ascii="Times New Roman" w:hAnsi="Times New Roman"/>
          <w:i/>
          <w:szCs w:val="28"/>
        </w:rPr>
      </w:pPr>
      <w:r>
        <w:rPr>
          <w:rFonts w:ascii="Times New Roman" w:hAnsi="Times New Roman"/>
          <w:i/>
          <w:szCs w:val="28"/>
        </w:rPr>
        <w:t>c. Những lỗi thường gặp và cách khắc phục:</w:t>
      </w:r>
    </w:p>
    <w:p w:rsidR="00C736B5" w:rsidRDefault="00C736B5">
      <w:pPr>
        <w:spacing w:line="360" w:lineRule="exact"/>
        <w:jc w:val="both"/>
        <w:rPr>
          <w:rFonts w:ascii="Times New Roman" w:hAnsi="Times New Roman"/>
          <w:b/>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sai vị trí</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đọc kỹ bản vẽ</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Đọc kỹ bản vẽ, xác định vị trí trên hiện trường</w:t>
            </w:r>
          </w:p>
        </w:tc>
      </w:tr>
    </w:tbl>
    <w:p w:rsidR="00C736B5" w:rsidRDefault="0061529B">
      <w:pPr>
        <w:spacing w:line="360" w:lineRule="exact"/>
        <w:jc w:val="both"/>
        <w:outlineLvl w:val="0"/>
        <w:rPr>
          <w:rFonts w:ascii="Times New Roman" w:hAnsi="Times New Roman"/>
          <w:b/>
          <w:bCs/>
          <w:i/>
          <w:szCs w:val="28"/>
        </w:rPr>
      </w:pPr>
      <w:bookmarkStart w:id="26" w:name="_Toc27380"/>
      <w:r>
        <w:rPr>
          <w:rFonts w:ascii="Times New Roman" w:hAnsi="Times New Roman"/>
          <w:b/>
          <w:bCs/>
          <w:i/>
          <w:szCs w:val="28"/>
        </w:rPr>
        <w:t>3.4. Vận hành, chạy thử:</w:t>
      </w:r>
      <w:bookmarkEnd w:id="26"/>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a. Quy trình và các tiêu chuẩn thực hiện công việc:</w:t>
      </w:r>
    </w:p>
    <w:p w:rsidR="00C736B5" w:rsidRDefault="00C736B5">
      <w:pPr>
        <w:spacing w:line="360" w:lineRule="exact"/>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Chuẩn bị</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Máy làm lạnh nước</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Đủ các điều kiện</w:t>
            </w:r>
          </w:p>
          <w:p w:rsidR="00C736B5" w:rsidRDefault="0061529B">
            <w:pPr>
              <w:spacing w:line="360" w:lineRule="exact"/>
              <w:jc w:val="both"/>
              <w:rPr>
                <w:rFonts w:ascii="Times New Roman" w:hAnsi="Times New Roman"/>
                <w:bCs/>
                <w:szCs w:val="28"/>
              </w:rPr>
            </w:pPr>
            <w:r>
              <w:rPr>
                <w:rFonts w:ascii="Times New Roman" w:hAnsi="Times New Roman"/>
                <w:bCs/>
                <w:szCs w:val="28"/>
              </w:rPr>
              <w:t>Đầy đủ dụng cụ</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lastRenderedPageBreak/>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Đặt chế độ</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Máy làm lạnh nước</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chế độ cần đặt</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Vận hành</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Máy làm lạnh nước  </w:t>
            </w:r>
          </w:p>
          <w:p w:rsidR="00C736B5" w:rsidRDefault="0061529B">
            <w:pPr>
              <w:spacing w:line="360" w:lineRule="exact"/>
              <w:jc w:val="both"/>
              <w:rPr>
                <w:rFonts w:ascii="Times New Roman" w:hAnsi="Times New Roman"/>
                <w:bCs/>
                <w:szCs w:val="28"/>
              </w:rPr>
            </w:pPr>
            <w:r>
              <w:rPr>
                <w:rFonts w:ascii="Times New Roman" w:hAnsi="Times New Roman"/>
                <w:bCs/>
                <w:szCs w:val="28"/>
              </w:rPr>
              <w:t>Aptomat</w:t>
            </w:r>
          </w:p>
          <w:p w:rsidR="00C736B5" w:rsidRDefault="0061529B">
            <w:pPr>
              <w:spacing w:line="360" w:lineRule="exact"/>
              <w:jc w:val="both"/>
              <w:rPr>
                <w:rFonts w:ascii="Times New Roman" w:hAnsi="Times New Roman"/>
                <w:bCs/>
                <w:szCs w:val="28"/>
              </w:rPr>
            </w:pPr>
            <w:r>
              <w:rPr>
                <w:rFonts w:ascii="Times New Roman" w:hAnsi="Times New Roman"/>
                <w:bCs/>
                <w:szCs w:val="28"/>
              </w:rPr>
              <w:t>Các dụng cụ đo</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quy trình</w:t>
            </w:r>
          </w:p>
        </w:tc>
      </w:tr>
    </w:tbl>
    <w:p w:rsidR="00C736B5" w:rsidRDefault="0061529B">
      <w:pPr>
        <w:spacing w:line="360" w:lineRule="exact"/>
        <w:jc w:val="both"/>
        <w:rPr>
          <w:rFonts w:ascii="Times New Roman" w:hAnsi="Times New Roman"/>
          <w:i/>
          <w:szCs w:val="28"/>
        </w:rPr>
      </w:pPr>
      <w:r>
        <w:rPr>
          <w:rFonts w:ascii="Times New Roman" w:hAnsi="Times New Roman"/>
          <w:i/>
          <w:szCs w:val="28"/>
        </w:rPr>
        <w:t>b. Hướng dẫn cách thức thực hiện công việc:</w:t>
      </w:r>
    </w:p>
    <w:p w:rsidR="00C736B5" w:rsidRDefault="00C736B5">
      <w:pPr>
        <w:spacing w:line="360" w:lineRule="exact"/>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Chuẩn bị</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Kiểm tra điện áp đủ, cân pha</w:t>
            </w:r>
          </w:p>
          <w:p w:rsidR="00C736B5" w:rsidRDefault="0061529B">
            <w:pPr>
              <w:spacing w:line="360" w:lineRule="exact"/>
              <w:jc w:val="both"/>
              <w:rPr>
                <w:rFonts w:ascii="Times New Roman" w:hAnsi="Times New Roman"/>
                <w:bCs/>
                <w:szCs w:val="28"/>
              </w:rPr>
            </w:pPr>
            <w:r>
              <w:rPr>
                <w:rFonts w:ascii="Times New Roman" w:hAnsi="Times New Roman"/>
                <w:bCs/>
                <w:szCs w:val="28"/>
              </w:rPr>
              <w:t>Kiểm tra Aptomat trạng thái ngắt</w:t>
            </w:r>
          </w:p>
          <w:p w:rsidR="00C736B5" w:rsidRDefault="0061529B">
            <w:pPr>
              <w:spacing w:line="360" w:lineRule="exact"/>
              <w:jc w:val="both"/>
              <w:rPr>
                <w:rFonts w:ascii="Times New Roman" w:hAnsi="Times New Roman"/>
                <w:bCs/>
                <w:szCs w:val="28"/>
              </w:rPr>
            </w:pPr>
            <w:r>
              <w:rPr>
                <w:rFonts w:ascii="Times New Roman" w:hAnsi="Times New Roman"/>
                <w:bCs/>
                <w:szCs w:val="28"/>
              </w:rPr>
              <w:t>Dụng cụ đo kiểm đủ</w:t>
            </w:r>
          </w:p>
          <w:p w:rsidR="00C736B5" w:rsidRDefault="0061529B">
            <w:pPr>
              <w:spacing w:line="360" w:lineRule="exact"/>
              <w:jc w:val="both"/>
              <w:rPr>
                <w:rFonts w:ascii="Times New Roman" w:hAnsi="Times New Roman"/>
                <w:bCs/>
                <w:szCs w:val="28"/>
              </w:rPr>
            </w:pPr>
            <w:r>
              <w:rPr>
                <w:rFonts w:ascii="Times New Roman" w:hAnsi="Times New Roman"/>
                <w:bCs/>
                <w:szCs w:val="28"/>
              </w:rPr>
              <w:t>Các van mở</w:t>
            </w:r>
          </w:p>
          <w:p w:rsidR="00C736B5" w:rsidRDefault="0061529B">
            <w:pPr>
              <w:spacing w:line="360" w:lineRule="exact"/>
              <w:jc w:val="both"/>
              <w:rPr>
                <w:rFonts w:ascii="Times New Roman" w:hAnsi="Times New Roman"/>
                <w:bCs/>
                <w:szCs w:val="28"/>
              </w:rPr>
            </w:pPr>
            <w:r>
              <w:rPr>
                <w:rFonts w:ascii="Times New Roman" w:hAnsi="Times New Roman"/>
                <w:bCs/>
                <w:szCs w:val="28"/>
              </w:rPr>
              <w:t>Máy chắc chắn</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Đặt chế độ</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Chế độ làm lạnh</w:t>
            </w:r>
          </w:p>
          <w:p w:rsidR="00C736B5" w:rsidRDefault="0061529B">
            <w:pPr>
              <w:spacing w:line="360" w:lineRule="exact"/>
              <w:jc w:val="both"/>
              <w:rPr>
                <w:rFonts w:ascii="Times New Roman" w:hAnsi="Times New Roman"/>
                <w:bCs/>
                <w:szCs w:val="28"/>
              </w:rPr>
            </w:pPr>
            <w:r>
              <w:rPr>
                <w:rFonts w:ascii="Times New Roman" w:hAnsi="Times New Roman"/>
                <w:bCs/>
                <w:szCs w:val="28"/>
              </w:rPr>
              <w:t>Quạt tốc độ cao</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Vận hành</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Kiểm tra tổng thể</w:t>
            </w:r>
          </w:p>
          <w:p w:rsidR="00C736B5" w:rsidRDefault="0061529B">
            <w:pPr>
              <w:spacing w:line="360" w:lineRule="exact"/>
              <w:jc w:val="both"/>
              <w:rPr>
                <w:rFonts w:ascii="Times New Roman" w:hAnsi="Times New Roman"/>
                <w:bCs/>
                <w:szCs w:val="28"/>
              </w:rPr>
            </w:pPr>
            <w:r>
              <w:rPr>
                <w:rFonts w:ascii="Times New Roman" w:hAnsi="Times New Roman"/>
                <w:bCs/>
                <w:szCs w:val="28"/>
              </w:rPr>
              <w:t>Vận hành bơm nước</w:t>
            </w:r>
          </w:p>
          <w:p w:rsidR="00C736B5" w:rsidRDefault="0061529B">
            <w:pPr>
              <w:spacing w:line="360" w:lineRule="exact"/>
              <w:jc w:val="both"/>
              <w:rPr>
                <w:rFonts w:ascii="Times New Roman" w:hAnsi="Times New Roman"/>
                <w:bCs/>
                <w:szCs w:val="28"/>
              </w:rPr>
            </w:pPr>
            <w:r>
              <w:rPr>
                <w:rFonts w:ascii="Times New Roman" w:hAnsi="Times New Roman"/>
                <w:bCs/>
                <w:szCs w:val="28"/>
              </w:rPr>
              <w:t>Vận hành AHU, FCU</w:t>
            </w:r>
          </w:p>
          <w:p w:rsidR="00C736B5" w:rsidRDefault="0061529B">
            <w:pPr>
              <w:spacing w:line="360" w:lineRule="exact"/>
              <w:jc w:val="both"/>
              <w:rPr>
                <w:rFonts w:ascii="Times New Roman" w:hAnsi="Times New Roman"/>
                <w:bCs/>
                <w:szCs w:val="28"/>
              </w:rPr>
            </w:pPr>
            <w:r>
              <w:rPr>
                <w:rFonts w:ascii="Times New Roman" w:hAnsi="Times New Roman"/>
                <w:bCs/>
                <w:szCs w:val="28"/>
              </w:rPr>
              <w:t>Vận hành máy làm lạnh nước</w:t>
            </w:r>
          </w:p>
          <w:p w:rsidR="00C736B5" w:rsidRDefault="0061529B">
            <w:pPr>
              <w:spacing w:line="360" w:lineRule="exact"/>
              <w:jc w:val="both"/>
              <w:rPr>
                <w:rFonts w:ascii="Times New Roman" w:hAnsi="Times New Roman"/>
                <w:bCs/>
                <w:szCs w:val="28"/>
              </w:rPr>
            </w:pPr>
            <w:r>
              <w:rPr>
                <w:rFonts w:ascii="Times New Roman" w:hAnsi="Times New Roman"/>
                <w:bCs/>
                <w:szCs w:val="28"/>
              </w:rPr>
              <w:t>Xác định các thông số vận hành</w:t>
            </w:r>
          </w:p>
          <w:p w:rsidR="00C736B5" w:rsidRDefault="0061529B">
            <w:pPr>
              <w:spacing w:line="360" w:lineRule="exact"/>
              <w:jc w:val="both"/>
              <w:rPr>
                <w:rFonts w:ascii="Times New Roman" w:hAnsi="Times New Roman"/>
                <w:bCs/>
                <w:szCs w:val="28"/>
                <w:vertAlign w:val="subscript"/>
              </w:rPr>
            </w:pPr>
            <w:r>
              <w:rPr>
                <w:rFonts w:ascii="Times New Roman" w:hAnsi="Times New Roman"/>
                <w:bCs/>
                <w:szCs w:val="28"/>
              </w:rPr>
              <w:t>I</w:t>
            </w:r>
            <w:r>
              <w:rPr>
                <w:rFonts w:ascii="Times New Roman" w:hAnsi="Times New Roman"/>
                <w:bCs/>
                <w:szCs w:val="28"/>
                <w:vertAlign w:val="subscript"/>
              </w:rPr>
              <w:t>LV</w:t>
            </w:r>
            <w:r>
              <w:rPr>
                <w:rFonts w:ascii="Times New Roman" w:hAnsi="Times New Roman"/>
                <w:bCs/>
                <w:szCs w:val="28"/>
              </w:rPr>
              <w:t xml:space="preserve"> = I</w:t>
            </w:r>
            <w:r>
              <w:rPr>
                <w:rFonts w:ascii="Times New Roman" w:hAnsi="Times New Roman"/>
                <w:bCs/>
                <w:szCs w:val="28"/>
                <w:vertAlign w:val="subscript"/>
              </w:rPr>
              <w:t>ĐM</w:t>
            </w:r>
          </w:p>
          <w:p w:rsidR="00C736B5" w:rsidRDefault="0061529B">
            <w:pPr>
              <w:spacing w:line="360" w:lineRule="exact"/>
              <w:jc w:val="both"/>
              <w:rPr>
                <w:rFonts w:ascii="Times New Roman" w:hAnsi="Times New Roman"/>
                <w:bCs/>
                <w:szCs w:val="28"/>
                <w:vertAlign w:val="subscript"/>
              </w:rPr>
            </w:pPr>
            <w:r>
              <w:rPr>
                <w:rFonts w:ascii="Times New Roman" w:hAnsi="Times New Roman"/>
                <w:bCs/>
                <w:szCs w:val="28"/>
              </w:rPr>
              <w:t>P</w:t>
            </w:r>
            <w:r>
              <w:rPr>
                <w:rFonts w:ascii="Times New Roman" w:hAnsi="Times New Roman"/>
                <w:bCs/>
                <w:szCs w:val="28"/>
                <w:vertAlign w:val="subscript"/>
              </w:rPr>
              <w:t>0</w:t>
            </w:r>
            <w:r>
              <w:rPr>
                <w:rFonts w:ascii="Times New Roman" w:hAnsi="Times New Roman"/>
                <w:bCs/>
                <w:szCs w:val="28"/>
              </w:rPr>
              <w:t xml:space="preserve"> = P</w:t>
            </w:r>
            <w:r>
              <w:rPr>
                <w:rFonts w:ascii="Times New Roman" w:hAnsi="Times New Roman"/>
                <w:bCs/>
                <w:szCs w:val="28"/>
                <w:vertAlign w:val="subscript"/>
              </w:rPr>
              <w:t>ĐM</w:t>
            </w:r>
          </w:p>
          <w:p w:rsidR="00C736B5" w:rsidRDefault="0061529B">
            <w:pPr>
              <w:spacing w:line="360" w:lineRule="exact"/>
              <w:jc w:val="both"/>
              <w:rPr>
                <w:rFonts w:ascii="Times New Roman" w:hAnsi="Times New Roman"/>
                <w:bCs/>
                <w:szCs w:val="28"/>
              </w:rPr>
            </w:pPr>
            <w:r>
              <w:rPr>
                <w:rFonts w:ascii="Times New Roman" w:hAnsi="Times New Roman"/>
                <w:bCs/>
                <w:szCs w:val="28"/>
              </w:rPr>
              <w:t>T</w:t>
            </w:r>
            <w:r>
              <w:rPr>
                <w:rFonts w:ascii="Times New Roman" w:hAnsi="Times New Roman"/>
                <w:bCs/>
                <w:szCs w:val="28"/>
                <w:vertAlign w:val="subscript"/>
              </w:rPr>
              <w:t>nl</w:t>
            </w:r>
            <w:r>
              <w:rPr>
                <w:rFonts w:ascii="Times New Roman" w:hAnsi="Times New Roman"/>
                <w:bCs/>
                <w:szCs w:val="28"/>
              </w:rPr>
              <w:t xml:space="preserve"> </w:t>
            </w:r>
            <w:r>
              <w:rPr>
                <w:rFonts w:ascii="Times New Roman" w:hAnsi="Times New Roman"/>
                <w:bCs/>
                <w:szCs w:val="28"/>
              </w:rPr>
              <w:sym w:font="Symbol" w:char="F07E"/>
            </w:r>
            <w:r>
              <w:rPr>
                <w:rFonts w:ascii="Times New Roman" w:hAnsi="Times New Roman"/>
                <w:bCs/>
                <w:szCs w:val="28"/>
              </w:rPr>
              <w:t xml:space="preserve"> 5</w:t>
            </w:r>
            <w:r>
              <w:rPr>
                <w:rFonts w:ascii="Times New Roman" w:hAnsi="Times New Roman"/>
                <w:bCs/>
                <w:szCs w:val="28"/>
                <w:vertAlign w:val="superscript"/>
              </w:rPr>
              <w:t>0</w:t>
            </w:r>
            <w:r>
              <w:rPr>
                <w:rFonts w:ascii="Times New Roman" w:hAnsi="Times New Roman"/>
                <w:bCs/>
                <w:szCs w:val="28"/>
              </w:rPr>
              <w:t>C</w:t>
            </w:r>
          </w:p>
          <w:p w:rsidR="00C736B5" w:rsidRDefault="0061529B">
            <w:pPr>
              <w:spacing w:line="360" w:lineRule="exact"/>
              <w:jc w:val="both"/>
              <w:rPr>
                <w:rFonts w:ascii="Times New Roman" w:hAnsi="Times New Roman"/>
                <w:bCs/>
                <w:szCs w:val="28"/>
              </w:rPr>
            </w:pPr>
            <w:r>
              <w:rPr>
                <w:rFonts w:ascii="Times New Roman" w:hAnsi="Times New Roman"/>
                <w:bCs/>
                <w:szCs w:val="28"/>
              </w:rPr>
              <w:t>P</w:t>
            </w:r>
            <w:r>
              <w:rPr>
                <w:rFonts w:ascii="Times New Roman" w:hAnsi="Times New Roman"/>
                <w:bCs/>
                <w:szCs w:val="28"/>
                <w:vertAlign w:val="subscript"/>
              </w:rPr>
              <w:t xml:space="preserve">nl  </w:t>
            </w:r>
            <w:r>
              <w:rPr>
                <w:rFonts w:ascii="Times New Roman" w:hAnsi="Times New Roman"/>
                <w:bCs/>
                <w:szCs w:val="28"/>
              </w:rPr>
              <w:sym w:font="Symbol" w:char="F07E"/>
            </w:r>
            <w:r>
              <w:rPr>
                <w:rFonts w:ascii="Times New Roman" w:hAnsi="Times New Roman"/>
                <w:bCs/>
                <w:szCs w:val="28"/>
              </w:rPr>
              <w:t xml:space="preserve"> 1 – 2at</w:t>
            </w:r>
          </w:p>
        </w:tc>
      </w:tr>
    </w:tbl>
    <w:p w:rsidR="00C736B5" w:rsidRDefault="0061529B">
      <w:pPr>
        <w:spacing w:line="360" w:lineRule="exact"/>
        <w:jc w:val="both"/>
        <w:rPr>
          <w:rFonts w:ascii="Times New Roman" w:hAnsi="Times New Roman"/>
          <w:i/>
          <w:szCs w:val="28"/>
        </w:rPr>
      </w:pPr>
      <w:r>
        <w:rPr>
          <w:rFonts w:ascii="Times New Roman" w:hAnsi="Times New Roman"/>
          <w:i/>
          <w:szCs w:val="28"/>
        </w:rPr>
        <w:t>c. Những lỗi thường gặp và cách khắc phục:</w:t>
      </w:r>
    </w:p>
    <w:p w:rsidR="00C736B5" w:rsidRDefault="00C736B5">
      <w:pPr>
        <w:spacing w:line="360" w:lineRule="exact"/>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Máy không chạy</w:t>
            </w:r>
          </w:p>
        </w:tc>
        <w:tc>
          <w:tcPr>
            <w:tcW w:w="2923"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Do nguồn điện</w:t>
            </w:r>
          </w:p>
          <w:p w:rsidR="00C736B5" w:rsidRDefault="0061529B">
            <w:pPr>
              <w:spacing w:line="360" w:lineRule="exact"/>
              <w:jc w:val="both"/>
              <w:rPr>
                <w:rFonts w:ascii="Times New Roman" w:hAnsi="Times New Roman"/>
                <w:bCs/>
                <w:szCs w:val="28"/>
              </w:rPr>
            </w:pPr>
            <w:r>
              <w:rPr>
                <w:rFonts w:ascii="Times New Roman" w:hAnsi="Times New Roman"/>
                <w:bCs/>
                <w:szCs w:val="28"/>
              </w:rPr>
              <w:t>Do đặt sai chế độ</w:t>
            </w:r>
          </w:p>
          <w:p w:rsidR="00C736B5" w:rsidRDefault="0061529B">
            <w:pPr>
              <w:spacing w:line="360" w:lineRule="exact"/>
              <w:jc w:val="both"/>
              <w:rPr>
                <w:rFonts w:ascii="Times New Roman" w:hAnsi="Times New Roman"/>
                <w:bCs/>
                <w:szCs w:val="28"/>
              </w:rPr>
            </w:pPr>
            <w:r>
              <w:rPr>
                <w:rFonts w:ascii="Times New Roman" w:hAnsi="Times New Roman"/>
                <w:bCs/>
                <w:szCs w:val="28"/>
              </w:rPr>
              <w:t>Do thiết bị có sự cố</w:t>
            </w:r>
          </w:p>
        </w:tc>
        <w:tc>
          <w:tcPr>
            <w:tcW w:w="308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Kiểm tra điện áp, dây tải</w:t>
            </w:r>
          </w:p>
          <w:p w:rsidR="00C736B5" w:rsidRDefault="0061529B">
            <w:pPr>
              <w:spacing w:line="360" w:lineRule="exact"/>
              <w:jc w:val="both"/>
              <w:rPr>
                <w:rFonts w:ascii="Times New Roman" w:hAnsi="Times New Roman"/>
                <w:bCs/>
                <w:szCs w:val="28"/>
              </w:rPr>
            </w:pPr>
            <w:r>
              <w:rPr>
                <w:rFonts w:ascii="Times New Roman" w:hAnsi="Times New Roman"/>
                <w:bCs/>
                <w:szCs w:val="28"/>
              </w:rPr>
              <w:t>Đặt đúng chế độ</w:t>
            </w:r>
          </w:p>
          <w:p w:rsidR="00C736B5" w:rsidRDefault="0061529B">
            <w:pPr>
              <w:spacing w:line="360" w:lineRule="exact"/>
              <w:jc w:val="both"/>
              <w:rPr>
                <w:rFonts w:ascii="Times New Roman" w:hAnsi="Times New Roman"/>
                <w:bCs/>
                <w:szCs w:val="28"/>
              </w:rPr>
            </w:pPr>
            <w:r>
              <w:rPr>
                <w:rFonts w:ascii="Times New Roman" w:hAnsi="Times New Roman"/>
                <w:bCs/>
                <w:szCs w:val="28"/>
              </w:rPr>
              <w:t>Kiểm tra trước thiết bị</w:t>
            </w:r>
          </w:p>
        </w:tc>
      </w:tr>
      <w:tr w:rsidR="00C736B5">
        <w:trPr>
          <w:trHeight w:val="96"/>
        </w:trPr>
        <w:tc>
          <w:tcPr>
            <w:tcW w:w="91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2</w:t>
            </w:r>
          </w:p>
        </w:tc>
        <w:tc>
          <w:tcPr>
            <w:tcW w:w="2313"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thông số không đều không đạt</w:t>
            </w:r>
          </w:p>
        </w:tc>
        <w:tc>
          <w:tcPr>
            <w:tcW w:w="2923"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có môi chất</w:t>
            </w:r>
          </w:p>
          <w:p w:rsidR="00C736B5" w:rsidRDefault="0061529B">
            <w:pPr>
              <w:spacing w:line="360" w:lineRule="exact"/>
              <w:jc w:val="both"/>
              <w:rPr>
                <w:rFonts w:ascii="Times New Roman" w:hAnsi="Times New Roman"/>
                <w:bCs/>
                <w:szCs w:val="28"/>
              </w:rPr>
            </w:pPr>
            <w:r>
              <w:rPr>
                <w:rFonts w:ascii="Times New Roman" w:hAnsi="Times New Roman"/>
                <w:bCs/>
                <w:szCs w:val="28"/>
              </w:rPr>
              <w:t>Có sự cố</w:t>
            </w:r>
          </w:p>
          <w:p w:rsidR="00C736B5" w:rsidRDefault="00C736B5">
            <w:pPr>
              <w:spacing w:line="360" w:lineRule="exact"/>
              <w:jc w:val="both"/>
              <w:rPr>
                <w:rFonts w:ascii="Times New Roman" w:hAnsi="Times New Roman"/>
                <w:bCs/>
                <w:szCs w:val="28"/>
              </w:rPr>
            </w:pPr>
          </w:p>
        </w:tc>
        <w:tc>
          <w:tcPr>
            <w:tcW w:w="308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Kiểm tra trước thiết bị</w:t>
            </w:r>
          </w:p>
          <w:p w:rsidR="00C736B5" w:rsidRDefault="0061529B">
            <w:pPr>
              <w:spacing w:line="360" w:lineRule="exact"/>
              <w:jc w:val="both"/>
              <w:rPr>
                <w:rFonts w:ascii="Times New Roman" w:hAnsi="Times New Roman"/>
                <w:bCs/>
                <w:szCs w:val="28"/>
              </w:rPr>
            </w:pPr>
            <w:r>
              <w:rPr>
                <w:rFonts w:ascii="Times New Roman" w:hAnsi="Times New Roman"/>
                <w:bCs/>
                <w:szCs w:val="28"/>
              </w:rPr>
              <w:t>Kiểm tra trước thiết bị</w:t>
            </w:r>
          </w:p>
        </w:tc>
      </w:tr>
    </w:tbl>
    <w:p w:rsidR="00C736B5" w:rsidRDefault="0061529B">
      <w:pPr>
        <w:spacing w:line="360" w:lineRule="exact"/>
        <w:jc w:val="both"/>
        <w:rPr>
          <w:rFonts w:ascii="Times New Roman" w:hAnsi="Times New Roman"/>
          <w:b/>
          <w:bCs/>
          <w:szCs w:val="28"/>
        </w:rPr>
      </w:pPr>
      <w:r>
        <w:rPr>
          <w:rFonts w:ascii="Times New Roman" w:hAnsi="Times New Roman"/>
          <w:b/>
          <w:bCs/>
          <w:szCs w:val="28"/>
        </w:rPr>
        <w:t>* Bài tập thực hành của học viên:</w:t>
      </w:r>
    </w:p>
    <w:p w:rsidR="00C736B5" w:rsidRDefault="0061529B">
      <w:pPr>
        <w:spacing w:line="360" w:lineRule="exact"/>
        <w:jc w:val="both"/>
        <w:rPr>
          <w:rFonts w:ascii="Times New Roman" w:hAnsi="Times New Roman"/>
          <w:bCs/>
          <w:szCs w:val="28"/>
        </w:rPr>
      </w:pPr>
      <w:r>
        <w:rPr>
          <w:rFonts w:ascii="Times New Roman" w:hAnsi="Times New Roman"/>
          <w:bCs/>
          <w:szCs w:val="28"/>
        </w:rPr>
        <w:t>Các bài tập áp dụng, ứng dụng kiến thức: Thực hành theo chương trình</w:t>
      </w:r>
    </w:p>
    <w:p w:rsidR="00C736B5" w:rsidRDefault="0061529B">
      <w:pPr>
        <w:spacing w:line="360" w:lineRule="exact"/>
        <w:jc w:val="both"/>
        <w:rPr>
          <w:rFonts w:ascii="Times New Roman" w:hAnsi="Times New Roman"/>
          <w:bCs/>
          <w:szCs w:val="28"/>
        </w:rPr>
      </w:pPr>
      <w:r>
        <w:rPr>
          <w:rFonts w:ascii="Times New Roman" w:hAnsi="Times New Roman"/>
          <w:bCs/>
          <w:szCs w:val="28"/>
        </w:rPr>
        <w:t>Bài thực hành giao cho  nhóm, mỗi nhóm tối đa 5 sinh viên</w:t>
      </w:r>
    </w:p>
    <w:p w:rsidR="00C736B5" w:rsidRDefault="0061529B">
      <w:pPr>
        <w:spacing w:line="360" w:lineRule="exact"/>
        <w:jc w:val="both"/>
        <w:rPr>
          <w:rFonts w:ascii="Times New Roman" w:hAnsi="Times New Roman"/>
          <w:bCs/>
          <w:szCs w:val="28"/>
        </w:rPr>
      </w:pPr>
      <w:r>
        <w:rPr>
          <w:rFonts w:ascii="Times New Roman" w:hAnsi="Times New Roman"/>
          <w:bCs/>
          <w:szCs w:val="28"/>
        </w:rPr>
        <w:t>Nguồn lực và thời gian cần thiết để thực hiện công việc: Theo chương trình</w:t>
      </w:r>
    </w:p>
    <w:p w:rsidR="00C736B5" w:rsidRDefault="0061529B">
      <w:pPr>
        <w:spacing w:line="360" w:lineRule="exact"/>
        <w:jc w:val="both"/>
        <w:rPr>
          <w:rFonts w:ascii="Times New Roman" w:hAnsi="Times New Roman"/>
          <w:bCs/>
          <w:szCs w:val="28"/>
        </w:rPr>
      </w:pPr>
      <w:r>
        <w:rPr>
          <w:rFonts w:ascii="Times New Roman" w:hAnsi="Times New Roman"/>
          <w:bCs/>
          <w:szCs w:val="28"/>
        </w:rPr>
        <w:t>Kết quả và sản phẩm phải đạt được: Đáp ứng tiêu chuẩn</w:t>
      </w:r>
    </w:p>
    <w:p w:rsidR="00C736B5" w:rsidRDefault="0061529B">
      <w:pPr>
        <w:spacing w:line="360" w:lineRule="exact"/>
        <w:jc w:val="center"/>
        <w:outlineLvl w:val="0"/>
        <w:rPr>
          <w:rFonts w:ascii="Times New Roman" w:hAnsi="Times New Roman"/>
          <w:b/>
          <w:bCs/>
          <w:szCs w:val="28"/>
        </w:rPr>
      </w:pPr>
      <w:bookmarkStart w:id="27" w:name="_Toc6294"/>
      <w:r>
        <w:rPr>
          <w:rFonts w:ascii="Times New Roman" w:hAnsi="Times New Roman"/>
          <w:b/>
          <w:bCs/>
          <w:szCs w:val="28"/>
        </w:rPr>
        <w:t>BÀI 2: LẮP ĐẶT MÁY ĐIỀU HÒA KHÔNG KHÍ VRV</w:t>
      </w:r>
      <w:bookmarkEnd w:id="27"/>
    </w:p>
    <w:p w:rsidR="00C736B5" w:rsidRDefault="0061529B">
      <w:pPr>
        <w:spacing w:line="360" w:lineRule="exact"/>
        <w:jc w:val="center"/>
        <w:rPr>
          <w:rFonts w:ascii="Times New Roman" w:hAnsi="Times New Roman"/>
          <w:b/>
          <w:bCs/>
          <w:szCs w:val="28"/>
        </w:rPr>
      </w:pPr>
      <w:r>
        <w:rPr>
          <w:rFonts w:ascii="Times New Roman" w:hAnsi="Times New Roman"/>
          <w:b/>
          <w:bCs/>
          <w:szCs w:val="28"/>
        </w:rPr>
        <w:t>Mã  bài MĐ 23 - 02</w:t>
      </w:r>
    </w:p>
    <w:p w:rsidR="00C736B5" w:rsidRDefault="0061529B">
      <w:pPr>
        <w:spacing w:line="360" w:lineRule="exact"/>
        <w:jc w:val="both"/>
        <w:rPr>
          <w:rFonts w:ascii="Times New Roman" w:hAnsi="Times New Roman"/>
          <w:b/>
          <w:bCs/>
          <w:szCs w:val="28"/>
        </w:rPr>
      </w:pPr>
      <w:r>
        <w:rPr>
          <w:rFonts w:ascii="Times New Roman" w:hAnsi="Times New Roman"/>
          <w:b/>
          <w:bCs/>
          <w:szCs w:val="28"/>
        </w:rPr>
        <w:lastRenderedPageBreak/>
        <w:t>Giới thiệu:</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Máy điều hòa không khí VRV là hệ thống điều hòa hiện đại, công suất lớn, hoạt động của máy được điều chỉnh tự động theo tải nhiệt thực tế nên tính kinh tế cao, hình thức máy đẹp nên phù hợp với những công trình hiện đại có yêu cầu cao về thẩm mỹ, các hộ tiêu thụ phân tán và không gian cho lắp đặt hạn chế.</w:t>
      </w:r>
    </w:p>
    <w:p w:rsidR="00C736B5" w:rsidRDefault="0061529B">
      <w:pPr>
        <w:spacing w:line="360" w:lineRule="exact"/>
        <w:jc w:val="both"/>
        <w:rPr>
          <w:rFonts w:ascii="Times New Roman" w:hAnsi="Times New Roman"/>
          <w:b/>
          <w:bCs/>
          <w:szCs w:val="28"/>
        </w:rPr>
      </w:pPr>
      <w:r>
        <w:rPr>
          <w:rFonts w:ascii="Times New Roman" w:hAnsi="Times New Roman"/>
          <w:b/>
          <w:bCs/>
          <w:szCs w:val="28"/>
        </w:rPr>
        <w:t>Mục tiêu:</w:t>
      </w:r>
    </w:p>
    <w:p w:rsidR="00C736B5" w:rsidRDefault="0061529B">
      <w:pPr>
        <w:spacing w:line="360" w:lineRule="exact"/>
        <w:ind w:firstLine="720"/>
        <w:jc w:val="both"/>
        <w:rPr>
          <w:rFonts w:ascii="Times New Roman" w:hAnsi="Times New Roman"/>
          <w:bCs/>
          <w:szCs w:val="28"/>
        </w:rPr>
      </w:pPr>
      <w:r>
        <w:rPr>
          <w:rFonts w:ascii="Times New Roman" w:hAnsi="Times New Roman"/>
          <w:szCs w:val="28"/>
        </w:rPr>
        <w:t xml:space="preserve">- Phân tích được sơ đồ nguyên lý của hệ thống điều hoà </w:t>
      </w:r>
      <w:r>
        <w:rPr>
          <w:rFonts w:ascii="Times New Roman" w:hAnsi="Times New Roman"/>
          <w:bCs/>
          <w:szCs w:val="28"/>
        </w:rPr>
        <w:t>không khí VRV</w:t>
      </w:r>
    </w:p>
    <w:p w:rsidR="00C736B5" w:rsidRDefault="0061529B">
      <w:pPr>
        <w:tabs>
          <w:tab w:val="left" w:pos="0"/>
        </w:tabs>
        <w:spacing w:line="360" w:lineRule="exact"/>
        <w:jc w:val="both"/>
        <w:rPr>
          <w:rFonts w:ascii="Times New Roman" w:hAnsi="Times New Roman"/>
          <w:szCs w:val="28"/>
        </w:rPr>
      </w:pPr>
      <w:r>
        <w:rPr>
          <w:rFonts w:ascii="Times New Roman" w:hAnsi="Times New Roman"/>
          <w:szCs w:val="28"/>
        </w:rPr>
        <w:t xml:space="preserve"> </w:t>
      </w:r>
      <w:r>
        <w:rPr>
          <w:rFonts w:ascii="Times New Roman" w:hAnsi="Times New Roman"/>
          <w:szCs w:val="28"/>
        </w:rPr>
        <w:tab/>
        <w:t xml:space="preserve">- Trình bày được nguyên lý làm việc của từng thiết bị trên hệ thống </w:t>
      </w:r>
    </w:p>
    <w:p w:rsidR="00C736B5" w:rsidRDefault="0061529B">
      <w:pPr>
        <w:tabs>
          <w:tab w:val="left" w:pos="0"/>
        </w:tabs>
        <w:spacing w:line="360" w:lineRule="exact"/>
        <w:jc w:val="both"/>
        <w:rPr>
          <w:rFonts w:ascii="Times New Roman" w:hAnsi="Times New Roman"/>
          <w:szCs w:val="28"/>
        </w:rPr>
      </w:pPr>
      <w:r>
        <w:rPr>
          <w:rFonts w:ascii="Times New Roman" w:hAnsi="Times New Roman"/>
          <w:szCs w:val="28"/>
        </w:rPr>
        <w:tab/>
        <w:t>- Trình bày được cấu tạo của từng thiết bị trên hệ thống</w:t>
      </w:r>
    </w:p>
    <w:p w:rsidR="00C736B5" w:rsidRDefault="0061529B">
      <w:pPr>
        <w:tabs>
          <w:tab w:val="left" w:pos="0"/>
        </w:tabs>
        <w:spacing w:line="360" w:lineRule="exact"/>
        <w:jc w:val="both"/>
        <w:rPr>
          <w:rFonts w:ascii="Times New Roman" w:hAnsi="Times New Roman"/>
          <w:szCs w:val="28"/>
        </w:rPr>
      </w:pPr>
      <w:r>
        <w:rPr>
          <w:rFonts w:ascii="Times New Roman" w:hAnsi="Times New Roman"/>
          <w:szCs w:val="28"/>
        </w:rPr>
        <w:tab/>
        <w:t>- Nêu ra được các phương pháp điều chỉnh năng suất lạnh</w:t>
      </w:r>
    </w:p>
    <w:p w:rsidR="00C736B5" w:rsidRDefault="0061529B">
      <w:pPr>
        <w:tabs>
          <w:tab w:val="left" w:pos="0"/>
        </w:tabs>
        <w:spacing w:line="360" w:lineRule="exact"/>
        <w:jc w:val="both"/>
        <w:rPr>
          <w:rFonts w:ascii="Times New Roman" w:hAnsi="Times New Roman"/>
          <w:b/>
          <w:bCs/>
          <w:color w:val="000000"/>
          <w:szCs w:val="28"/>
          <w:u w:val="single"/>
        </w:rPr>
      </w:pPr>
      <w:r>
        <w:rPr>
          <w:rFonts w:ascii="Times New Roman" w:hAnsi="Times New Roman"/>
          <w:szCs w:val="28"/>
        </w:rPr>
        <w:tab/>
      </w:r>
      <w:r>
        <w:rPr>
          <w:rFonts w:ascii="Times New Roman" w:hAnsi="Times New Roman"/>
          <w:color w:val="000000"/>
          <w:szCs w:val="28"/>
        </w:rPr>
        <w:t>- Phân biệt được các hệ thống điều hòa không khí</w:t>
      </w:r>
      <w:r>
        <w:rPr>
          <w:rFonts w:ascii="Times New Roman" w:hAnsi="Times New Roman"/>
          <w:szCs w:val="28"/>
        </w:rPr>
        <w:t xml:space="preserve"> </w:t>
      </w:r>
    </w:p>
    <w:p w:rsidR="00C736B5" w:rsidRDefault="0061529B">
      <w:pPr>
        <w:tabs>
          <w:tab w:val="left" w:pos="0"/>
        </w:tabs>
        <w:spacing w:line="360" w:lineRule="exact"/>
        <w:jc w:val="both"/>
        <w:rPr>
          <w:rFonts w:ascii="Times New Roman" w:hAnsi="Times New Roman"/>
          <w:szCs w:val="28"/>
        </w:rPr>
      </w:pPr>
      <w:r>
        <w:rPr>
          <w:rFonts w:ascii="Times New Roman" w:hAnsi="Times New Roman"/>
          <w:szCs w:val="28"/>
        </w:rPr>
        <w:tab/>
        <w:t xml:space="preserve">- Phân tích được bản vẽ lắp đặt </w:t>
      </w:r>
    </w:p>
    <w:p w:rsidR="00C736B5" w:rsidRDefault="0061529B">
      <w:pPr>
        <w:tabs>
          <w:tab w:val="left" w:pos="0"/>
        </w:tabs>
        <w:spacing w:line="360" w:lineRule="exact"/>
        <w:jc w:val="both"/>
        <w:rPr>
          <w:rFonts w:ascii="Times New Roman" w:hAnsi="Times New Roman"/>
          <w:szCs w:val="28"/>
        </w:rPr>
      </w:pPr>
      <w:r>
        <w:rPr>
          <w:rFonts w:ascii="Times New Roman" w:hAnsi="Times New Roman"/>
          <w:szCs w:val="28"/>
        </w:rPr>
        <w:tab/>
        <w:t xml:space="preserve">- Đọc được các thông số kỹ thuật của máy trên cataloge. </w:t>
      </w:r>
    </w:p>
    <w:p w:rsidR="00C736B5" w:rsidRDefault="0061529B">
      <w:pPr>
        <w:tabs>
          <w:tab w:val="left" w:pos="0"/>
        </w:tabs>
        <w:spacing w:line="360" w:lineRule="exact"/>
        <w:jc w:val="both"/>
        <w:rPr>
          <w:rFonts w:ascii="Times New Roman" w:hAnsi="Times New Roman"/>
          <w:szCs w:val="28"/>
        </w:rPr>
      </w:pPr>
      <w:r>
        <w:rPr>
          <w:rFonts w:ascii="Times New Roman" w:hAnsi="Times New Roman"/>
          <w:szCs w:val="28"/>
        </w:rPr>
        <w:tab/>
        <w:t>- Liệt kê được qui trình lắp đặt</w:t>
      </w:r>
    </w:p>
    <w:p w:rsidR="00C736B5" w:rsidRDefault="0061529B">
      <w:pPr>
        <w:tabs>
          <w:tab w:val="left" w:pos="0"/>
        </w:tabs>
        <w:spacing w:line="360" w:lineRule="exact"/>
        <w:jc w:val="both"/>
        <w:rPr>
          <w:rFonts w:ascii="Times New Roman" w:hAnsi="Times New Roman"/>
          <w:szCs w:val="28"/>
        </w:rPr>
      </w:pPr>
      <w:r>
        <w:rPr>
          <w:rFonts w:ascii="Times New Roman" w:hAnsi="Times New Roman"/>
          <w:szCs w:val="28"/>
        </w:rPr>
        <w:tab/>
        <w:t xml:space="preserve">- Lắp đặt được hệ thống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Tập trung, cẩn thận, liệt kê đầy đủ thiết bị, dụng cụ, đảm bảo an toàn.</w:t>
      </w:r>
    </w:p>
    <w:p w:rsidR="00C736B5" w:rsidRDefault="0061529B">
      <w:pPr>
        <w:spacing w:line="360" w:lineRule="exact"/>
        <w:jc w:val="both"/>
        <w:rPr>
          <w:rFonts w:ascii="Times New Roman" w:hAnsi="Times New Roman"/>
          <w:b/>
          <w:bCs/>
          <w:szCs w:val="28"/>
        </w:rPr>
      </w:pPr>
      <w:r>
        <w:rPr>
          <w:rFonts w:ascii="Times New Roman" w:hAnsi="Times New Roman"/>
          <w:b/>
          <w:bCs/>
          <w:szCs w:val="28"/>
        </w:rPr>
        <w:t>Nội dung chính:</w:t>
      </w:r>
    </w:p>
    <w:p w:rsidR="00C736B5" w:rsidRDefault="0061529B">
      <w:pPr>
        <w:spacing w:line="360" w:lineRule="exact"/>
        <w:jc w:val="both"/>
        <w:outlineLvl w:val="1"/>
        <w:rPr>
          <w:rFonts w:ascii="Times New Roman" w:hAnsi="Times New Roman"/>
          <w:b/>
          <w:szCs w:val="28"/>
        </w:rPr>
      </w:pPr>
      <w:bookmarkStart w:id="28" w:name="_Toc20314"/>
      <w:r>
        <w:rPr>
          <w:rFonts w:ascii="Times New Roman" w:hAnsi="Times New Roman"/>
          <w:b/>
          <w:szCs w:val="28"/>
        </w:rPr>
        <w:t>1. GIỚI THIỆU HỆ THỐNG ĐIỀU HÒA KHÔNG KHÍ VRV:</w:t>
      </w:r>
      <w:bookmarkEnd w:id="28"/>
    </w:p>
    <w:p w:rsidR="00C736B5" w:rsidRDefault="0061529B">
      <w:pPr>
        <w:spacing w:line="360" w:lineRule="exact"/>
        <w:jc w:val="both"/>
        <w:rPr>
          <w:rFonts w:ascii="Times New Roman" w:hAnsi="Times New Roman"/>
          <w:szCs w:val="28"/>
        </w:rPr>
      </w:pPr>
      <w:r>
        <w:rPr>
          <w:rFonts w:ascii="Times New Roman" w:hAnsi="Times New Roman"/>
          <w:szCs w:val="28"/>
        </w:rPr>
        <w:t>* Máy điều hòa không khí VRV:</w:t>
      </w:r>
    </w:p>
    <w:p w:rsidR="00C736B5" w:rsidRDefault="0061529B">
      <w:pPr>
        <w:spacing w:line="360" w:lineRule="exact"/>
        <w:ind w:firstLine="720"/>
        <w:jc w:val="both"/>
        <w:rPr>
          <w:rFonts w:ascii="Times New Roman" w:hAnsi="Times New Roman"/>
          <w:szCs w:val="28"/>
        </w:rPr>
      </w:pPr>
      <w:r>
        <w:rPr>
          <w:rFonts w:ascii="Times New Roman" w:hAnsi="Times New Roman"/>
          <w:szCs w:val="28"/>
        </w:rPr>
        <w:t>Các bộ phận của dàn trong IU về cơ bản cũng giống với các dàn của máy thường, chỉ khác ở chỗ có bố trí thêm van điện từ nhằm bảo đảm sự phân phối tuyến tính năng suất lạnh và điều khiển riêng biệt từng dàn IU. Van này có thể thay đổi độ mở tương ứng với phụ tải trong phòng cần làm lạnh hoặc sưởi ấm. Khi ngừng chế độ làm lạnh van này hoàn toàn đóng, còn khi ngừng chế độ sưởi ấm van này mở nhỏ (đó là do ở chế độ sưởi ấm, tác nhân lạnh được chứa trong IU ở một trạng thái “ngắt” (off) nếu ống dịch được đóng hoàn toàn. Do đó van này được mở nhỏ).</w:t>
      </w:r>
    </w:p>
    <w:p w:rsidR="00C736B5" w:rsidRDefault="0061529B">
      <w:pPr>
        <w:spacing w:line="360" w:lineRule="exact"/>
        <w:jc w:val="both"/>
        <w:rPr>
          <w:rFonts w:ascii="Times New Roman" w:hAnsi="Times New Roman"/>
          <w:iCs/>
          <w:szCs w:val="28"/>
        </w:rPr>
      </w:pPr>
      <w:r>
        <w:rPr>
          <w:rFonts w:ascii="Times New Roman" w:hAnsi="Times New Roman"/>
          <w:iCs/>
          <w:szCs w:val="28"/>
        </w:rPr>
        <w:t>+) Sơ đồ nguyên lí lựa chọn nhánh:</w:t>
      </w:r>
    </w:p>
    <w:p w:rsidR="00C736B5" w:rsidRDefault="0061529B">
      <w:pPr>
        <w:pStyle w:val="BodyTextIndent3"/>
        <w:spacing w:after="0" w:line="360" w:lineRule="exact"/>
        <w:ind w:left="0" w:firstLine="720"/>
        <w:jc w:val="both"/>
        <w:rPr>
          <w:rFonts w:ascii="Times New Roman" w:hAnsi="Times New Roman"/>
          <w:sz w:val="28"/>
          <w:szCs w:val="28"/>
        </w:rPr>
      </w:pPr>
      <w:r>
        <w:rPr>
          <w:rFonts w:ascii="Times New Roman" w:hAnsi="Times New Roman"/>
          <w:sz w:val="28"/>
          <w:szCs w:val="28"/>
        </w:rPr>
        <w:t>Sơ đồ nguyên lí của hệ máy hồi nhiệt (có ký hiệu RSEY) có một số điểm khác biệt so với sơ đồ hệ inverter, nhưng cũng vẫn gồm các chi tiết như đã trình bày ở hình trên do đó không trình bày ở phần này. Đặc biệt, trong hệ máy hồi nhiệt có sử dụng bộ lựa chọn nhánh (BS unit) có nhiệm vụ phân phối môi chất cho các dàn IU. Trên hình vẽ trình bày sơ đồ của một bộ lựa chọn nhánh điểm hình kiểu nối các dàn IU với OU qua các BS unit. Nhờ có các BS unit mà các dàn IU trong hệ thống có thể lựa chọn chế độ làm lạnh hay sưởi ấm tùy theo nhiệt nhiệt đô trong phòng. Còn các dàn IU không nối qua BSU chỉ có thể sử dụng ở chế độ làm lạnh.</w:t>
      </w:r>
    </w:p>
    <w:p w:rsidR="00C736B5" w:rsidRDefault="0061529B">
      <w:pPr>
        <w:spacing w:line="360" w:lineRule="exact"/>
        <w:jc w:val="both"/>
        <w:rPr>
          <w:rFonts w:ascii="Times New Roman" w:hAnsi="Times New Roman"/>
          <w:iCs/>
          <w:szCs w:val="28"/>
        </w:rPr>
      </w:pPr>
      <w:r>
        <w:rPr>
          <w:rFonts w:ascii="Times New Roman" w:hAnsi="Times New Roman"/>
          <w:iCs/>
          <w:szCs w:val="28"/>
        </w:rPr>
        <w:t>+) Điều chỉnh năng suất lạnh trong hệ thống VRV:</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Việc điều chỉnh năng suất lạnh trong hệ thống VRV dựa trên cơ sở điều chỉnh bằng biến tần đã nói ở trên, ở đây chỉ trình bày việc điều chỉnh năng suất </w:t>
      </w:r>
      <w:r>
        <w:rPr>
          <w:rFonts w:ascii="Times New Roman" w:hAnsi="Times New Roman"/>
          <w:szCs w:val="28"/>
        </w:rPr>
        <w:lastRenderedPageBreak/>
        <w:t>lạnh của máy có hai máy nén (ví dụ, loại RSX6 (Y) 8G), đối với loại máy nén (như RSXY5G chẳng hạn) việc điều chỉnh cũng tương tự nhưng đơn giản hơn.</w:t>
      </w:r>
    </w:p>
    <w:p w:rsidR="00C736B5" w:rsidRDefault="0061529B">
      <w:pPr>
        <w:spacing w:line="360" w:lineRule="exact"/>
        <w:ind w:firstLine="720"/>
        <w:jc w:val="both"/>
        <w:rPr>
          <w:rFonts w:ascii="Times New Roman" w:hAnsi="Times New Roman"/>
          <w:szCs w:val="28"/>
        </w:rPr>
      </w:pPr>
      <w:r>
        <w:rPr>
          <w:rFonts w:ascii="Times New Roman" w:hAnsi="Times New Roman"/>
          <w:szCs w:val="28"/>
        </w:rPr>
        <w:t>Trên hình vẽ trình bày sơ đồ điều chỉnh phụ tải của máy VRV kiểu inverter RSX8G. Máy gồm có hai máy nén , trong đó có một máy nén inverter (máy số 1). Phụ tải được điều chỉnh theo 14 cấp bằng máy vi tính theo tín hiệu áp suât và được phân làm ba vùng phụ tải khác nhau:</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Khi yêu cầu phụ tải lớn, máy nén số 2 chạy cả hai xylanh (100% tải của máy số 2), còn máy inverter làm việc ở tần số từ 50 đến 74 Hz, nhờ đó phụ tải được điều chỉnh trong phạm vi từ 50 đến 100% phụ tải;</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Khi yêu cầu phụ tải trung bình, máy nén số 2 chỉ làm việc với một xylanh (50% phụ tải), còn máy inverter làm việc ở các tần số từ 30 đến 66Hz, nhờ đó công suất máy được điều chỉnh trong phạm vi cần thiết;</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Khi yêu cầu phụ tải nhỏ thì máy nén số hai ngừng chạy, còn máy inverter làm việc ở các tần số từ 30 đến 50Hz, điều chỉnh phụ tải tới mức thấp nhất (24% năng suất toàn máy).</w:t>
      </w:r>
    </w:p>
    <w:p w:rsidR="00C736B5" w:rsidRDefault="0061529B">
      <w:pPr>
        <w:spacing w:line="360" w:lineRule="exact"/>
        <w:ind w:firstLine="720"/>
        <w:jc w:val="both"/>
        <w:rPr>
          <w:rFonts w:ascii="Times New Roman" w:hAnsi="Times New Roman"/>
          <w:szCs w:val="28"/>
        </w:rPr>
      </w:pPr>
      <w:r>
        <w:rPr>
          <w:rFonts w:ascii="Times New Roman" w:hAnsi="Times New Roman"/>
          <w:szCs w:val="28"/>
        </w:rPr>
        <w:t>Nhờ có 14 cấp điều chỉnh mà công suất máy được thay đổi khá “mềm” phù hợp với phụ tải yêu cầu, tiết kiệm được năng lượng. Hãy nhớ rằng các máy loại thường có cùng công suất (như UV10J hoặc FV10J) chỉ có ba cấp điều chỉnh năng suất: 0; 50% và 100%.</w:t>
      </w:r>
    </w:p>
    <w:p w:rsidR="00C736B5" w:rsidRDefault="0061529B">
      <w:pPr>
        <w:spacing w:line="360" w:lineRule="exact"/>
        <w:jc w:val="both"/>
        <w:rPr>
          <w:rFonts w:ascii="Times New Roman" w:hAnsi="Times New Roman"/>
          <w:szCs w:val="28"/>
        </w:rPr>
      </w:pPr>
      <w:r>
        <w:rPr>
          <w:rFonts w:ascii="Times New Roman" w:hAnsi="Times New Roman"/>
          <w:szCs w:val="28"/>
        </w:rPr>
        <w:t>+) Đặc điểm lắp đặt:</w:t>
      </w:r>
    </w:p>
    <w:p w:rsidR="00C736B5" w:rsidRDefault="0061529B">
      <w:pPr>
        <w:spacing w:line="360" w:lineRule="exact"/>
        <w:ind w:firstLine="720"/>
        <w:jc w:val="both"/>
        <w:rPr>
          <w:rFonts w:ascii="Times New Roman" w:hAnsi="Times New Roman"/>
          <w:szCs w:val="28"/>
        </w:rPr>
      </w:pPr>
      <w:r>
        <w:rPr>
          <w:rFonts w:ascii="Times New Roman" w:hAnsi="Times New Roman"/>
          <w:szCs w:val="28"/>
        </w:rPr>
        <w:t>Giới thiệu cấu tạo và khả năng lắp đặt của hệ VRV. Khi kéo dài đường ống nối và có chênh lệch chiều cao, năng suất lạnh và năng suất nhiệt sẽ bị giảm. Người thiết kế cần tính toán được tổn thất lạnh và nhiệt khi kéo dài đường ống và nâng chênh lệch chiều cao để xác định chính xác được nhiệt tải công suất máy yêu cầu.</w:t>
      </w:r>
    </w:p>
    <w:p w:rsidR="00C736B5" w:rsidRDefault="0061529B">
      <w:pPr>
        <w:spacing w:line="360" w:lineRule="exact"/>
        <w:jc w:val="both"/>
        <w:rPr>
          <w:rFonts w:ascii="Times New Roman" w:hAnsi="Times New Roman"/>
          <w:iCs/>
          <w:szCs w:val="28"/>
        </w:rPr>
      </w:pPr>
      <w:r>
        <w:rPr>
          <w:rFonts w:ascii="Times New Roman" w:hAnsi="Times New Roman"/>
          <w:iCs/>
          <w:szCs w:val="28"/>
        </w:rPr>
        <w:t>* Máy điều hòa nhiều cụm:</w:t>
      </w:r>
    </w:p>
    <w:p w:rsidR="00C736B5" w:rsidRDefault="00052843">
      <w:pPr>
        <w:spacing w:line="360" w:lineRule="exact"/>
        <w:ind w:firstLine="720"/>
        <w:jc w:val="both"/>
        <w:rPr>
          <w:rFonts w:ascii="Times New Roman" w:hAnsi="Times New Roman"/>
          <w:szCs w:val="28"/>
        </w:rPr>
      </w:pPr>
      <w:r>
        <w:rPr>
          <w:rFonts w:ascii="Times New Roman" w:hAnsi="Times New Roman"/>
          <w:szCs w:val="28"/>
        </w:rPr>
        <w:object w:dxaOrig="1440" w:dyaOrig="1440">
          <v:group id="_x0000_s2377" style="position:absolute;left:0;text-align:left;margin-left:156.8pt;margin-top:73.05pt;width:297pt;height:207pt;z-index:251661312" coordorigin="5121,3064" coordsize="5940,4140">
            <v:shapetype id="_x0000_t202" coordsize="21600,21600" o:spt="202" path="m,l,21600r21600,l21600,xe">
              <v:stroke joinstyle="miter"/>
              <v:path gradientshapeok="t" o:connecttype="rect"/>
            </v:shapetype>
            <v:shape id="_x0000_s2378" type="#_x0000_t202" style="position:absolute;left:5301;top:6664;width:5730;height:540" strokecolor="white" strokeweight="0">
              <v:imagedata gain="86232f" blacklevel="-3932f"/>
              <v:textbox>
                <w:txbxContent>
                  <w:p w:rsidR="00C736B5" w:rsidRDefault="0061529B">
                    <w:pPr>
                      <w:jc w:val="center"/>
                      <w:rPr>
                        <w:rFonts w:ascii="Times New Roman" w:hAnsi="Times New Roman"/>
                      </w:rPr>
                    </w:pPr>
                    <w:r>
                      <w:rPr>
                        <w:rFonts w:ascii="Times New Roman" w:hAnsi="Times New Roman"/>
                      </w:rPr>
                      <w:t>Máy điều hòa nhiều cụm</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379" type="#_x0000_t75" style="position:absolute;left:5121;top:3064;width:5940;height:3600">
              <v:imagedata r:id="rId14" o:title="" gain="86232f" blacklevel="-3932f"/>
            </v:shape>
            <w10:wrap type="square"/>
          </v:group>
          <o:OLEObject Type="Embed" ProgID="Visio.Drawing.11" ShapeID="_x0000_s2379" DrawAspect="Content" ObjectID="_1795618322" r:id="rId15"/>
        </w:object>
      </w:r>
      <w:r w:rsidR="0061529B">
        <w:rPr>
          <w:rFonts w:ascii="Times New Roman" w:hAnsi="Times New Roman"/>
          <w:szCs w:val="28"/>
        </w:rPr>
        <w:t>Hình vẽ dưới đây giới thiệu máy điều hòa tách nhiều cụm: 1 cụm ngoài nhà với 2 đến 7 cụm trong nhà (split air conditioner multi system) dùng cho một hộ gia đình có nhiều phòng.</w:t>
      </w:r>
    </w:p>
    <w:p w:rsidR="00C736B5" w:rsidRDefault="0061529B">
      <w:pPr>
        <w:spacing w:line="360" w:lineRule="exact"/>
        <w:ind w:firstLine="720"/>
        <w:jc w:val="both"/>
        <w:rPr>
          <w:rFonts w:ascii="Times New Roman" w:hAnsi="Times New Roman"/>
          <w:szCs w:val="28"/>
        </w:rPr>
      </w:pPr>
      <w:r>
        <w:rPr>
          <w:rFonts w:ascii="Times New Roman" w:hAnsi="Times New Roman"/>
          <w:szCs w:val="28"/>
        </w:rPr>
        <w:t>Khi chọn năng suất lạnh thích hợp có thể sử dụng lạnh đồng thời cho tất cả các phòng (trường hợp văn phòng) hoặc sử dụng lạnh không đồng thời cho gia đình, ví dụ ban ngày chạy cho phòng khách, phòng làm việc, ban đêm chạy cho phòng ngủ.</w:t>
      </w:r>
    </w:p>
    <w:p w:rsidR="00C736B5" w:rsidRDefault="0061529B">
      <w:pPr>
        <w:spacing w:line="360" w:lineRule="exact"/>
        <w:ind w:firstLine="720"/>
        <w:jc w:val="both"/>
        <w:rPr>
          <w:rFonts w:ascii="Times New Roman" w:hAnsi="Times New Roman"/>
          <w:szCs w:val="28"/>
        </w:rPr>
      </w:pPr>
      <w:r>
        <w:rPr>
          <w:rFonts w:ascii="Times New Roman" w:hAnsi="Times New Roman"/>
          <w:szCs w:val="28"/>
        </w:rPr>
        <w:lastRenderedPageBreak/>
        <w:t>Các loại dàn lạnh cho máy điều hòa nhiều cụm rất đa dạng, từ loại treo tường truyền thống đến loại treo trần, treo trên sàn, giấu trần có hoặc không có ống gió, năng suất lạnh của các dàn lạnh như thông thường từ 2,5 đến 6,0 thậm chí 7,0 kW.</w:t>
      </w:r>
    </w:p>
    <w:p w:rsidR="00C736B5" w:rsidRDefault="0061529B">
      <w:pPr>
        <w:spacing w:line="360" w:lineRule="exact"/>
        <w:ind w:firstLine="720"/>
        <w:jc w:val="both"/>
        <w:rPr>
          <w:rFonts w:ascii="Times New Roman" w:hAnsi="Times New Roman"/>
          <w:szCs w:val="28"/>
        </w:rPr>
      </w:pPr>
      <w:r>
        <w:rPr>
          <w:rFonts w:ascii="Times New Roman" w:hAnsi="Times New Roman"/>
          <w:szCs w:val="28"/>
        </w:rPr>
        <w:t>Máy điều hòa nhiều cụm cũng có 2 loại 1 chiều lạnh, 2 chiều nóng lạnh, điều chỉnh năng suất lạnh bằng máy biến tần. Với nút ấn “Powerful” (mạnh) máy có thể vượt năng suất lạnh danh định đến 10% trong vòng 20 phút để làm lạnh nhanh phòng, sau đó lại trở về chế độ bình thường.</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sơ đồ nguyên lý của hệ thống VRV</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 xml:space="preserve">Bản vẽ </w:t>
            </w:r>
          </w:p>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Chức năng nhiệm vụ của các thiết bị trong hệ thống VRV</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 xml:space="preserve">Bản vẽ </w:t>
            </w:r>
          </w:p>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p w:rsidR="00C736B5" w:rsidRDefault="0061529B">
            <w:pPr>
              <w:spacing w:line="360" w:lineRule="exact"/>
              <w:jc w:val="both"/>
              <w:rPr>
                <w:rFonts w:ascii="Times New Roman" w:hAnsi="Times New Roman"/>
                <w:bCs/>
                <w:szCs w:val="28"/>
              </w:rPr>
            </w:pPr>
            <w:r>
              <w:rPr>
                <w:rFonts w:ascii="Times New Roman" w:hAnsi="Times New Roman"/>
                <w:bCs/>
                <w:szCs w:val="28"/>
              </w:rPr>
              <w:t>Quan hệ giữa các thiết bị</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Cấu tạo của các thiết bị trong hệ thống VRV</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 xml:space="preserve">Bản vẽ </w:t>
            </w:r>
          </w:p>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Phương pháp điều chỉnh</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 xml:space="preserve">Bản vẽ </w:t>
            </w:r>
          </w:p>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05</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Ưu nhược điểm và phạm vi ứng dụng</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spacing w:line="360" w:lineRule="exact"/>
        <w:ind w:left="720"/>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sơ đồ nguyên lý của hệ thống VRV</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Sơ đồ các thiết bị chính</w:t>
            </w:r>
          </w:p>
          <w:p w:rsidR="00C736B5" w:rsidRDefault="0061529B">
            <w:pPr>
              <w:spacing w:line="360" w:lineRule="exact"/>
              <w:jc w:val="both"/>
              <w:rPr>
                <w:rFonts w:ascii="Times New Roman" w:hAnsi="Times New Roman"/>
                <w:bCs/>
                <w:szCs w:val="28"/>
              </w:rPr>
            </w:pPr>
            <w:r>
              <w:rPr>
                <w:rFonts w:ascii="Times New Roman" w:hAnsi="Times New Roman"/>
                <w:bCs/>
                <w:szCs w:val="28"/>
              </w:rPr>
              <w:t>Sơ đồ đường ống dẫn môi chất</w:t>
            </w:r>
          </w:p>
          <w:p w:rsidR="00C736B5" w:rsidRDefault="0061529B">
            <w:pPr>
              <w:spacing w:line="360" w:lineRule="exact"/>
              <w:jc w:val="both"/>
              <w:rPr>
                <w:rFonts w:ascii="Times New Roman" w:hAnsi="Times New Roman"/>
                <w:bCs/>
                <w:szCs w:val="28"/>
              </w:rPr>
            </w:pPr>
            <w:r>
              <w:rPr>
                <w:rFonts w:ascii="Times New Roman" w:hAnsi="Times New Roman"/>
                <w:bCs/>
                <w:szCs w:val="28"/>
              </w:rPr>
              <w:t>Sơ đồ đường điện động lực</w:t>
            </w:r>
          </w:p>
          <w:p w:rsidR="00C736B5" w:rsidRDefault="0061529B">
            <w:pPr>
              <w:spacing w:line="360" w:lineRule="exact"/>
              <w:jc w:val="both"/>
              <w:rPr>
                <w:rFonts w:ascii="Times New Roman" w:hAnsi="Times New Roman"/>
                <w:bCs/>
                <w:szCs w:val="28"/>
              </w:rPr>
            </w:pPr>
            <w:r>
              <w:rPr>
                <w:rFonts w:ascii="Times New Roman" w:hAnsi="Times New Roman"/>
                <w:bCs/>
                <w:szCs w:val="28"/>
              </w:rPr>
              <w:t>Sơ đồ đường điện điều khiển</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Chức năng nhiệm vụ của các thiết bị trong hệ thống VRV</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Khối Outdoor</w:t>
            </w:r>
          </w:p>
          <w:p w:rsidR="00C736B5" w:rsidRDefault="0061529B">
            <w:pPr>
              <w:spacing w:line="360" w:lineRule="exact"/>
              <w:jc w:val="both"/>
              <w:rPr>
                <w:rFonts w:ascii="Times New Roman" w:hAnsi="Times New Roman"/>
                <w:bCs/>
                <w:szCs w:val="28"/>
              </w:rPr>
            </w:pPr>
            <w:r>
              <w:rPr>
                <w:rFonts w:ascii="Times New Roman" w:hAnsi="Times New Roman"/>
                <w:bCs/>
                <w:szCs w:val="28"/>
              </w:rPr>
              <w:t>Khối Indoor</w:t>
            </w:r>
          </w:p>
          <w:p w:rsidR="00C736B5" w:rsidRDefault="0061529B">
            <w:pPr>
              <w:spacing w:line="360" w:lineRule="exact"/>
              <w:jc w:val="both"/>
              <w:rPr>
                <w:rFonts w:ascii="Times New Roman" w:hAnsi="Times New Roman"/>
                <w:bCs/>
                <w:szCs w:val="28"/>
              </w:rPr>
            </w:pPr>
            <w:r>
              <w:rPr>
                <w:rFonts w:ascii="Times New Roman" w:hAnsi="Times New Roman"/>
                <w:bCs/>
                <w:szCs w:val="28"/>
              </w:rPr>
              <w:t>Bộ phân nhánh</w:t>
            </w:r>
          </w:p>
          <w:p w:rsidR="00C736B5" w:rsidRDefault="0061529B">
            <w:pPr>
              <w:spacing w:line="360" w:lineRule="exact"/>
              <w:jc w:val="both"/>
              <w:rPr>
                <w:rFonts w:ascii="Times New Roman" w:hAnsi="Times New Roman"/>
                <w:bCs/>
                <w:szCs w:val="28"/>
              </w:rPr>
            </w:pPr>
            <w:r>
              <w:rPr>
                <w:rFonts w:ascii="Times New Roman" w:hAnsi="Times New Roman"/>
                <w:bCs/>
                <w:szCs w:val="28"/>
              </w:rPr>
              <w:t>Bộ chia ga</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Cấu tạo của các thiết bị trong hệ thống VRV</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Khối Outdoor</w:t>
            </w:r>
          </w:p>
          <w:p w:rsidR="00C736B5" w:rsidRDefault="0061529B">
            <w:pPr>
              <w:spacing w:line="360" w:lineRule="exact"/>
              <w:jc w:val="both"/>
              <w:rPr>
                <w:rFonts w:ascii="Times New Roman" w:hAnsi="Times New Roman"/>
                <w:bCs/>
                <w:szCs w:val="28"/>
              </w:rPr>
            </w:pPr>
            <w:r>
              <w:rPr>
                <w:rFonts w:ascii="Times New Roman" w:hAnsi="Times New Roman"/>
                <w:bCs/>
                <w:szCs w:val="28"/>
              </w:rPr>
              <w:t>Khối Indoor</w:t>
            </w:r>
          </w:p>
          <w:p w:rsidR="00C736B5" w:rsidRDefault="0061529B">
            <w:pPr>
              <w:spacing w:line="360" w:lineRule="exact"/>
              <w:jc w:val="both"/>
              <w:rPr>
                <w:rFonts w:ascii="Times New Roman" w:hAnsi="Times New Roman"/>
                <w:bCs/>
                <w:szCs w:val="28"/>
              </w:rPr>
            </w:pPr>
            <w:r>
              <w:rPr>
                <w:rFonts w:ascii="Times New Roman" w:hAnsi="Times New Roman"/>
                <w:bCs/>
                <w:szCs w:val="28"/>
              </w:rPr>
              <w:t>Bộ phân nhánh</w:t>
            </w:r>
          </w:p>
          <w:p w:rsidR="00C736B5" w:rsidRDefault="0061529B">
            <w:pPr>
              <w:spacing w:line="360" w:lineRule="exact"/>
              <w:jc w:val="both"/>
              <w:rPr>
                <w:rFonts w:ascii="Times New Roman" w:hAnsi="Times New Roman"/>
                <w:bCs/>
                <w:szCs w:val="28"/>
              </w:rPr>
            </w:pPr>
            <w:r>
              <w:rPr>
                <w:rFonts w:ascii="Times New Roman" w:hAnsi="Times New Roman"/>
                <w:bCs/>
                <w:szCs w:val="28"/>
              </w:rPr>
              <w:t>Bộ chia ga</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Phương pháp điều chỉnh</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 xml:space="preserve">Ưu và nhược điểm của các phương pháp điều chỉnh </w:t>
            </w:r>
          </w:p>
          <w:p w:rsidR="00C736B5" w:rsidRDefault="0061529B">
            <w:pPr>
              <w:spacing w:line="360" w:lineRule="exact"/>
              <w:jc w:val="both"/>
              <w:rPr>
                <w:rFonts w:ascii="Times New Roman" w:hAnsi="Times New Roman"/>
                <w:szCs w:val="28"/>
              </w:rPr>
            </w:pPr>
            <w:r>
              <w:rPr>
                <w:rFonts w:ascii="Times New Roman" w:hAnsi="Times New Roman"/>
                <w:szCs w:val="28"/>
              </w:rPr>
              <w:t>Nhận biết các phương pháp điều chỉnh trên bản vẽ</w:t>
            </w:r>
          </w:p>
          <w:p w:rsidR="00C736B5" w:rsidRDefault="0061529B">
            <w:pPr>
              <w:spacing w:line="360" w:lineRule="exact"/>
              <w:jc w:val="both"/>
              <w:rPr>
                <w:rFonts w:ascii="Times New Roman" w:hAnsi="Times New Roman"/>
                <w:szCs w:val="28"/>
              </w:rPr>
            </w:pPr>
            <w:r>
              <w:rPr>
                <w:rFonts w:ascii="Times New Roman" w:hAnsi="Times New Roman"/>
                <w:szCs w:val="28"/>
              </w:rPr>
              <w:t xml:space="preserve">Điều chỉnh được năng suất lạnh trên thiết bị thực tế </w:t>
            </w:r>
          </w:p>
          <w:p w:rsidR="00C736B5" w:rsidRDefault="0061529B">
            <w:pPr>
              <w:spacing w:line="360" w:lineRule="exact"/>
              <w:jc w:val="both"/>
              <w:rPr>
                <w:rFonts w:ascii="Times New Roman" w:hAnsi="Times New Roman"/>
                <w:szCs w:val="28"/>
              </w:rPr>
            </w:pPr>
            <w:r>
              <w:rPr>
                <w:rFonts w:ascii="Times New Roman" w:hAnsi="Times New Roman"/>
                <w:szCs w:val="28"/>
              </w:rPr>
              <w:t>Nhận biết nguyên lý làm việc của thiết bị điều chỉnh</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Ưu nhược điểm và phạm vi ứng dụng</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Kỹ thuật</w:t>
            </w:r>
          </w:p>
          <w:p w:rsidR="00C736B5" w:rsidRDefault="0061529B">
            <w:pPr>
              <w:spacing w:line="360" w:lineRule="exact"/>
              <w:jc w:val="both"/>
              <w:rPr>
                <w:rFonts w:ascii="Times New Roman" w:hAnsi="Times New Roman"/>
                <w:bCs/>
                <w:szCs w:val="28"/>
              </w:rPr>
            </w:pPr>
            <w:r>
              <w:rPr>
                <w:rFonts w:ascii="Times New Roman" w:hAnsi="Times New Roman"/>
                <w:bCs/>
                <w:szCs w:val="28"/>
              </w:rPr>
              <w:t>Mỹ thuật</w:t>
            </w:r>
          </w:p>
          <w:p w:rsidR="00C736B5" w:rsidRDefault="0061529B">
            <w:pPr>
              <w:spacing w:line="360" w:lineRule="exact"/>
              <w:jc w:val="both"/>
              <w:rPr>
                <w:rFonts w:ascii="Times New Roman" w:hAnsi="Times New Roman"/>
                <w:bCs/>
                <w:szCs w:val="28"/>
              </w:rPr>
            </w:pPr>
            <w:r>
              <w:rPr>
                <w:rFonts w:ascii="Times New Roman" w:hAnsi="Times New Roman"/>
                <w:bCs/>
                <w:szCs w:val="28"/>
              </w:rPr>
              <w:t>Kinh tế</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spacing w:line="360" w:lineRule="exact"/>
        <w:ind w:left="720"/>
        <w:jc w:val="both"/>
        <w:rPr>
          <w:rFonts w:ascii="Times New Roman" w:hAnsi="Times New Roman"/>
          <w:b/>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trình bày được chức năng nhiệm vụ từng thiết bị</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nắm rõ nguyên lý làmviệc của hệ thống</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kỹ lý thuyết</w:t>
            </w:r>
          </w:p>
        </w:tc>
      </w:tr>
    </w:tbl>
    <w:p w:rsidR="00C736B5" w:rsidRDefault="0061529B">
      <w:pPr>
        <w:spacing w:line="360" w:lineRule="exact"/>
        <w:jc w:val="both"/>
        <w:outlineLvl w:val="1"/>
        <w:rPr>
          <w:rFonts w:ascii="Times New Roman" w:hAnsi="Times New Roman"/>
          <w:b/>
          <w:szCs w:val="28"/>
        </w:rPr>
      </w:pPr>
      <w:bookmarkStart w:id="29" w:name="_Toc31874"/>
      <w:r>
        <w:rPr>
          <w:rFonts w:ascii="Times New Roman" w:hAnsi="Times New Roman"/>
          <w:b/>
          <w:szCs w:val="28"/>
        </w:rPr>
        <w:t>2. LẮP ĐẶT THIẾT BỊ:</w:t>
      </w:r>
      <w:bookmarkEnd w:id="29"/>
    </w:p>
    <w:p w:rsidR="00C736B5" w:rsidRDefault="0061529B">
      <w:pPr>
        <w:spacing w:line="360" w:lineRule="exact"/>
        <w:jc w:val="both"/>
        <w:outlineLvl w:val="2"/>
        <w:rPr>
          <w:rFonts w:ascii="Times New Roman" w:hAnsi="Times New Roman"/>
          <w:b/>
          <w:bCs/>
          <w:i/>
          <w:szCs w:val="28"/>
        </w:rPr>
      </w:pPr>
      <w:bookmarkStart w:id="30" w:name="_Toc3935"/>
      <w:r>
        <w:rPr>
          <w:rFonts w:ascii="Times New Roman" w:hAnsi="Times New Roman"/>
          <w:b/>
          <w:bCs/>
          <w:i/>
          <w:szCs w:val="28"/>
        </w:rPr>
        <w:t>2.1. Khảo sát, lập quy trình lắp đặt:</w:t>
      </w:r>
      <w:bookmarkEnd w:id="30"/>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spacing w:line="360" w:lineRule="exact"/>
        <w:ind w:left="720"/>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các thiết bị chính</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Máy điều hòa VRV</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Máy hoạt động tốt</w:t>
            </w:r>
          </w:p>
          <w:p w:rsidR="00C736B5" w:rsidRDefault="0061529B">
            <w:pPr>
              <w:spacing w:line="360" w:lineRule="exact"/>
              <w:jc w:val="both"/>
              <w:rPr>
                <w:rFonts w:ascii="Times New Roman" w:hAnsi="Times New Roman"/>
                <w:bCs/>
                <w:szCs w:val="28"/>
              </w:rPr>
            </w:pPr>
            <w:r>
              <w:rPr>
                <w:rFonts w:ascii="Times New Roman" w:hAnsi="Times New Roman"/>
                <w:bCs/>
                <w:szCs w:val="28"/>
              </w:rPr>
              <w:t>Đầy đủ các phụ kiện kèm theo</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Đọc bản vẽ</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Bản vẽ thi công</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Thống kê thiết bị, dụng cụ thi công</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C736B5">
            <w:pPr>
              <w:spacing w:line="360" w:lineRule="exact"/>
              <w:jc w:val="both"/>
              <w:rPr>
                <w:rFonts w:ascii="Times New Roman" w:hAnsi="Times New Roman"/>
                <w:bCs/>
                <w:szCs w:val="28"/>
              </w:rPr>
            </w:pP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Lập quy trình lắp đặt</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spacing w:line="360" w:lineRule="exact"/>
        <w:ind w:left="720"/>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các thiết bị chính</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theo các thông số:</w:t>
            </w:r>
          </w:p>
          <w:p w:rsidR="00C736B5" w:rsidRDefault="0061529B">
            <w:pPr>
              <w:spacing w:line="360" w:lineRule="exact"/>
              <w:jc w:val="both"/>
              <w:rPr>
                <w:rFonts w:ascii="Times New Roman" w:hAnsi="Times New Roman"/>
                <w:bCs/>
                <w:szCs w:val="28"/>
              </w:rPr>
            </w:pPr>
            <w:r>
              <w:rPr>
                <w:rFonts w:ascii="Times New Roman" w:hAnsi="Times New Roman"/>
                <w:bCs/>
                <w:szCs w:val="28"/>
              </w:rPr>
              <w:t>Điện áp</w:t>
            </w:r>
          </w:p>
          <w:p w:rsidR="00C736B5" w:rsidRDefault="0061529B">
            <w:pPr>
              <w:spacing w:line="360" w:lineRule="exact"/>
              <w:jc w:val="both"/>
              <w:rPr>
                <w:rFonts w:ascii="Times New Roman" w:hAnsi="Times New Roman"/>
                <w:bCs/>
                <w:szCs w:val="28"/>
              </w:rPr>
            </w:pPr>
            <w:r>
              <w:rPr>
                <w:rFonts w:ascii="Times New Roman" w:hAnsi="Times New Roman"/>
                <w:bCs/>
                <w:szCs w:val="28"/>
              </w:rPr>
              <w:t>Công suất</w:t>
            </w:r>
          </w:p>
          <w:p w:rsidR="00C736B5" w:rsidRDefault="0061529B">
            <w:pPr>
              <w:spacing w:line="360" w:lineRule="exact"/>
              <w:jc w:val="both"/>
              <w:rPr>
                <w:rFonts w:ascii="Times New Roman" w:hAnsi="Times New Roman"/>
                <w:bCs/>
                <w:szCs w:val="28"/>
              </w:rPr>
            </w:pPr>
            <w:r>
              <w:rPr>
                <w:rFonts w:ascii="Times New Roman" w:hAnsi="Times New Roman"/>
                <w:bCs/>
                <w:szCs w:val="28"/>
              </w:rPr>
              <w:t>Model</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Chủng loại</w:t>
            </w:r>
          </w:p>
          <w:p w:rsidR="00C736B5" w:rsidRDefault="0061529B">
            <w:pPr>
              <w:spacing w:line="360" w:lineRule="exact"/>
              <w:jc w:val="both"/>
              <w:rPr>
                <w:rFonts w:ascii="Times New Roman" w:hAnsi="Times New Roman"/>
                <w:bCs/>
                <w:szCs w:val="28"/>
              </w:rPr>
            </w:pPr>
            <w:r>
              <w:rPr>
                <w:rFonts w:ascii="Times New Roman" w:hAnsi="Times New Roman"/>
                <w:bCs/>
                <w:szCs w:val="28"/>
              </w:rPr>
              <w:t>Năm sản xuất</w:t>
            </w:r>
          </w:p>
          <w:p w:rsidR="00C736B5" w:rsidRDefault="0061529B">
            <w:pPr>
              <w:spacing w:line="360" w:lineRule="exact"/>
              <w:jc w:val="both"/>
              <w:rPr>
                <w:rFonts w:ascii="Times New Roman" w:hAnsi="Times New Roman"/>
                <w:bCs/>
                <w:szCs w:val="28"/>
              </w:rPr>
            </w:pPr>
            <w:r>
              <w:rPr>
                <w:rFonts w:ascii="Times New Roman" w:hAnsi="Times New Roman"/>
                <w:bCs/>
                <w:szCs w:val="28"/>
              </w:rPr>
              <w:t>Nước sản xuất</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Đọc bản vẽ</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tổng thể</w:t>
            </w:r>
          </w:p>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lắp đặt</w:t>
            </w:r>
          </w:p>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chi tiết</w:t>
            </w:r>
          </w:p>
          <w:p w:rsidR="00C736B5" w:rsidRDefault="0061529B">
            <w:pPr>
              <w:spacing w:line="360" w:lineRule="exact"/>
              <w:jc w:val="both"/>
              <w:rPr>
                <w:rFonts w:ascii="Times New Roman" w:hAnsi="Times New Roman"/>
                <w:bCs/>
                <w:szCs w:val="28"/>
              </w:rPr>
            </w:pPr>
            <w:r>
              <w:rPr>
                <w:rFonts w:ascii="Times New Roman" w:hAnsi="Times New Roman"/>
                <w:bCs/>
                <w:szCs w:val="28"/>
              </w:rPr>
              <w:t>Bảng danh mục, quy cách</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Thống kê thiết bị, dụng cụ thi công</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Thống kê các thiết bị cần lắp đặt</w:t>
            </w:r>
          </w:p>
          <w:p w:rsidR="00C736B5" w:rsidRDefault="0061529B">
            <w:pPr>
              <w:spacing w:line="360" w:lineRule="exact"/>
              <w:jc w:val="both"/>
              <w:rPr>
                <w:rFonts w:ascii="Times New Roman" w:hAnsi="Times New Roman"/>
                <w:bCs/>
                <w:szCs w:val="28"/>
              </w:rPr>
            </w:pPr>
            <w:r>
              <w:rPr>
                <w:rFonts w:ascii="Times New Roman" w:hAnsi="Times New Roman"/>
                <w:bCs/>
                <w:szCs w:val="28"/>
              </w:rPr>
              <w:t>Thống kê số lượng, chủng loại các thiết bị phục vụ thi công</w:t>
            </w:r>
          </w:p>
          <w:p w:rsidR="00C736B5" w:rsidRDefault="0061529B">
            <w:pPr>
              <w:spacing w:line="360" w:lineRule="exact"/>
              <w:jc w:val="both"/>
              <w:rPr>
                <w:rFonts w:ascii="Times New Roman" w:hAnsi="Times New Roman"/>
                <w:bCs/>
                <w:szCs w:val="28"/>
              </w:rPr>
            </w:pPr>
            <w:r>
              <w:rPr>
                <w:rFonts w:ascii="Times New Roman" w:hAnsi="Times New Roman"/>
                <w:bCs/>
                <w:szCs w:val="28"/>
              </w:rPr>
              <w:t>Thống kê số lượng, chủng loại dụng cụ phục vụ thi công</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Lập quy trình lắp đặt</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Lập danh mục các công việc cần thực hiện theo thứ tự</w:t>
            </w:r>
          </w:p>
          <w:p w:rsidR="00C736B5" w:rsidRDefault="0061529B">
            <w:pPr>
              <w:spacing w:line="360" w:lineRule="exact"/>
              <w:jc w:val="both"/>
              <w:rPr>
                <w:rFonts w:ascii="Times New Roman" w:hAnsi="Times New Roman"/>
                <w:bCs/>
                <w:szCs w:val="28"/>
              </w:rPr>
            </w:pPr>
            <w:r>
              <w:rPr>
                <w:rFonts w:ascii="Times New Roman" w:hAnsi="Times New Roman"/>
                <w:bCs/>
                <w:szCs w:val="28"/>
              </w:rPr>
              <w:t>Định mức thời gian cho từng công việc</w:t>
            </w:r>
          </w:p>
          <w:p w:rsidR="00C736B5" w:rsidRDefault="0061529B">
            <w:pPr>
              <w:spacing w:line="360" w:lineRule="exact"/>
              <w:jc w:val="both"/>
              <w:rPr>
                <w:rFonts w:ascii="Times New Roman" w:hAnsi="Times New Roman"/>
                <w:bCs/>
                <w:szCs w:val="28"/>
              </w:rPr>
            </w:pPr>
            <w:r>
              <w:rPr>
                <w:rFonts w:ascii="Times New Roman" w:hAnsi="Times New Roman"/>
                <w:bCs/>
                <w:szCs w:val="28"/>
              </w:rPr>
              <w:t>Phân bố các công việc xen kẽ hoặc tuần tự trên bảng tiến độ</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số nhân công tham gia</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các điều kiện khác (xe, cẩu, máy hàn…)</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spacing w:line="360" w:lineRule="exact"/>
        <w:ind w:left="720"/>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chuẩn bị đầy đủ</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nắm rõ trình tự lắp máy</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Nắm vững các công việc cần làm</w:t>
            </w:r>
          </w:p>
        </w:tc>
      </w:tr>
    </w:tbl>
    <w:p w:rsidR="00C736B5" w:rsidRDefault="0061529B">
      <w:pPr>
        <w:spacing w:line="360" w:lineRule="exact"/>
        <w:jc w:val="both"/>
        <w:outlineLvl w:val="2"/>
        <w:rPr>
          <w:rFonts w:ascii="Times New Roman" w:hAnsi="Times New Roman"/>
          <w:b/>
          <w:bCs/>
          <w:i/>
          <w:szCs w:val="28"/>
        </w:rPr>
      </w:pPr>
      <w:bookmarkStart w:id="31" w:name="_Toc7099"/>
      <w:r>
        <w:rPr>
          <w:rFonts w:ascii="Times New Roman" w:hAnsi="Times New Roman"/>
          <w:b/>
          <w:bCs/>
          <w:i/>
          <w:szCs w:val="28"/>
        </w:rPr>
        <w:t>2.2. Lắp đặt theo quy trình:</w:t>
      </w:r>
      <w:bookmarkEnd w:id="31"/>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spacing w:line="360" w:lineRule="exact"/>
        <w:ind w:firstLine="720"/>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giá máy</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Máy điều hòa VRV</w:t>
            </w:r>
          </w:p>
          <w:p w:rsidR="00C736B5" w:rsidRDefault="0061529B">
            <w:pPr>
              <w:spacing w:line="360" w:lineRule="exact"/>
              <w:rPr>
                <w:rFonts w:ascii="Times New Roman" w:hAnsi="Times New Roman"/>
              </w:rPr>
            </w:pPr>
            <w:r>
              <w:rPr>
                <w:rFonts w:ascii="Times New Roman" w:hAnsi="Times New Roman"/>
              </w:rPr>
              <w:t>Thiết bị thi công</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máy</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Thiết bị thi công</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điện</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Thiết bị thi công</w:t>
            </w:r>
          </w:p>
          <w:p w:rsidR="00C736B5" w:rsidRDefault="0061529B">
            <w:pPr>
              <w:spacing w:line="360" w:lineRule="exact"/>
              <w:rPr>
                <w:rFonts w:ascii="Times New Roman" w:hAnsi="Times New Roman"/>
              </w:rPr>
            </w:pPr>
            <w:r>
              <w:rPr>
                <w:rFonts w:ascii="Times New Roman" w:hAnsi="Times New Roman"/>
              </w:rPr>
              <w:t>Bộ cơ khí</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Chắc chắn</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đường nước ngưng</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rPr>
                <w:rFonts w:ascii="Times New Roman" w:hAnsi="Times New Roman"/>
              </w:rPr>
            </w:pPr>
            <w:r>
              <w:rPr>
                <w:rFonts w:ascii="Times New Roman" w:hAnsi="Times New Roman"/>
              </w:rPr>
              <w:t>Thiết bị thi công</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bl>
    <w:p w:rsidR="00C736B5" w:rsidRDefault="0061529B">
      <w:pPr>
        <w:spacing w:line="360" w:lineRule="exact"/>
        <w:ind w:left="90"/>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spacing w:line="360" w:lineRule="exact"/>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giá máy</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Lắp bộ chống rung</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Lắp máy</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Đưa máy vào vị trí lắp</w:t>
            </w:r>
          </w:p>
          <w:p w:rsidR="00C736B5" w:rsidRDefault="0061529B">
            <w:pPr>
              <w:spacing w:line="360" w:lineRule="exact"/>
              <w:jc w:val="both"/>
              <w:rPr>
                <w:rFonts w:ascii="Times New Roman" w:hAnsi="Times New Roman"/>
                <w:bCs/>
                <w:szCs w:val="28"/>
              </w:rPr>
            </w:pPr>
            <w:r>
              <w:rPr>
                <w:rFonts w:ascii="Times New Roman" w:hAnsi="Times New Roman"/>
                <w:bCs/>
                <w:szCs w:val="28"/>
              </w:rPr>
              <w:t>Căn chỉnh</w:t>
            </w:r>
          </w:p>
          <w:p w:rsidR="00C736B5" w:rsidRDefault="0061529B">
            <w:pPr>
              <w:spacing w:line="360" w:lineRule="exact"/>
              <w:jc w:val="both"/>
              <w:rPr>
                <w:rFonts w:ascii="Times New Roman" w:hAnsi="Times New Roman"/>
                <w:bCs/>
                <w:szCs w:val="28"/>
              </w:rPr>
            </w:pPr>
            <w:r>
              <w:rPr>
                <w:rFonts w:ascii="Times New Roman" w:hAnsi="Times New Roman"/>
                <w:bCs/>
                <w:szCs w:val="28"/>
              </w:rPr>
              <w:t>Bắt chặt</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điện</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 công giá đỡ</w:t>
            </w:r>
          </w:p>
          <w:p w:rsidR="00C736B5" w:rsidRDefault="0061529B">
            <w:pPr>
              <w:spacing w:line="360" w:lineRule="exact"/>
              <w:jc w:val="both"/>
              <w:rPr>
                <w:rFonts w:ascii="Times New Roman" w:hAnsi="Times New Roman"/>
                <w:bCs/>
                <w:szCs w:val="28"/>
              </w:rPr>
            </w:pPr>
            <w:r>
              <w:rPr>
                <w:rFonts w:ascii="Times New Roman" w:hAnsi="Times New Roman"/>
                <w:bCs/>
                <w:szCs w:val="28"/>
              </w:rPr>
              <w:t>Lắp đường điện</w:t>
            </w:r>
          </w:p>
          <w:p w:rsidR="00C736B5" w:rsidRDefault="0061529B">
            <w:pPr>
              <w:spacing w:line="360" w:lineRule="exact"/>
              <w:jc w:val="both"/>
              <w:rPr>
                <w:rFonts w:ascii="Times New Roman" w:hAnsi="Times New Roman"/>
                <w:bCs/>
                <w:szCs w:val="28"/>
              </w:rPr>
            </w:pPr>
            <w:r>
              <w:rPr>
                <w:rFonts w:ascii="Times New Roman" w:hAnsi="Times New Roman"/>
                <w:bCs/>
                <w:szCs w:val="28"/>
              </w:rPr>
              <w:t>Đấu nối</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đường nước ngưng</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 công giá đỡ</w:t>
            </w:r>
          </w:p>
          <w:p w:rsidR="00C736B5" w:rsidRDefault="0061529B">
            <w:pPr>
              <w:spacing w:line="360" w:lineRule="exact"/>
              <w:jc w:val="both"/>
              <w:rPr>
                <w:rFonts w:ascii="Times New Roman" w:hAnsi="Times New Roman"/>
                <w:bCs/>
                <w:szCs w:val="28"/>
              </w:rPr>
            </w:pPr>
            <w:r>
              <w:rPr>
                <w:rFonts w:ascii="Times New Roman" w:hAnsi="Times New Roman"/>
                <w:bCs/>
                <w:szCs w:val="28"/>
              </w:rPr>
              <w:t>Lắp đường ống</w:t>
            </w:r>
          </w:p>
          <w:p w:rsidR="00C736B5" w:rsidRDefault="0061529B">
            <w:pPr>
              <w:spacing w:line="360" w:lineRule="exact"/>
              <w:jc w:val="both"/>
              <w:rPr>
                <w:rFonts w:ascii="Times New Roman" w:hAnsi="Times New Roman"/>
                <w:bCs/>
                <w:szCs w:val="28"/>
              </w:rPr>
            </w:pPr>
            <w:r>
              <w:rPr>
                <w:rFonts w:ascii="Times New Roman" w:hAnsi="Times New Roman"/>
                <w:bCs/>
                <w:szCs w:val="28"/>
              </w:rPr>
              <w:t>Bảo ôn</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spacing w:line="360" w:lineRule="exact"/>
        <w:ind w:left="720"/>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sai vị trí</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đọc kỹ bản vẽ</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Đọc kỹ bản vẽ, xác định vị trí trên hiện trường</w:t>
            </w:r>
          </w:p>
        </w:tc>
      </w:tr>
    </w:tbl>
    <w:p w:rsidR="00C736B5" w:rsidRDefault="0061529B">
      <w:pPr>
        <w:spacing w:line="360" w:lineRule="exact"/>
        <w:jc w:val="both"/>
        <w:rPr>
          <w:rFonts w:ascii="Times New Roman" w:hAnsi="Times New Roman"/>
          <w:b/>
          <w:bCs/>
          <w:szCs w:val="28"/>
        </w:rPr>
      </w:pPr>
      <w:r>
        <w:rPr>
          <w:rFonts w:ascii="Times New Roman" w:hAnsi="Times New Roman"/>
          <w:b/>
          <w:bCs/>
          <w:szCs w:val="28"/>
        </w:rPr>
        <w:t>* Bài tập thực hành của học viên:</w:t>
      </w:r>
    </w:p>
    <w:p w:rsidR="00C736B5" w:rsidRDefault="0061529B">
      <w:pPr>
        <w:spacing w:line="360" w:lineRule="exact"/>
        <w:jc w:val="both"/>
        <w:rPr>
          <w:rFonts w:ascii="Times New Roman" w:hAnsi="Times New Roman"/>
          <w:bCs/>
          <w:szCs w:val="28"/>
        </w:rPr>
      </w:pPr>
      <w:r>
        <w:rPr>
          <w:rFonts w:ascii="Times New Roman" w:hAnsi="Times New Roman"/>
          <w:bCs/>
          <w:szCs w:val="28"/>
        </w:rPr>
        <w:t>Các bài tập áp dụng, ứng dụng kiến thức: Thực hành theo chương trình</w:t>
      </w:r>
    </w:p>
    <w:p w:rsidR="00C736B5" w:rsidRDefault="0061529B">
      <w:pPr>
        <w:spacing w:line="360" w:lineRule="exact"/>
        <w:jc w:val="both"/>
        <w:rPr>
          <w:rFonts w:ascii="Times New Roman" w:hAnsi="Times New Roman"/>
          <w:bCs/>
          <w:szCs w:val="28"/>
        </w:rPr>
      </w:pPr>
      <w:r>
        <w:rPr>
          <w:rFonts w:ascii="Times New Roman" w:hAnsi="Times New Roman"/>
          <w:bCs/>
          <w:szCs w:val="28"/>
        </w:rPr>
        <w:t>Bài thực hành giao cho  nhóm, mỗi nhóm tối đa 5 sinh viên</w:t>
      </w:r>
    </w:p>
    <w:p w:rsidR="00C736B5" w:rsidRDefault="0061529B">
      <w:pPr>
        <w:spacing w:line="360" w:lineRule="exact"/>
        <w:jc w:val="both"/>
        <w:rPr>
          <w:rFonts w:ascii="Times New Roman" w:hAnsi="Times New Roman"/>
          <w:bCs/>
          <w:szCs w:val="28"/>
        </w:rPr>
      </w:pPr>
      <w:r>
        <w:rPr>
          <w:rFonts w:ascii="Times New Roman" w:hAnsi="Times New Roman"/>
          <w:bCs/>
          <w:szCs w:val="28"/>
        </w:rPr>
        <w:t>Nguồn lực và thời gian cần thiết để thực hiện công việc: Theo chương trình</w:t>
      </w:r>
    </w:p>
    <w:p w:rsidR="00C736B5" w:rsidRDefault="0061529B">
      <w:pPr>
        <w:spacing w:line="360" w:lineRule="exact"/>
        <w:jc w:val="both"/>
        <w:rPr>
          <w:rFonts w:ascii="Times New Roman" w:hAnsi="Times New Roman"/>
          <w:bCs/>
          <w:szCs w:val="28"/>
        </w:rPr>
      </w:pPr>
      <w:r>
        <w:rPr>
          <w:rFonts w:ascii="Times New Roman" w:hAnsi="Times New Roman"/>
          <w:bCs/>
          <w:szCs w:val="28"/>
        </w:rPr>
        <w:t>Kết quả và sản phẩm phải đạt được: Đáp ứng tiêu chuẩn</w:t>
      </w:r>
    </w:p>
    <w:p w:rsidR="00C736B5" w:rsidRDefault="0061529B">
      <w:pPr>
        <w:spacing w:line="360" w:lineRule="exact"/>
        <w:jc w:val="both"/>
        <w:rPr>
          <w:rFonts w:ascii="Times New Roman" w:hAnsi="Times New Roman"/>
          <w:b/>
          <w:bCs/>
          <w:szCs w:val="28"/>
        </w:rPr>
      </w:pPr>
      <w:r>
        <w:rPr>
          <w:rFonts w:ascii="Times New Roman" w:hAnsi="Times New Roman"/>
          <w:b/>
          <w:bCs/>
          <w:szCs w:val="28"/>
        </w:rPr>
        <w:t>* Yêu cầu về đánh giá kết quả học tập:</w:t>
      </w:r>
    </w:p>
    <w:p w:rsidR="00C736B5" w:rsidRDefault="0061529B">
      <w:pPr>
        <w:spacing w:line="360" w:lineRule="exact"/>
        <w:rPr>
          <w:rFonts w:ascii="Times New Roman" w:hAnsi="Times New Roman"/>
          <w:szCs w:val="28"/>
          <w:lang w:val="pt-BR"/>
        </w:rPr>
      </w:pPr>
      <w:r>
        <w:rPr>
          <w:rFonts w:ascii="Times New Roman" w:hAnsi="Times New Roman"/>
          <w:szCs w:val="28"/>
          <w:lang w:val="pt-BR"/>
        </w:rPr>
        <w:t>Thực hành: Lắp đặt máy điều hòa không khí VRV</w:t>
      </w:r>
    </w:p>
    <w:p w:rsidR="00C736B5" w:rsidRDefault="0061529B">
      <w:pPr>
        <w:spacing w:line="360" w:lineRule="exact"/>
        <w:rPr>
          <w:rFonts w:ascii="Times New Roman" w:hAnsi="Times New Roman"/>
          <w:szCs w:val="28"/>
          <w:lang w:val="pt-BR"/>
        </w:rPr>
      </w:pPr>
      <w:r>
        <w:rPr>
          <w:rFonts w:ascii="Times New Roman" w:hAnsi="Times New Roman"/>
          <w:szCs w:val="28"/>
          <w:lang w:val="pt-BR"/>
        </w:rPr>
        <w:t xml:space="preserve">Lý thuyết: Trình bầy nguyên lý làm việc </w:t>
      </w:r>
    </w:p>
    <w:p w:rsidR="00C736B5" w:rsidRDefault="0061529B">
      <w:pPr>
        <w:spacing w:line="360" w:lineRule="exact"/>
        <w:rPr>
          <w:rFonts w:ascii="Times New Roman" w:hAnsi="Times New Roman"/>
          <w:szCs w:val="28"/>
          <w:lang w:val="pt-BR"/>
        </w:rPr>
      </w:pPr>
      <w:r>
        <w:rPr>
          <w:rFonts w:ascii="Times New Roman" w:hAnsi="Times New Roman"/>
          <w:szCs w:val="28"/>
          <w:lang w:val="pt-BR"/>
        </w:rPr>
        <w:t>Sau khi trình bầy nguyên lý làm việc, trả lời thêm 1 hoặc 2 câu hỏi của giáo viên</w:t>
      </w:r>
    </w:p>
    <w:p w:rsidR="00C736B5" w:rsidRDefault="0061529B">
      <w:pPr>
        <w:spacing w:line="360" w:lineRule="exact"/>
        <w:jc w:val="center"/>
        <w:outlineLvl w:val="0"/>
        <w:rPr>
          <w:rFonts w:ascii="Times New Roman" w:hAnsi="Times New Roman"/>
          <w:b/>
          <w:bCs/>
          <w:szCs w:val="28"/>
        </w:rPr>
      </w:pPr>
      <w:r>
        <w:rPr>
          <w:rFonts w:ascii="Times New Roman" w:hAnsi="Times New Roman"/>
          <w:szCs w:val="28"/>
          <w:lang w:val="pt-BR"/>
        </w:rPr>
        <w:br w:type="page"/>
      </w:r>
      <w:bookmarkStart w:id="32" w:name="_Toc11262"/>
      <w:r>
        <w:rPr>
          <w:rFonts w:ascii="Times New Roman" w:hAnsi="Times New Roman"/>
          <w:b/>
          <w:bCs/>
          <w:szCs w:val="28"/>
        </w:rPr>
        <w:lastRenderedPageBreak/>
        <w:t>BÀI 3: LẮP ĐẶT HỆ THỐNG ĐƯỜNG ỐNG DẪN NƯỚC</w:t>
      </w:r>
      <w:bookmarkEnd w:id="32"/>
    </w:p>
    <w:p w:rsidR="00C736B5" w:rsidRDefault="0061529B">
      <w:pPr>
        <w:spacing w:line="360" w:lineRule="exact"/>
        <w:jc w:val="center"/>
        <w:rPr>
          <w:rFonts w:ascii="Times New Roman" w:hAnsi="Times New Roman"/>
          <w:b/>
          <w:bCs/>
          <w:szCs w:val="28"/>
        </w:rPr>
      </w:pPr>
      <w:r>
        <w:rPr>
          <w:rFonts w:ascii="Times New Roman" w:hAnsi="Times New Roman"/>
          <w:b/>
          <w:bCs/>
          <w:szCs w:val="28"/>
        </w:rPr>
        <w:t>Mã  bài MĐ 23 - 03</w:t>
      </w:r>
    </w:p>
    <w:p w:rsidR="00C736B5" w:rsidRDefault="0061529B">
      <w:pPr>
        <w:spacing w:line="360" w:lineRule="exact"/>
        <w:rPr>
          <w:rFonts w:ascii="Times New Roman" w:hAnsi="Times New Roman"/>
          <w:b/>
          <w:bCs/>
          <w:szCs w:val="28"/>
        </w:rPr>
      </w:pPr>
      <w:r>
        <w:rPr>
          <w:rFonts w:ascii="Times New Roman" w:hAnsi="Times New Roman"/>
          <w:b/>
          <w:bCs/>
          <w:szCs w:val="28"/>
        </w:rPr>
        <w:t>Giới thiệu:</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Hệ thống đường ống nước trong hệ thống điều hòa không khí được dùng cho nhiều mục đích khác nhau. Đường ống có thể dẫn nước lạnh, nước giải nhiệt hoặc nước nóng tùy thuộc vào hệ thống cụ thể. Lắp đặt đường ống là một công tác quan trọng để đảm bảo sự làm việc ổn định và hiệu quả của hệ thống điều hòa</w:t>
      </w:r>
    </w:p>
    <w:p w:rsidR="00C736B5" w:rsidRDefault="0061529B">
      <w:pPr>
        <w:spacing w:line="360" w:lineRule="exact"/>
        <w:rPr>
          <w:rFonts w:ascii="Times New Roman" w:hAnsi="Times New Roman"/>
          <w:b/>
          <w:bCs/>
          <w:szCs w:val="28"/>
        </w:rPr>
      </w:pPr>
      <w:r>
        <w:rPr>
          <w:rFonts w:ascii="Times New Roman" w:hAnsi="Times New Roman"/>
          <w:b/>
          <w:bCs/>
          <w:szCs w:val="28"/>
        </w:rPr>
        <w:t>Mục tiêu:</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Nêu được tiêu chuẩn các loại đường ống dẫn nước, giá treo, giá đỡ, chống rung trong hệ thống điều hoà không khí trung tâm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Đưa ra công thức tính chọn đường kính ống theo tiêu chuẩn</w:t>
      </w:r>
    </w:p>
    <w:p w:rsidR="00C736B5" w:rsidRDefault="0061529B">
      <w:pPr>
        <w:tabs>
          <w:tab w:val="left" w:pos="-1980"/>
        </w:tabs>
        <w:spacing w:line="360" w:lineRule="exact"/>
        <w:ind w:firstLine="720"/>
        <w:jc w:val="both"/>
        <w:rPr>
          <w:rFonts w:ascii="Times New Roman" w:hAnsi="Times New Roman"/>
          <w:szCs w:val="28"/>
        </w:rPr>
      </w:pPr>
      <w:r>
        <w:rPr>
          <w:rFonts w:ascii="Times New Roman" w:hAnsi="Times New Roman"/>
          <w:szCs w:val="28"/>
        </w:rPr>
        <w:t xml:space="preserve">- Đánh giá được yêu cầu tốc độ của dòng nước trong hệ thống điều hoà không khí </w:t>
      </w:r>
    </w:p>
    <w:p w:rsidR="00C736B5" w:rsidRDefault="0061529B">
      <w:pPr>
        <w:tabs>
          <w:tab w:val="left" w:pos="-31"/>
        </w:tabs>
        <w:spacing w:line="360" w:lineRule="exact"/>
        <w:jc w:val="both"/>
        <w:rPr>
          <w:rFonts w:ascii="Times New Roman" w:hAnsi="Times New Roman"/>
          <w:szCs w:val="28"/>
        </w:rPr>
      </w:pPr>
      <w:r>
        <w:rPr>
          <w:rFonts w:ascii="Times New Roman" w:hAnsi="Times New Roman"/>
          <w:szCs w:val="28"/>
        </w:rPr>
        <w:tab/>
        <w:t xml:space="preserve">- Đo được tốc độ của dòng chảy trong các đường ống </w:t>
      </w:r>
    </w:p>
    <w:p w:rsidR="00C736B5" w:rsidRDefault="0061529B">
      <w:pPr>
        <w:tabs>
          <w:tab w:val="left" w:pos="-31"/>
        </w:tabs>
        <w:spacing w:line="360" w:lineRule="exact"/>
        <w:jc w:val="both"/>
        <w:rPr>
          <w:rFonts w:ascii="Times New Roman" w:hAnsi="Times New Roman"/>
          <w:szCs w:val="28"/>
        </w:rPr>
      </w:pPr>
      <w:r>
        <w:rPr>
          <w:rFonts w:ascii="Times New Roman" w:hAnsi="Times New Roman"/>
          <w:szCs w:val="28"/>
        </w:rPr>
        <w:tab/>
        <w:t xml:space="preserve">- Lập được công thức tính chọn đường kính ống dẫn </w:t>
      </w:r>
    </w:p>
    <w:p w:rsidR="00C736B5" w:rsidRDefault="0061529B">
      <w:pPr>
        <w:tabs>
          <w:tab w:val="left" w:pos="-31"/>
        </w:tabs>
        <w:spacing w:line="360" w:lineRule="exact"/>
        <w:jc w:val="both"/>
        <w:rPr>
          <w:rFonts w:ascii="Times New Roman" w:hAnsi="Times New Roman"/>
          <w:szCs w:val="28"/>
        </w:rPr>
      </w:pPr>
      <w:r>
        <w:rPr>
          <w:rFonts w:ascii="Times New Roman" w:hAnsi="Times New Roman"/>
          <w:szCs w:val="28"/>
        </w:rPr>
        <w:tab/>
        <w:t xml:space="preserve">- Phân loại được các loại đường ống dẫn, giá treo, giá đỡ, chống rung..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Đọc được các thông số kỹ thuật trên cataloge.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Liệt kê được qui trình lắp đặt</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Lắp đặt được hệ thống  </w:t>
      </w:r>
    </w:p>
    <w:p w:rsidR="00C736B5" w:rsidRDefault="0061529B">
      <w:pPr>
        <w:tabs>
          <w:tab w:val="left" w:pos="-31"/>
        </w:tabs>
        <w:spacing w:line="360" w:lineRule="exact"/>
        <w:ind w:firstLine="720"/>
        <w:jc w:val="both"/>
        <w:rPr>
          <w:rFonts w:ascii="Times New Roman" w:hAnsi="Times New Roman"/>
          <w:szCs w:val="28"/>
        </w:rPr>
      </w:pPr>
      <w:r>
        <w:rPr>
          <w:rFonts w:ascii="Times New Roman" w:hAnsi="Times New Roman"/>
          <w:szCs w:val="28"/>
        </w:rPr>
        <w:t>- Cẩn thận, tỉ mỉ, tuân thủ các tiêu chuẩn, đảm bảo an toàn.</w:t>
      </w:r>
    </w:p>
    <w:p w:rsidR="00C736B5" w:rsidRDefault="0061529B">
      <w:pPr>
        <w:spacing w:line="360" w:lineRule="exact"/>
        <w:jc w:val="both"/>
        <w:rPr>
          <w:rFonts w:ascii="Times New Roman" w:hAnsi="Times New Roman"/>
          <w:b/>
          <w:bCs/>
          <w:szCs w:val="28"/>
        </w:rPr>
      </w:pPr>
      <w:r>
        <w:rPr>
          <w:rFonts w:ascii="Times New Roman" w:hAnsi="Times New Roman"/>
          <w:b/>
          <w:bCs/>
          <w:szCs w:val="28"/>
        </w:rPr>
        <w:t>Nội dung chính:</w:t>
      </w:r>
    </w:p>
    <w:p w:rsidR="00C736B5" w:rsidRDefault="0061529B">
      <w:pPr>
        <w:spacing w:line="360" w:lineRule="exact"/>
        <w:jc w:val="both"/>
        <w:outlineLvl w:val="1"/>
        <w:rPr>
          <w:rFonts w:ascii="Times New Roman" w:hAnsi="Times New Roman"/>
          <w:b/>
          <w:szCs w:val="28"/>
        </w:rPr>
      </w:pPr>
      <w:bookmarkStart w:id="33" w:name="_Toc3747"/>
      <w:r>
        <w:rPr>
          <w:rFonts w:ascii="Times New Roman" w:hAnsi="Times New Roman"/>
          <w:b/>
          <w:szCs w:val="28"/>
        </w:rPr>
        <w:t>1. PHÂN LOẠI VÀ TÍNH CHỌN ĐƯỜNG ỐNG:</w:t>
      </w:r>
      <w:bookmarkEnd w:id="33"/>
    </w:p>
    <w:p w:rsidR="00C736B5" w:rsidRDefault="0061529B">
      <w:pPr>
        <w:spacing w:line="360" w:lineRule="exact"/>
        <w:jc w:val="both"/>
        <w:outlineLvl w:val="2"/>
        <w:rPr>
          <w:rFonts w:ascii="Times New Roman" w:hAnsi="Times New Roman"/>
          <w:b/>
          <w:i/>
          <w:szCs w:val="28"/>
        </w:rPr>
      </w:pPr>
      <w:bookmarkStart w:id="34" w:name="_Toc21018"/>
      <w:r>
        <w:rPr>
          <w:rFonts w:ascii="Times New Roman" w:hAnsi="Times New Roman"/>
          <w:b/>
          <w:i/>
          <w:szCs w:val="28"/>
        </w:rPr>
        <w:t xml:space="preserve">1.1. Nguyên lý cấu tạo và làm việc của hệ thống  </w:t>
      </w:r>
      <w:r>
        <w:rPr>
          <w:rFonts w:ascii="Times New Roman" w:hAnsi="Times New Roman"/>
          <w:b/>
          <w:i/>
          <w:szCs w:val="28"/>
          <w:lang w:val="fr-FR"/>
        </w:rPr>
        <w:t>đường ống nước:</w:t>
      </w:r>
      <w:bookmarkEnd w:id="34"/>
      <w:r>
        <w:rPr>
          <w:rFonts w:ascii="Times New Roman" w:hAnsi="Times New Roman"/>
          <w:b/>
          <w:i/>
          <w:szCs w:val="28"/>
          <w:lang w:val="fr-FR"/>
        </w:rPr>
        <w:t xml:space="preserve"> </w:t>
      </w:r>
    </w:p>
    <w:p w:rsidR="00C736B5" w:rsidRDefault="0061529B">
      <w:pPr>
        <w:spacing w:line="360" w:lineRule="exact"/>
        <w:jc w:val="both"/>
        <w:rPr>
          <w:rFonts w:ascii="Times New Roman" w:hAnsi="Times New Roman"/>
          <w:bCs/>
          <w:szCs w:val="28"/>
        </w:rPr>
      </w:pPr>
      <w:r>
        <w:rPr>
          <w:rFonts w:ascii="Times New Roman" w:hAnsi="Times New Roman"/>
          <w:bCs/>
          <w:szCs w:val="28"/>
        </w:rPr>
        <w:t>a. Đại cương:</w:t>
      </w:r>
    </w:p>
    <w:p w:rsidR="00C736B5" w:rsidRDefault="0061529B">
      <w:pPr>
        <w:spacing w:line="360" w:lineRule="exact"/>
        <w:ind w:firstLine="720"/>
        <w:jc w:val="both"/>
        <w:rPr>
          <w:rFonts w:ascii="Times New Roman" w:hAnsi="Times New Roman"/>
          <w:szCs w:val="28"/>
        </w:rPr>
      </w:pPr>
      <w:r>
        <w:rPr>
          <w:rFonts w:ascii="Times New Roman" w:hAnsi="Times New Roman"/>
          <w:szCs w:val="28"/>
        </w:rPr>
        <w:t>Trong hệ thống điều hòa trung tâm nước có hệ thống đường ống nước lạnh. Nếu máy làm lạnh nước loại giải nhiệt nước thì hệ thống có thêm hệ đường ống nước giải nhiệt. Hệ thống đường ống nước bao gồm hệ thống ống, van, tê, cút, các phụ kiện khác và bơm nước.</w:t>
      </w:r>
    </w:p>
    <w:p w:rsidR="00C736B5" w:rsidRDefault="0061529B">
      <w:pPr>
        <w:spacing w:line="360" w:lineRule="exact"/>
        <w:ind w:firstLine="720"/>
        <w:jc w:val="both"/>
        <w:rPr>
          <w:rFonts w:ascii="Times New Roman" w:hAnsi="Times New Roman"/>
          <w:szCs w:val="28"/>
        </w:rPr>
      </w:pPr>
      <w:r>
        <w:rPr>
          <w:rFonts w:ascii="Times New Roman" w:hAnsi="Times New Roman"/>
          <w:szCs w:val="28"/>
        </w:rPr>
        <w:t>Hệ thống nước lạnh làm nhiệm vụ tải lạnh từ bình bay hơi tới các phòng vào mùa hè để làm lạnh phòng (và có thể có thêm nhiệm vụ tải nhiệt từ nồi hơi hoặc bình ngưng của bơm nhiệt để sưởi ấm phòng vào mùa đông).</w:t>
      </w:r>
    </w:p>
    <w:p w:rsidR="00C736B5" w:rsidRDefault="0061529B">
      <w:pPr>
        <w:spacing w:line="360" w:lineRule="exact"/>
        <w:ind w:firstLine="720"/>
        <w:jc w:val="both"/>
        <w:rPr>
          <w:rFonts w:ascii="Times New Roman" w:hAnsi="Times New Roman"/>
          <w:szCs w:val="28"/>
        </w:rPr>
      </w:pPr>
      <w:r>
        <w:rPr>
          <w:rFonts w:ascii="Times New Roman" w:hAnsi="Times New Roman"/>
          <w:szCs w:val="28"/>
        </w:rPr>
        <w:t>Hệ thống nước giải nhiệt (còn gọi nước làm mát) có nhiệm vụ tải nhiệt từ bình ngưng lên tháp giải nhiệt để vào môi trường. Nước sau khi được làm mát ở tháp lại quay về bình ngưng nên gọi là nước tuần hoàn. Khi sử dụng nước thành phố hoặc nước giếng một lần rồi thải bỏ gọi là nước không tuần hoàn.</w:t>
      </w:r>
    </w:p>
    <w:p w:rsidR="00C736B5" w:rsidRDefault="0061529B">
      <w:pPr>
        <w:spacing w:line="360" w:lineRule="exact"/>
        <w:jc w:val="both"/>
        <w:rPr>
          <w:rFonts w:ascii="Times New Roman" w:hAnsi="Times New Roman"/>
          <w:bCs/>
          <w:iCs/>
          <w:szCs w:val="28"/>
        </w:rPr>
      </w:pPr>
      <w:r>
        <w:rPr>
          <w:rFonts w:ascii="Times New Roman" w:hAnsi="Times New Roman"/>
          <w:bCs/>
          <w:iCs/>
          <w:szCs w:val="28"/>
        </w:rPr>
        <w:t>b. Vật liệu ống:</w:t>
      </w:r>
    </w:p>
    <w:p w:rsidR="00C736B5" w:rsidRDefault="0061529B">
      <w:pPr>
        <w:pStyle w:val="BodyTextIndent"/>
        <w:spacing w:after="0" w:line="360" w:lineRule="exact"/>
        <w:ind w:left="0" w:firstLine="720"/>
        <w:jc w:val="both"/>
        <w:rPr>
          <w:rFonts w:ascii="Times New Roman" w:hAnsi="Times New Roman"/>
          <w:szCs w:val="28"/>
        </w:rPr>
      </w:pPr>
      <w:r>
        <w:rPr>
          <w:rFonts w:ascii="Times New Roman" w:hAnsi="Times New Roman"/>
          <w:szCs w:val="28"/>
        </w:rPr>
        <w:t xml:space="preserve">Các vật liệu thông dụng trong các hệ thống đường ống là: ống thép đen, thép tráng kẽm, ống sắt dẻo và tráng kẽm, ống đồng mềm và cứng. Bảng dưới đây giới thiệu các loại vật liệu ống với các lĩnh vực ứng dụng khác nhau, giới thiệu các thông số vật lý của ống thép và ống đồng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749"/>
        <w:gridCol w:w="1229"/>
        <w:gridCol w:w="3426"/>
        <w:gridCol w:w="2603"/>
      </w:tblGrid>
      <w:tr w:rsidR="00C736B5">
        <w:trPr>
          <w:trHeight w:val="502"/>
        </w:trPr>
        <w:tc>
          <w:tcPr>
            <w:tcW w:w="9007" w:type="dxa"/>
            <w:gridSpan w:val="4"/>
            <w:tcBorders>
              <w:top w:val="nil"/>
              <w:left w:val="nil"/>
              <w:bottom w:val="single" w:sz="4" w:space="0" w:color="auto"/>
              <w:right w:val="nil"/>
            </w:tcBorders>
            <w:vAlign w:val="center"/>
          </w:tcPr>
          <w:p w:rsidR="00C736B5" w:rsidRDefault="0061529B">
            <w:pPr>
              <w:spacing w:line="360" w:lineRule="exact"/>
              <w:jc w:val="center"/>
              <w:rPr>
                <w:rFonts w:ascii="Times New Roman" w:hAnsi="Times New Roman"/>
                <w:szCs w:val="28"/>
              </w:rPr>
            </w:pPr>
            <w:r>
              <w:rPr>
                <w:rFonts w:ascii="Times New Roman" w:hAnsi="Times New Roman"/>
                <w:szCs w:val="28"/>
              </w:rPr>
              <w:lastRenderedPageBreak/>
              <w:t>Vật liệu ống và phụ kiện khuyên dùng khác nhau:</w:t>
            </w:r>
          </w:p>
        </w:tc>
      </w:tr>
      <w:tr w:rsidR="00C736B5">
        <w:trPr>
          <w:trHeight w:val="503"/>
        </w:trPr>
        <w:tc>
          <w:tcPr>
            <w:tcW w:w="2978" w:type="dxa"/>
            <w:gridSpan w:val="2"/>
            <w:tcBorders>
              <w:top w:val="single" w:sz="4" w:space="0" w:color="auto"/>
            </w:tcBorders>
            <w:vAlign w:val="center"/>
          </w:tcPr>
          <w:p w:rsidR="00C736B5" w:rsidRDefault="0061529B">
            <w:pPr>
              <w:spacing w:line="360" w:lineRule="exact"/>
              <w:jc w:val="center"/>
              <w:rPr>
                <w:rFonts w:ascii="Times New Roman" w:hAnsi="Times New Roman"/>
                <w:szCs w:val="28"/>
              </w:rPr>
            </w:pPr>
            <w:r>
              <w:rPr>
                <w:rFonts w:ascii="Times New Roman" w:hAnsi="Times New Roman"/>
                <w:szCs w:val="28"/>
              </w:rPr>
              <w:t>Ống dùng cho</w:t>
            </w:r>
          </w:p>
        </w:tc>
        <w:tc>
          <w:tcPr>
            <w:tcW w:w="3426" w:type="dxa"/>
            <w:tcBorders>
              <w:top w:val="single" w:sz="4" w:space="0" w:color="auto"/>
            </w:tcBorders>
            <w:vAlign w:val="center"/>
          </w:tcPr>
          <w:p w:rsidR="00C736B5" w:rsidRDefault="0061529B">
            <w:pPr>
              <w:spacing w:line="360" w:lineRule="exact"/>
              <w:jc w:val="center"/>
              <w:rPr>
                <w:rFonts w:ascii="Times New Roman" w:hAnsi="Times New Roman"/>
                <w:szCs w:val="28"/>
              </w:rPr>
            </w:pPr>
            <w:r>
              <w:rPr>
                <w:rFonts w:ascii="Times New Roman" w:hAnsi="Times New Roman"/>
                <w:szCs w:val="28"/>
              </w:rPr>
              <w:t>Ống phụ kiện</w:t>
            </w:r>
          </w:p>
        </w:tc>
        <w:tc>
          <w:tcPr>
            <w:tcW w:w="2603" w:type="dxa"/>
            <w:tcBorders>
              <w:top w:val="single" w:sz="4" w:space="0" w:color="auto"/>
            </w:tcBorders>
            <w:vAlign w:val="center"/>
          </w:tcPr>
          <w:p w:rsidR="00C736B5" w:rsidRDefault="0061529B">
            <w:pPr>
              <w:spacing w:line="360" w:lineRule="exact"/>
              <w:jc w:val="center"/>
              <w:rPr>
                <w:rFonts w:ascii="Times New Roman" w:hAnsi="Times New Roman"/>
                <w:szCs w:val="28"/>
              </w:rPr>
            </w:pPr>
            <w:r>
              <w:rPr>
                <w:rFonts w:ascii="Times New Roman" w:hAnsi="Times New Roman"/>
                <w:szCs w:val="28"/>
              </w:rPr>
              <w:t>Phụ kiện</w:t>
            </w:r>
          </w:p>
        </w:tc>
      </w:tr>
      <w:tr w:rsidR="00C736B5">
        <w:trPr>
          <w:trHeight w:val="503"/>
        </w:trPr>
        <w:tc>
          <w:tcPr>
            <w:tcW w:w="1749" w:type="dxa"/>
            <w:vAlign w:val="center"/>
          </w:tcPr>
          <w:p w:rsidR="00C736B5" w:rsidRDefault="0061529B">
            <w:pPr>
              <w:spacing w:line="360" w:lineRule="exact"/>
              <w:rPr>
                <w:rFonts w:ascii="Times New Roman" w:hAnsi="Times New Roman"/>
                <w:szCs w:val="28"/>
              </w:rPr>
            </w:pPr>
            <w:r>
              <w:rPr>
                <w:rFonts w:ascii="Times New Roman" w:hAnsi="Times New Roman"/>
                <w:szCs w:val="28"/>
              </w:rPr>
              <w:t>Môi chất Freon</w:t>
            </w:r>
          </w:p>
        </w:tc>
        <w:tc>
          <w:tcPr>
            <w:tcW w:w="1229" w:type="dxa"/>
            <w:vAlign w:val="center"/>
          </w:tcPr>
          <w:p w:rsidR="00C736B5" w:rsidRDefault="0061529B">
            <w:pPr>
              <w:spacing w:line="360" w:lineRule="exact"/>
              <w:rPr>
                <w:rFonts w:ascii="Times New Roman" w:hAnsi="Times New Roman"/>
                <w:szCs w:val="28"/>
              </w:rPr>
            </w:pPr>
            <w:r>
              <w:rPr>
                <w:rFonts w:ascii="Times New Roman" w:hAnsi="Times New Roman"/>
                <w:szCs w:val="28"/>
              </w:rPr>
              <w:t xml:space="preserve"> Đườg hút </w:t>
            </w:r>
          </w:p>
        </w:tc>
        <w:tc>
          <w:tcPr>
            <w:tcW w:w="3426" w:type="dxa"/>
            <w:vAlign w:val="center"/>
          </w:tcPr>
          <w:p w:rsidR="00C736B5" w:rsidRDefault="0061529B">
            <w:pPr>
              <w:spacing w:line="360" w:lineRule="exact"/>
              <w:rPr>
                <w:rFonts w:ascii="Times New Roman" w:hAnsi="Times New Roman"/>
                <w:szCs w:val="28"/>
              </w:rPr>
            </w:pPr>
            <w:r>
              <w:rPr>
                <w:rFonts w:ascii="Times New Roman" w:hAnsi="Times New Roman"/>
                <w:szCs w:val="28"/>
              </w:rPr>
              <w:t xml:space="preserve">       Ống đồng cứng loại L</w:t>
            </w:r>
          </w:p>
        </w:tc>
        <w:tc>
          <w:tcPr>
            <w:tcW w:w="2603" w:type="dxa"/>
            <w:vAlign w:val="center"/>
          </w:tcPr>
          <w:p w:rsidR="00C736B5" w:rsidRDefault="0061529B">
            <w:pPr>
              <w:spacing w:line="360" w:lineRule="exact"/>
              <w:rPr>
                <w:rFonts w:ascii="Times New Roman" w:hAnsi="Times New Roman"/>
                <w:szCs w:val="28"/>
              </w:rPr>
            </w:pPr>
            <w:r>
              <w:rPr>
                <w:rFonts w:ascii="Times New Roman" w:hAnsi="Times New Roman"/>
                <w:szCs w:val="28"/>
              </w:rPr>
              <w:t>Đồng rèn, đồng thau rèn hoặc đồng thau đúc mạ thiếc</w:t>
            </w:r>
          </w:p>
        </w:tc>
      </w:tr>
    </w:tbl>
    <w:p w:rsidR="00C736B5" w:rsidRDefault="0061529B">
      <w:pPr>
        <w:pStyle w:val="Heading3"/>
        <w:spacing w:before="0" w:after="0" w:line="360" w:lineRule="exact"/>
        <w:rPr>
          <w:b/>
          <w:bCs/>
          <w:sz w:val="28"/>
          <w:szCs w:val="28"/>
        </w:rPr>
      </w:pPr>
      <w:bookmarkStart w:id="35" w:name="_Toc5232"/>
      <w:r>
        <w:rPr>
          <w:b/>
          <w:bCs/>
          <w:color w:val="000000"/>
          <w:sz w:val="28"/>
          <w:szCs w:val="28"/>
        </w:rPr>
        <w:t>1.2. Lắp đặt hệ thống đường ống nước:</w:t>
      </w:r>
      <w:bookmarkEnd w:id="35"/>
      <w:r>
        <w:rPr>
          <w:b/>
          <w:bCs/>
          <w:color w:val="000000"/>
          <w:sz w:val="28"/>
          <w:szCs w:val="28"/>
        </w:rPr>
        <w:t xml:space="preserve"> </w:t>
      </w:r>
    </w:p>
    <w:p w:rsidR="00C736B5" w:rsidRDefault="0061529B">
      <w:pPr>
        <w:pStyle w:val="BodyText"/>
        <w:spacing w:after="0" w:line="360" w:lineRule="exact"/>
        <w:ind w:firstLine="720"/>
        <w:jc w:val="both"/>
        <w:rPr>
          <w:color w:val="000000"/>
        </w:rPr>
      </w:pPr>
      <w:r>
        <w:rPr>
          <w:color w:val="000000"/>
        </w:rPr>
        <w:t xml:space="preserve">Khi lắp đặt hệ thống đường ống nước cần lưu ý bố trí sao cho trở lực trên các nhánh ống đều nhau, muốn vậy cần bố trí sao cho tổng chiều dài các nhánh đều nhau. </w:t>
      </w:r>
    </w:p>
    <w:p w:rsidR="00C736B5" w:rsidRDefault="0061529B">
      <w:pPr>
        <w:pStyle w:val="BodyText"/>
        <w:spacing w:after="0" w:line="360" w:lineRule="exact"/>
        <w:ind w:firstLine="720"/>
        <w:jc w:val="both"/>
        <w:rPr>
          <w:color w:val="000000"/>
        </w:rPr>
      </w:pPr>
      <w:r>
        <w:rPr>
          <w:color w:val="000000"/>
        </w:rPr>
        <w:t xml:space="preserve">Trên hình trình bày sơ đồ đường dẫn nước lạnh cung cấp cho các FCU và AHU. Ở hình a dưới đây ta thấy chiều dài của các nhánh ABGHA, ABCFGHA và ABCDEFGHA là không đều nhau, do đó trở lực của các nhánh không đều nhau. Sơ đồ này gọi là </w:t>
      </w:r>
      <w:r>
        <w:rPr>
          <w:i/>
          <w:iCs/>
          <w:color w:val="000000"/>
        </w:rPr>
        <w:t>sơ đồ đường quay về trực tiếp</w:t>
      </w:r>
      <w:r>
        <w:rPr>
          <w:color w:val="000000"/>
        </w:rPr>
        <w:t xml:space="preserve">. Đây là sơ đồ đơn giản, dễ lắp đặt và tổng chiều dài đường ống nhỏ. Tuy nhiên do trở lực không đều nên cần lắp đặt các van điều chỉnh để điều chỉnh lượng nước cấp cho các nhánh đều nhau. </w:t>
      </w:r>
    </w:p>
    <w:p w:rsidR="00C736B5" w:rsidRDefault="0061529B">
      <w:pPr>
        <w:pStyle w:val="BodyText"/>
        <w:spacing w:after="0" w:line="360" w:lineRule="exact"/>
        <w:ind w:firstLine="720"/>
        <w:jc w:val="both"/>
        <w:rPr>
          <w:color w:val="000000"/>
        </w:rPr>
      </w:pPr>
      <w:r>
        <w:rPr>
          <w:color w:val="000000"/>
        </w:rPr>
        <w:t xml:space="preserve">Ở hình b là </w:t>
      </w:r>
      <w:r>
        <w:rPr>
          <w:i/>
          <w:iCs/>
          <w:color w:val="000000"/>
        </w:rPr>
        <w:t>sơ đồ đường quay về không trực tiếp</w:t>
      </w:r>
      <w:r>
        <w:rPr>
          <w:color w:val="000000"/>
        </w:rPr>
        <w:t xml:space="preserve">, trong trường hợp này chiều dài đường đi của các nhánh đến các FCU và AHU đều nhau. Các FCU (AHU) có đường cấp nước dài thì đường hồi nước ngắn và ngược lại. </w:t>
      </w:r>
    </w:p>
    <w:p w:rsidR="00C736B5" w:rsidRDefault="0061529B">
      <w:pPr>
        <w:pStyle w:val="BodyText"/>
        <w:spacing w:after="0" w:line="360" w:lineRule="exact"/>
        <w:ind w:firstLine="720"/>
        <w:jc w:val="both"/>
        <w:rPr>
          <w:color w:val="000000"/>
        </w:rPr>
      </w:pPr>
      <w:r>
        <w:rPr>
          <w:color w:val="000000"/>
        </w:rPr>
        <w:t xml:space="preserve">Cần lưu ý khi trở lực của các FCU đều nhau thì nên sử dụng sơ đồ không trực tiếp. Nếu các FCU có trở lực khác nhau thì về mặt kinh tế nên chọn sơ đồ loại trực tiếp, lúc đó cần sử dụng các biện pháp khác để hiệu chỉnh cần thiết. Một trong những biện pháp mà người ta hay áp dụng là sử dụng van cầu trên đường hút. </w:t>
      </w:r>
    </w:p>
    <w:p w:rsidR="00C736B5" w:rsidRDefault="00C736B5">
      <w:pPr>
        <w:pStyle w:val="Default"/>
        <w:rPr>
          <w:sz w:val="28"/>
          <w:szCs w:val="28"/>
        </w:rPr>
      </w:pPr>
    </w:p>
    <w:p w:rsidR="00C736B5" w:rsidRDefault="0061529B">
      <w:pPr>
        <w:pStyle w:val="Default"/>
        <w:rPr>
          <w:sz w:val="28"/>
          <w:szCs w:val="28"/>
        </w:rPr>
      </w:pPr>
      <w:r>
        <w:rPr>
          <w:noProof/>
          <w:sz w:val="28"/>
          <w:szCs w:val="28"/>
        </w:rPr>
        <w:drawing>
          <wp:inline distT="0" distB="0" distL="0" distR="0" wp14:anchorId="11AEC8FB" wp14:editId="7960F50F">
            <wp:extent cx="5245100" cy="3270250"/>
            <wp:effectExtent l="0" t="0" r="0" b="635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45100" cy="3270250"/>
                    </a:xfrm>
                    <a:prstGeom prst="rect">
                      <a:avLst/>
                    </a:prstGeom>
                    <a:noFill/>
                    <a:ln>
                      <a:noFill/>
                    </a:ln>
                  </pic:spPr>
                </pic:pic>
              </a:graphicData>
            </a:graphic>
          </wp:inline>
        </w:drawing>
      </w:r>
    </w:p>
    <w:p w:rsidR="00C736B5" w:rsidRDefault="0061529B">
      <w:pPr>
        <w:pStyle w:val="BodyText"/>
        <w:spacing w:after="0" w:line="360" w:lineRule="exact"/>
        <w:jc w:val="both"/>
        <w:rPr>
          <w:i/>
          <w:color w:val="000000"/>
        </w:rPr>
      </w:pPr>
      <w:r>
        <w:rPr>
          <w:bCs/>
          <w:iCs/>
          <w:color w:val="000000"/>
        </w:rPr>
        <w:lastRenderedPageBreak/>
        <w:t xml:space="preserve">                                </w:t>
      </w:r>
      <w:r>
        <w:rPr>
          <w:bCs/>
          <w:i/>
          <w:iCs/>
          <w:color w:val="000000"/>
        </w:rPr>
        <w:t xml:space="preserve">Các loại sơ đồ bố trí đường ống </w:t>
      </w:r>
    </w:p>
    <w:p w:rsidR="00C736B5" w:rsidRDefault="0061529B">
      <w:pPr>
        <w:pStyle w:val="BodyText"/>
        <w:spacing w:after="0" w:line="360" w:lineRule="exact"/>
        <w:ind w:firstLine="720"/>
        <w:jc w:val="both"/>
        <w:rPr>
          <w:color w:val="000000"/>
        </w:rPr>
      </w:pPr>
      <w:r>
        <w:rPr>
          <w:color w:val="000000"/>
        </w:rPr>
        <w:t xml:space="preserve">Trên hình trình bày hai trường hợp lắp đặt đường ống theo sơ đồ không trực tiếp, phương án thường được áp dụng cho hệ thống kín. </w:t>
      </w:r>
    </w:p>
    <w:p w:rsidR="00C736B5" w:rsidRDefault="0061529B">
      <w:pPr>
        <w:pStyle w:val="BodyText"/>
        <w:spacing w:after="0" w:line="360" w:lineRule="exact"/>
        <w:ind w:firstLine="720"/>
        <w:jc w:val="both"/>
        <w:rPr>
          <w:color w:val="000000"/>
        </w:rPr>
      </w:pPr>
      <w:r>
        <w:rPr>
          <w:color w:val="000000"/>
        </w:rPr>
        <w:t>Hình a trình bày minh họa ứng với trường hợp các FCU bố trí với độ cao khác nhau và trên hình b là trường hợp các FCU bố trí trên cùng một độ cao.</w:t>
      </w:r>
    </w:p>
    <w:p w:rsidR="00C736B5" w:rsidRDefault="0061529B">
      <w:pPr>
        <w:pStyle w:val="BodyText"/>
        <w:spacing w:after="0" w:line="360" w:lineRule="exact"/>
        <w:ind w:firstLine="720"/>
        <w:jc w:val="both"/>
        <w:rPr>
          <w:color w:val="000000"/>
        </w:rPr>
      </w:pPr>
      <w:r>
        <w:rPr>
          <w:color w:val="000000"/>
        </w:rPr>
        <w:t>Trong trường hợp này ngoài việc cần chú ý bố trí đường ống đi và về cho các nhánh đều nhau, người thiết kế cần lưu ý tới cột áp tĩnh do cột nước tạo nên.</w:t>
      </w:r>
    </w:p>
    <w:p w:rsidR="00C736B5" w:rsidRDefault="0061529B">
      <w:pPr>
        <w:pStyle w:val="BodyText"/>
        <w:spacing w:after="0" w:line="360" w:lineRule="exact"/>
        <w:ind w:firstLine="720"/>
        <w:jc w:val="both"/>
        <w:rPr>
          <w:color w:val="000000"/>
        </w:rPr>
      </w:pPr>
      <w:r>
        <w:rPr>
          <w:color w:val="000000"/>
        </w:rPr>
        <w:t xml:space="preserve">Theo cách bố trí như trên quảng đường đi cho tất cả các FCU gần như nhau và cột áp tĩnh đều nhau, do đó đảm bảo phân bố nước đến các nhánh đều nhau. </w:t>
      </w:r>
    </w:p>
    <w:p w:rsidR="00C736B5" w:rsidRDefault="0061529B">
      <w:pPr>
        <w:pStyle w:val="Default"/>
        <w:rPr>
          <w:sz w:val="28"/>
          <w:szCs w:val="28"/>
        </w:rPr>
      </w:pPr>
      <w:r>
        <w:rPr>
          <w:noProof/>
          <w:sz w:val="28"/>
          <w:szCs w:val="28"/>
        </w:rPr>
        <w:drawing>
          <wp:inline distT="0" distB="0" distL="0" distR="0" wp14:anchorId="17A64347" wp14:editId="606FB3F6">
            <wp:extent cx="5257800" cy="2413000"/>
            <wp:effectExtent l="0" t="0" r="0" b="635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57800" cy="2413000"/>
                    </a:xfrm>
                    <a:prstGeom prst="rect">
                      <a:avLst/>
                    </a:prstGeom>
                    <a:noFill/>
                    <a:ln>
                      <a:noFill/>
                    </a:ln>
                  </pic:spPr>
                </pic:pic>
              </a:graphicData>
            </a:graphic>
          </wp:inline>
        </w:drawing>
      </w:r>
    </w:p>
    <w:p w:rsidR="00C736B5" w:rsidRDefault="00C736B5">
      <w:pPr>
        <w:pStyle w:val="Default"/>
        <w:rPr>
          <w:sz w:val="28"/>
          <w:szCs w:val="28"/>
        </w:rPr>
      </w:pPr>
    </w:p>
    <w:p w:rsidR="00C736B5" w:rsidRDefault="0061529B">
      <w:pPr>
        <w:pStyle w:val="Default"/>
        <w:rPr>
          <w:i/>
          <w:sz w:val="28"/>
          <w:szCs w:val="28"/>
        </w:rPr>
      </w:pPr>
      <w:r>
        <w:rPr>
          <w:sz w:val="28"/>
          <w:szCs w:val="28"/>
        </w:rPr>
        <w:t xml:space="preserve">                                   </w:t>
      </w:r>
      <w:r>
        <w:rPr>
          <w:bCs/>
          <w:i/>
          <w:iCs/>
          <w:sz w:val="28"/>
          <w:szCs w:val="28"/>
        </w:rPr>
        <w:t>Cách bố trí đường ống cấp nước FCU</w:t>
      </w:r>
    </w:p>
    <w:p w:rsidR="00C736B5" w:rsidRDefault="0061529B">
      <w:pPr>
        <w:pStyle w:val="BodyText"/>
        <w:spacing w:after="0" w:line="360" w:lineRule="exact"/>
        <w:jc w:val="both"/>
        <w:rPr>
          <w:color w:val="000000"/>
        </w:rPr>
      </w:pPr>
      <w:r>
        <w:rPr>
          <w:color w:val="000000"/>
        </w:rPr>
        <w:t xml:space="preserve">Trong các kỹ thuật điều hoà không khí có sử dụng các loại đường ống nước như sau: </w:t>
      </w:r>
    </w:p>
    <w:p w:rsidR="00C736B5" w:rsidRDefault="0061529B">
      <w:pPr>
        <w:pStyle w:val="BodyText"/>
        <w:spacing w:after="0" w:line="360" w:lineRule="exact"/>
        <w:ind w:firstLine="720"/>
        <w:jc w:val="both"/>
        <w:rPr>
          <w:color w:val="000000"/>
        </w:rPr>
      </w:pPr>
      <w:r>
        <w:rPr>
          <w:color w:val="000000"/>
        </w:rPr>
        <w:t xml:space="preserve">- Đường ống nước giải nhiệt cho các thiết bị ngưng tụ; </w:t>
      </w:r>
    </w:p>
    <w:p w:rsidR="00C736B5" w:rsidRDefault="0061529B">
      <w:pPr>
        <w:pStyle w:val="BodyText"/>
        <w:spacing w:after="0" w:line="360" w:lineRule="exact"/>
        <w:ind w:firstLine="720"/>
        <w:jc w:val="both"/>
        <w:rPr>
          <w:color w:val="000000"/>
        </w:rPr>
      </w:pPr>
      <w:r>
        <w:rPr>
          <w:color w:val="000000"/>
        </w:rPr>
        <w:t xml:space="preserve">- Đường ống nước lạnh để làm lạnh không khí; </w:t>
      </w:r>
    </w:p>
    <w:p w:rsidR="00C736B5" w:rsidRDefault="0061529B">
      <w:pPr>
        <w:pStyle w:val="BodyText"/>
        <w:spacing w:after="0" w:line="360" w:lineRule="exact"/>
        <w:ind w:firstLine="720"/>
        <w:jc w:val="both"/>
        <w:rPr>
          <w:color w:val="000000"/>
        </w:rPr>
      </w:pPr>
      <w:r>
        <w:rPr>
          <w:color w:val="000000"/>
        </w:rPr>
        <w:t xml:space="preserve">- Đường ống nước nóng và hơi bão hoà để sưởi ấm không khí mùa đông; </w:t>
      </w:r>
    </w:p>
    <w:p w:rsidR="00C736B5" w:rsidRDefault="0061529B">
      <w:pPr>
        <w:pStyle w:val="BodyText"/>
        <w:spacing w:after="0" w:line="360" w:lineRule="exact"/>
        <w:ind w:firstLine="720"/>
        <w:jc w:val="both"/>
        <w:rPr>
          <w:color w:val="000000"/>
        </w:rPr>
      </w:pPr>
      <w:r>
        <w:rPr>
          <w:color w:val="000000"/>
        </w:rPr>
        <w:t>- Đường ống nước ngưng</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ind w:left="720"/>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Phân loại các loại đường ống trong hệ thống điều hoà không khí trung tâm: đường đi, đường về, đường thoát nước ngưng tụ</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rPr>
                <w:rFonts w:ascii="Times New Roman" w:hAnsi="Times New Roman"/>
              </w:rPr>
            </w:pPr>
            <w:r>
              <w:rPr>
                <w:rFonts w:ascii="Times New Roman" w:hAnsi="Times New Roman"/>
              </w:rPr>
              <w:t>Bản vẽ thi công</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lastRenderedPageBreak/>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Tính chọn đường ống theo ống tiêu chuẩn</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Tính kiểm tra tốc độ thực tế có vượt ra khỏi giới hạn cho phép</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Chính xác</w:t>
            </w:r>
          </w:p>
        </w:tc>
      </w:tr>
    </w:tbl>
    <w:p w:rsidR="00C736B5" w:rsidRDefault="0061529B">
      <w:pPr>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ind w:left="720"/>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6714"/>
      </w:tblGrid>
      <w:tr w:rsidR="00C736B5">
        <w:tc>
          <w:tcPr>
            <w:tcW w:w="2520"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Tên công việc</w:t>
            </w:r>
          </w:p>
        </w:tc>
        <w:tc>
          <w:tcPr>
            <w:tcW w:w="671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Hướng dẫn</w:t>
            </w:r>
          </w:p>
        </w:tc>
      </w:tr>
      <w:tr w:rsidR="00C736B5">
        <w:tc>
          <w:tcPr>
            <w:tcW w:w="252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Phân loại các loại đường ống trong hệ thống điều hoà không khí trung tâm: đường đi, đường về, đường thoát nước ngưng tụ</w:t>
            </w:r>
          </w:p>
        </w:tc>
        <w:tc>
          <w:tcPr>
            <w:tcW w:w="6714" w:type="dxa"/>
            <w:tcBorders>
              <w:top w:val="single" w:sz="4" w:space="0" w:color="auto"/>
              <w:left w:val="single" w:sz="4" w:space="0" w:color="auto"/>
              <w:bottom w:val="dotted" w:sz="4" w:space="0" w:color="auto"/>
              <w:right w:val="single" w:sz="4" w:space="0" w:color="auto"/>
            </w:tcBorders>
          </w:tcPr>
          <w:p w:rsidR="00C736B5" w:rsidRDefault="0061529B">
            <w:pPr>
              <w:pStyle w:val="BodyText"/>
              <w:spacing w:after="0" w:line="360" w:lineRule="exact"/>
              <w:jc w:val="both"/>
              <w:rPr>
                <w:color w:val="000000"/>
              </w:rPr>
            </w:pPr>
            <w:r>
              <w:rPr>
                <w:color w:val="000000"/>
              </w:rPr>
              <w:t>Nêu nhiệm vụ, đặc điểm của:</w:t>
            </w:r>
          </w:p>
          <w:p w:rsidR="00C736B5" w:rsidRDefault="0061529B">
            <w:pPr>
              <w:pStyle w:val="BodyText"/>
              <w:spacing w:after="0" w:line="360" w:lineRule="exact"/>
              <w:jc w:val="both"/>
              <w:rPr>
                <w:color w:val="000000"/>
              </w:rPr>
            </w:pPr>
            <w:r>
              <w:rPr>
                <w:color w:val="000000"/>
              </w:rPr>
              <w:t>Đường ống dẫn môi chất</w:t>
            </w:r>
          </w:p>
          <w:p w:rsidR="00C736B5" w:rsidRDefault="0061529B">
            <w:pPr>
              <w:pStyle w:val="BodyText"/>
              <w:spacing w:after="0" w:line="360" w:lineRule="exact"/>
              <w:jc w:val="both"/>
              <w:rPr>
                <w:color w:val="000000"/>
              </w:rPr>
            </w:pPr>
            <w:r>
              <w:rPr>
                <w:color w:val="000000"/>
              </w:rPr>
              <w:t xml:space="preserve">Đường ống nước giải nhiệt cho các thiết bị ngưng tụ; </w:t>
            </w:r>
          </w:p>
          <w:p w:rsidR="00C736B5" w:rsidRDefault="0061529B">
            <w:pPr>
              <w:pStyle w:val="BodyText"/>
              <w:spacing w:after="0" w:line="360" w:lineRule="exact"/>
              <w:jc w:val="both"/>
              <w:rPr>
                <w:color w:val="000000"/>
              </w:rPr>
            </w:pPr>
            <w:r>
              <w:rPr>
                <w:color w:val="000000"/>
              </w:rPr>
              <w:t xml:space="preserve">Đường ống nước lạnh để làm lạnh không khí; </w:t>
            </w:r>
          </w:p>
          <w:p w:rsidR="00C736B5" w:rsidRDefault="0061529B">
            <w:pPr>
              <w:pStyle w:val="BodyText"/>
              <w:spacing w:after="0" w:line="360" w:lineRule="exact"/>
              <w:jc w:val="both"/>
              <w:rPr>
                <w:color w:val="000000"/>
              </w:rPr>
            </w:pPr>
            <w:r>
              <w:rPr>
                <w:color w:val="000000"/>
              </w:rPr>
              <w:t xml:space="preserve">Đường ống nước nóng và hơi bão hoà để sưởi ấm không khí mùa đông; </w:t>
            </w:r>
          </w:p>
          <w:p w:rsidR="00C736B5" w:rsidRDefault="0061529B">
            <w:pPr>
              <w:pStyle w:val="BodyText"/>
              <w:spacing w:after="0" w:line="360" w:lineRule="exact"/>
              <w:jc w:val="both"/>
              <w:rPr>
                <w:color w:val="000000"/>
              </w:rPr>
            </w:pPr>
            <w:r>
              <w:rPr>
                <w:color w:val="000000"/>
              </w:rPr>
              <w:t>Đường ống nước ngưng</w:t>
            </w:r>
          </w:p>
        </w:tc>
      </w:tr>
      <w:tr w:rsidR="00C736B5">
        <w:tc>
          <w:tcPr>
            <w:tcW w:w="252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chọn đường ống theo ống tiêu chuẩn</w:t>
            </w:r>
          </w:p>
        </w:tc>
        <w:tc>
          <w:tcPr>
            <w:tcW w:w="671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Lập công thức tính chọn các loại đường ống</w:t>
            </w:r>
          </w:p>
          <w:p w:rsidR="00C736B5" w:rsidRDefault="0061529B">
            <w:pPr>
              <w:spacing w:line="360" w:lineRule="exact"/>
              <w:jc w:val="both"/>
              <w:rPr>
                <w:rFonts w:ascii="Times New Roman" w:hAnsi="Times New Roman"/>
                <w:szCs w:val="28"/>
              </w:rPr>
            </w:pPr>
            <w:r>
              <w:rPr>
                <w:rFonts w:ascii="Times New Roman" w:hAnsi="Times New Roman"/>
                <w:szCs w:val="28"/>
              </w:rPr>
              <w:t xml:space="preserve">Kiểm tra tiêu chuẩn đã chọn với điều kiện làm việc thực tế  </w:t>
            </w:r>
          </w:p>
          <w:p w:rsidR="00C736B5" w:rsidRDefault="0061529B">
            <w:pPr>
              <w:spacing w:line="360" w:lineRule="exact"/>
              <w:jc w:val="both"/>
              <w:rPr>
                <w:rFonts w:ascii="Times New Roman" w:hAnsi="Times New Roman"/>
                <w:szCs w:val="28"/>
              </w:rPr>
            </w:pPr>
            <w:r>
              <w:rPr>
                <w:rFonts w:ascii="Times New Roman" w:hAnsi="Times New Roman"/>
                <w:szCs w:val="28"/>
              </w:rPr>
              <w:t xml:space="preserve">Tính chọn đường ống trong điều kiện làm việc cho phép </w:t>
            </w:r>
          </w:p>
          <w:p w:rsidR="00C736B5" w:rsidRDefault="0061529B">
            <w:pPr>
              <w:spacing w:line="360" w:lineRule="exact"/>
              <w:jc w:val="both"/>
              <w:rPr>
                <w:rFonts w:ascii="Times New Roman" w:hAnsi="Times New Roman"/>
                <w:szCs w:val="28"/>
              </w:rPr>
            </w:pPr>
            <w:r>
              <w:rPr>
                <w:rFonts w:ascii="Times New Roman" w:hAnsi="Times New Roman"/>
                <w:szCs w:val="28"/>
              </w:rPr>
              <w:t xml:space="preserve">Tính toán, chọn lựa vật liệu đường ống </w:t>
            </w:r>
          </w:p>
          <w:p w:rsidR="00C736B5" w:rsidRDefault="0061529B">
            <w:pPr>
              <w:spacing w:line="360" w:lineRule="exact"/>
              <w:jc w:val="both"/>
              <w:rPr>
                <w:rFonts w:ascii="Times New Roman" w:hAnsi="Times New Roman"/>
                <w:bCs/>
                <w:szCs w:val="28"/>
              </w:rPr>
            </w:pPr>
            <w:r>
              <w:rPr>
                <w:rFonts w:ascii="Times New Roman" w:hAnsi="Times New Roman"/>
                <w:szCs w:val="28"/>
              </w:rPr>
              <w:t>Tính toán, chọn lựa đường kính ống cần sử dụng</w:t>
            </w:r>
          </w:p>
        </w:tc>
      </w:tr>
      <w:tr w:rsidR="00C736B5">
        <w:tc>
          <w:tcPr>
            <w:tcW w:w="252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kiểm tra tốc độ thực tế có vượt ra khỏi giới hạn cho phép</w:t>
            </w:r>
          </w:p>
        </w:tc>
        <w:tc>
          <w:tcPr>
            <w:tcW w:w="671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ind w:left="-31"/>
              <w:jc w:val="both"/>
              <w:rPr>
                <w:rFonts w:ascii="Times New Roman" w:hAnsi="Times New Roman"/>
                <w:szCs w:val="28"/>
              </w:rPr>
            </w:pPr>
            <w:r>
              <w:rPr>
                <w:rFonts w:ascii="Times New Roman" w:hAnsi="Times New Roman"/>
                <w:szCs w:val="28"/>
              </w:rPr>
              <w:t>Khảo sát các điều kiện ảnh hưởng đến quá trình lưu động của nước trong các đường ống hệ thống ĐHKK.</w:t>
            </w:r>
          </w:p>
          <w:p w:rsidR="00C736B5" w:rsidRDefault="0061529B">
            <w:pPr>
              <w:spacing w:line="360" w:lineRule="exact"/>
              <w:jc w:val="both"/>
              <w:rPr>
                <w:rFonts w:ascii="Times New Roman" w:hAnsi="Times New Roman"/>
                <w:szCs w:val="28"/>
              </w:rPr>
            </w:pPr>
            <w:r>
              <w:rPr>
                <w:rFonts w:ascii="Times New Roman" w:hAnsi="Times New Roman"/>
                <w:szCs w:val="28"/>
              </w:rPr>
              <w:t>Kiểm tra điều kiện làm việc tốt trong hệ thống lạnh</w:t>
            </w:r>
          </w:p>
          <w:p w:rsidR="00C736B5" w:rsidRDefault="0061529B">
            <w:pPr>
              <w:spacing w:line="360" w:lineRule="exact"/>
              <w:jc w:val="both"/>
              <w:rPr>
                <w:rFonts w:ascii="Times New Roman" w:hAnsi="Times New Roman"/>
                <w:szCs w:val="28"/>
              </w:rPr>
            </w:pPr>
            <w:r>
              <w:rPr>
                <w:rFonts w:ascii="Times New Roman" w:hAnsi="Times New Roman"/>
                <w:szCs w:val="28"/>
              </w:rPr>
              <w:t xml:space="preserve">Xác định tiêu chuẩn kỹ thuật dòng lưu động  </w:t>
            </w:r>
          </w:p>
          <w:p w:rsidR="00C736B5" w:rsidRDefault="0061529B">
            <w:pPr>
              <w:spacing w:line="360" w:lineRule="exact"/>
              <w:jc w:val="both"/>
              <w:rPr>
                <w:rFonts w:ascii="Times New Roman" w:hAnsi="Times New Roman"/>
                <w:szCs w:val="28"/>
              </w:rPr>
            </w:pPr>
            <w:r>
              <w:rPr>
                <w:rFonts w:ascii="Times New Roman" w:hAnsi="Times New Roman"/>
                <w:szCs w:val="28"/>
              </w:rPr>
              <w:t xml:space="preserve">Chỉ ra  điều kiện ảnh hưởng đến hệ thống dòng lưu động trong đường ống </w:t>
            </w:r>
          </w:p>
          <w:p w:rsidR="00C736B5" w:rsidRDefault="0061529B">
            <w:pPr>
              <w:spacing w:line="360" w:lineRule="exact"/>
              <w:jc w:val="both"/>
              <w:rPr>
                <w:rFonts w:ascii="Times New Roman" w:hAnsi="Times New Roman"/>
                <w:b/>
                <w:bCs/>
                <w:szCs w:val="28"/>
              </w:rPr>
            </w:pPr>
            <w:r>
              <w:rPr>
                <w:rFonts w:ascii="Times New Roman" w:hAnsi="Times New Roman"/>
                <w:szCs w:val="28"/>
              </w:rPr>
              <w:t>Tính chọn các tiêu chuẩn đường ống cho phép</w:t>
            </w:r>
          </w:p>
        </w:tc>
      </w:tr>
    </w:tbl>
    <w:p w:rsidR="00C736B5" w:rsidRDefault="0061529B">
      <w:pPr>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ind w:left="720"/>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szCs w:val="28"/>
              </w:rPr>
              <w:t>Tính toán, chọn lựa đường kính ống cần sử dụng không chính xác</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Không nắm rõ cách tính chọn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Hiểu rõ lý thuyết</w:t>
            </w:r>
          </w:p>
        </w:tc>
      </w:tr>
    </w:tbl>
    <w:p w:rsidR="00C736B5" w:rsidRDefault="0061529B">
      <w:pPr>
        <w:jc w:val="both"/>
        <w:outlineLvl w:val="2"/>
        <w:rPr>
          <w:rFonts w:ascii="Times New Roman" w:hAnsi="Times New Roman"/>
          <w:b/>
          <w:bCs/>
          <w:i/>
          <w:szCs w:val="28"/>
        </w:rPr>
      </w:pPr>
      <w:bookmarkStart w:id="36" w:name="_Toc31341"/>
      <w:r>
        <w:rPr>
          <w:rFonts w:ascii="Times New Roman" w:hAnsi="Times New Roman"/>
          <w:b/>
          <w:bCs/>
          <w:i/>
          <w:szCs w:val="28"/>
        </w:rPr>
        <w:t>1.3. Treo đỡ và chống rung ống dẫn nước trong điều hòa không khí:</w:t>
      </w:r>
      <w:bookmarkEnd w:id="36"/>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ind w:left="720"/>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lastRenderedPageBreak/>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Xác định vị trí lắp đặt giá treo đường ống dẫn nước</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rPr>
                <w:rFonts w:ascii="Times New Roman" w:hAnsi="Times New Roman"/>
              </w:rPr>
            </w:pPr>
            <w:r>
              <w:rPr>
                <w:rFonts w:ascii="Times New Roman" w:hAnsi="Times New Roman"/>
              </w:rPr>
              <w:t>Bản vẽ</w:t>
            </w:r>
          </w:p>
          <w:p w:rsidR="00C736B5" w:rsidRDefault="0061529B">
            <w:pPr>
              <w:rPr>
                <w:rFonts w:ascii="Times New Roman" w:hAnsi="Times New Roman"/>
              </w:rPr>
            </w:pPr>
            <w:r>
              <w:rPr>
                <w:rFonts w:ascii="Times New Roman" w:hAnsi="Times New Roman"/>
              </w:rPr>
              <w:t>Thiết bị thi công</w:t>
            </w:r>
          </w:p>
          <w:p w:rsidR="00C736B5" w:rsidRDefault="0061529B">
            <w:pPr>
              <w:rPr>
                <w:rFonts w:ascii="Times New Roman" w:hAnsi="Times New Roman"/>
              </w:rPr>
            </w:pPr>
            <w:r>
              <w:rPr>
                <w:rFonts w:ascii="Times New Roman" w:hAnsi="Times New Roman"/>
              </w:rPr>
              <w:t>Dụng cụ đo</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Đúng vị trí</w:t>
            </w:r>
          </w:p>
          <w:p w:rsidR="00C736B5" w:rsidRDefault="0061529B">
            <w:pPr>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Lắp đặt giá treo, đỡ lên lên vị trí đã xác định</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rPr>
                <w:rFonts w:ascii="Times New Roman" w:hAnsi="Times New Roman"/>
              </w:rPr>
            </w:pPr>
            <w:r>
              <w:rPr>
                <w:rFonts w:ascii="Times New Roman" w:hAnsi="Times New Roman"/>
              </w:rPr>
              <w:t>Thiết bị thi công</w:t>
            </w:r>
          </w:p>
          <w:p w:rsidR="00C736B5" w:rsidRDefault="0061529B">
            <w:pPr>
              <w:rPr>
                <w:rFonts w:ascii="Times New Roman" w:hAnsi="Times New Roman"/>
              </w:rPr>
            </w:pPr>
            <w:r>
              <w:rPr>
                <w:rFonts w:ascii="Times New Roman" w:hAnsi="Times New Roman"/>
              </w:rPr>
              <w:t>Bộ cơ khí</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Đúng vị trí</w:t>
            </w:r>
          </w:p>
          <w:p w:rsidR="00C736B5" w:rsidRDefault="0061529B">
            <w:pPr>
              <w:jc w:val="both"/>
              <w:rPr>
                <w:rFonts w:ascii="Times New Roman" w:hAnsi="Times New Roman"/>
                <w:bCs/>
                <w:szCs w:val="28"/>
              </w:rPr>
            </w:pPr>
            <w:r>
              <w:rPr>
                <w:rFonts w:ascii="Times New Roman" w:hAnsi="Times New Roman"/>
                <w:bCs/>
                <w:szCs w:val="28"/>
              </w:rPr>
              <w:t>Chắc chắn, cân</w:t>
            </w:r>
          </w:p>
          <w:p w:rsidR="00C736B5" w:rsidRDefault="0061529B">
            <w:pPr>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Lắp đặt chống rung trên toàn bộ hệ thống theo sơ đồ lắp đặt</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rPr>
                <w:rFonts w:ascii="Times New Roman" w:hAnsi="Times New Roman"/>
              </w:rPr>
            </w:pPr>
            <w:r>
              <w:rPr>
                <w:rFonts w:ascii="Times New Roman" w:hAnsi="Times New Roman"/>
              </w:rPr>
              <w:t>Thiết bị thi công</w:t>
            </w:r>
          </w:p>
          <w:p w:rsidR="00C736B5" w:rsidRDefault="0061529B">
            <w:pPr>
              <w:rPr>
                <w:rFonts w:ascii="Times New Roman" w:hAnsi="Times New Roman"/>
              </w:rPr>
            </w:pPr>
            <w:r>
              <w:rPr>
                <w:rFonts w:ascii="Times New Roman" w:hAnsi="Times New Roman"/>
              </w:rPr>
              <w:t>Bộ cơ khí</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Đúng vị trí</w:t>
            </w:r>
          </w:p>
          <w:p w:rsidR="00C736B5" w:rsidRDefault="0061529B">
            <w:pPr>
              <w:jc w:val="both"/>
              <w:rPr>
                <w:rFonts w:ascii="Times New Roman" w:hAnsi="Times New Roman"/>
                <w:bCs/>
                <w:szCs w:val="28"/>
              </w:rPr>
            </w:pPr>
            <w:r>
              <w:rPr>
                <w:rFonts w:ascii="Times New Roman" w:hAnsi="Times New Roman"/>
                <w:bCs/>
                <w:szCs w:val="28"/>
              </w:rPr>
              <w:t>Chắc chắn, cân</w:t>
            </w:r>
          </w:p>
          <w:p w:rsidR="00C736B5" w:rsidRDefault="0061529B">
            <w:pPr>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Kiểm tra kỹ thuật, an toàn của toàn bộ giá treo, giá đỡ, chống rung</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rPr>
                <w:rFonts w:ascii="Times New Roman" w:hAnsi="Times New Roman"/>
              </w:rPr>
            </w:pPr>
            <w:r>
              <w:rPr>
                <w:rFonts w:ascii="Times New Roman" w:hAnsi="Times New Roman"/>
              </w:rPr>
              <w:t>Thiết bị thi công</w:t>
            </w:r>
          </w:p>
          <w:p w:rsidR="00C736B5" w:rsidRDefault="0061529B">
            <w:pPr>
              <w:rPr>
                <w:rFonts w:ascii="Times New Roman" w:hAnsi="Times New Roman"/>
              </w:rPr>
            </w:pPr>
            <w:r>
              <w:rPr>
                <w:rFonts w:ascii="Times New Roman" w:hAnsi="Times New Roman"/>
              </w:rPr>
              <w:t>Bộ cơ khí</w:t>
            </w:r>
          </w:p>
          <w:p w:rsidR="00C736B5" w:rsidRDefault="0061529B">
            <w:pPr>
              <w:rPr>
                <w:rFonts w:ascii="Times New Roman" w:hAnsi="Times New Roman"/>
              </w:rPr>
            </w:pPr>
            <w:r>
              <w:rPr>
                <w:rFonts w:ascii="Times New Roman" w:hAnsi="Times New Roman"/>
              </w:rPr>
              <w:t>Thiết bị đo</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Đúng vị trí</w:t>
            </w:r>
          </w:p>
          <w:p w:rsidR="00C736B5" w:rsidRDefault="0061529B">
            <w:pPr>
              <w:jc w:val="both"/>
              <w:rPr>
                <w:rFonts w:ascii="Times New Roman" w:hAnsi="Times New Roman"/>
                <w:bCs/>
                <w:szCs w:val="28"/>
              </w:rPr>
            </w:pPr>
            <w:r>
              <w:rPr>
                <w:rFonts w:ascii="Times New Roman" w:hAnsi="Times New Roman"/>
                <w:bCs/>
                <w:szCs w:val="28"/>
              </w:rPr>
              <w:t>Chắc chắn, cân</w:t>
            </w:r>
          </w:p>
          <w:p w:rsidR="00C736B5" w:rsidRDefault="0061529B">
            <w:pPr>
              <w:jc w:val="both"/>
              <w:rPr>
                <w:rFonts w:ascii="Times New Roman" w:hAnsi="Times New Roman"/>
                <w:bCs/>
                <w:szCs w:val="28"/>
              </w:rPr>
            </w:pPr>
            <w:r>
              <w:rPr>
                <w:rFonts w:ascii="Times New Roman" w:hAnsi="Times New Roman"/>
                <w:bCs/>
                <w:szCs w:val="28"/>
              </w:rPr>
              <w:t>Đảm bảo yêu cầu kỹ thuật</w:t>
            </w:r>
          </w:p>
        </w:tc>
      </w:tr>
    </w:tbl>
    <w:p w:rsidR="00C736B5" w:rsidRDefault="0061529B">
      <w:pPr>
        <w:numPr>
          <w:ilvl w:val="1"/>
          <w:numId w:val="20"/>
        </w:numPr>
        <w:jc w:val="both"/>
        <w:rPr>
          <w:rFonts w:ascii="Times New Roman" w:hAnsi="Times New Roman"/>
          <w:i/>
          <w:szCs w:val="28"/>
        </w:rPr>
      </w:pPr>
      <w:r>
        <w:rPr>
          <w:rFonts w:ascii="Times New Roman" w:hAnsi="Times New Roman"/>
          <w:i/>
          <w:szCs w:val="28"/>
        </w:rPr>
        <w:t>. Hướng dẫn cách thức thực hiện công việc:</w:t>
      </w:r>
    </w:p>
    <w:p w:rsidR="00C736B5" w:rsidRDefault="00C736B5">
      <w:pPr>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6714"/>
      </w:tblGrid>
      <w:tr w:rsidR="00C736B5">
        <w:tc>
          <w:tcPr>
            <w:tcW w:w="2520"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Tên công việc</w:t>
            </w:r>
          </w:p>
        </w:tc>
        <w:tc>
          <w:tcPr>
            <w:tcW w:w="671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Hướng dẫn</w:t>
            </w:r>
          </w:p>
        </w:tc>
      </w:tr>
      <w:tr w:rsidR="00C736B5">
        <w:tc>
          <w:tcPr>
            <w:tcW w:w="2520"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Xác định vị trí lắp đặt giá treo đường ống dẫn nước</w:t>
            </w:r>
          </w:p>
        </w:tc>
        <w:tc>
          <w:tcPr>
            <w:tcW w:w="6714"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Xác định các vị trí lắp đặt giá treo và chống rung</w:t>
            </w:r>
          </w:p>
          <w:p w:rsidR="00C736B5" w:rsidRDefault="0061529B">
            <w:pPr>
              <w:jc w:val="both"/>
              <w:rPr>
                <w:rFonts w:ascii="Times New Roman" w:hAnsi="Times New Roman"/>
                <w:bCs/>
                <w:szCs w:val="28"/>
              </w:rPr>
            </w:pPr>
            <w:r>
              <w:rPr>
                <w:rFonts w:ascii="Times New Roman" w:hAnsi="Times New Roman"/>
                <w:bCs/>
                <w:szCs w:val="28"/>
              </w:rPr>
              <w:t>Xác định kích cỡ, số lượng giá treo và chống rung</w:t>
            </w:r>
          </w:p>
          <w:p w:rsidR="00C736B5" w:rsidRDefault="00C736B5">
            <w:pPr>
              <w:jc w:val="both"/>
              <w:rPr>
                <w:rFonts w:ascii="Times New Roman" w:hAnsi="Times New Roman"/>
                <w:bCs/>
                <w:szCs w:val="28"/>
              </w:rPr>
            </w:pPr>
          </w:p>
        </w:tc>
      </w:tr>
      <w:tr w:rsidR="00C736B5">
        <w:tc>
          <w:tcPr>
            <w:tcW w:w="2520"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Lắp đặt giá treo, đỡ lên lên vị trí đã xác định</w:t>
            </w:r>
          </w:p>
        </w:tc>
        <w:tc>
          <w:tcPr>
            <w:tcW w:w="6714"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 xml:space="preserve">Lắp đặt giá treo, giá đỡ đúng vị trí đã lấy dấu  </w:t>
            </w:r>
          </w:p>
          <w:p w:rsidR="00C736B5" w:rsidRDefault="0061529B">
            <w:pPr>
              <w:jc w:val="both"/>
              <w:rPr>
                <w:rFonts w:ascii="Times New Roman" w:hAnsi="Times New Roman"/>
                <w:szCs w:val="28"/>
              </w:rPr>
            </w:pPr>
            <w:r>
              <w:rPr>
                <w:rFonts w:ascii="Times New Roman" w:hAnsi="Times New Roman"/>
                <w:szCs w:val="28"/>
              </w:rPr>
              <w:t>Lắp đúng vị trí, đúng kỹ thuật, an toàn</w:t>
            </w:r>
          </w:p>
          <w:p w:rsidR="00C736B5" w:rsidRDefault="0061529B">
            <w:pPr>
              <w:jc w:val="both"/>
              <w:rPr>
                <w:rFonts w:ascii="Times New Roman" w:hAnsi="Times New Roman"/>
                <w:szCs w:val="28"/>
              </w:rPr>
            </w:pPr>
            <w:r>
              <w:rPr>
                <w:rFonts w:ascii="Times New Roman" w:hAnsi="Times New Roman"/>
                <w:szCs w:val="28"/>
              </w:rPr>
              <w:t>Gia công cơ khí, cân chỉnh thăng bằng</w:t>
            </w:r>
          </w:p>
          <w:p w:rsidR="00C736B5" w:rsidRDefault="0061529B">
            <w:pPr>
              <w:jc w:val="both"/>
              <w:rPr>
                <w:rFonts w:ascii="Times New Roman" w:hAnsi="Times New Roman"/>
                <w:szCs w:val="28"/>
              </w:rPr>
            </w:pPr>
            <w:r>
              <w:rPr>
                <w:rFonts w:ascii="Times New Roman" w:hAnsi="Times New Roman"/>
                <w:szCs w:val="28"/>
              </w:rPr>
              <w:t xml:space="preserve">Kỹ thuật lắp đặt, thẩm mỹ, chính xác </w:t>
            </w:r>
          </w:p>
        </w:tc>
      </w:tr>
      <w:tr w:rsidR="00C736B5">
        <w:tc>
          <w:tcPr>
            <w:tcW w:w="2520"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Lắp đặt chống rung trên toàn bộ hệ thống theo sơ đồ lắp đặt</w:t>
            </w:r>
          </w:p>
        </w:tc>
        <w:tc>
          <w:tcPr>
            <w:tcW w:w="6714"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 xml:space="preserve">Lắp đặt chống rung đúng vị trí đã lấy dấu  </w:t>
            </w:r>
          </w:p>
          <w:p w:rsidR="00C736B5" w:rsidRDefault="0061529B">
            <w:pPr>
              <w:jc w:val="both"/>
              <w:rPr>
                <w:rFonts w:ascii="Times New Roman" w:hAnsi="Times New Roman"/>
                <w:szCs w:val="28"/>
              </w:rPr>
            </w:pPr>
            <w:r>
              <w:rPr>
                <w:rFonts w:ascii="Times New Roman" w:hAnsi="Times New Roman"/>
                <w:szCs w:val="28"/>
              </w:rPr>
              <w:t>Lắp đúng vị trí, đúng kỹ thuật, an toàn</w:t>
            </w:r>
          </w:p>
          <w:p w:rsidR="00C736B5" w:rsidRDefault="0061529B">
            <w:pPr>
              <w:jc w:val="both"/>
              <w:rPr>
                <w:rFonts w:ascii="Times New Roman" w:hAnsi="Times New Roman"/>
                <w:szCs w:val="28"/>
              </w:rPr>
            </w:pPr>
            <w:r>
              <w:rPr>
                <w:rFonts w:ascii="Times New Roman" w:hAnsi="Times New Roman"/>
                <w:szCs w:val="28"/>
              </w:rPr>
              <w:t>Gia công cơ khí, cân chỉnh thăng bằng</w:t>
            </w:r>
          </w:p>
          <w:p w:rsidR="00C736B5" w:rsidRDefault="0061529B">
            <w:pPr>
              <w:spacing w:before="20" w:after="20"/>
              <w:jc w:val="both"/>
              <w:rPr>
                <w:rFonts w:ascii="Times New Roman" w:hAnsi="Times New Roman"/>
                <w:bCs/>
                <w:szCs w:val="28"/>
              </w:rPr>
            </w:pPr>
            <w:r>
              <w:rPr>
                <w:rFonts w:ascii="Times New Roman" w:hAnsi="Times New Roman"/>
                <w:szCs w:val="28"/>
              </w:rPr>
              <w:t>Kỹ thuật lắp đặt, thẩm mỹ, chính xác</w:t>
            </w:r>
          </w:p>
        </w:tc>
      </w:tr>
      <w:tr w:rsidR="00C736B5">
        <w:tc>
          <w:tcPr>
            <w:tcW w:w="2520"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Kiểm tra kỹ thuật, an toàn của toàn bộ giá treo, giá đỡ, chống rung</w:t>
            </w:r>
          </w:p>
        </w:tc>
        <w:tc>
          <w:tcPr>
            <w:tcW w:w="6714"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 xml:space="preserve">Kiểm tra tình trạng giá treo, giá đỡ, chống rung sau khi lắp đặt </w:t>
            </w:r>
          </w:p>
          <w:p w:rsidR="00C736B5" w:rsidRDefault="0061529B">
            <w:pPr>
              <w:jc w:val="both"/>
              <w:rPr>
                <w:rFonts w:ascii="Times New Roman" w:hAnsi="Times New Roman"/>
                <w:szCs w:val="28"/>
              </w:rPr>
            </w:pPr>
            <w:r>
              <w:rPr>
                <w:rFonts w:ascii="Times New Roman" w:hAnsi="Times New Roman"/>
                <w:szCs w:val="28"/>
              </w:rPr>
              <w:t xml:space="preserve">Đảm bảo thông số kỹ thuật, an toàn cho giá treo, giá đỡ, chống rung làm việc  </w:t>
            </w:r>
          </w:p>
          <w:p w:rsidR="00C736B5" w:rsidRDefault="0061529B">
            <w:pPr>
              <w:spacing w:before="20" w:after="20"/>
              <w:jc w:val="both"/>
              <w:rPr>
                <w:rFonts w:ascii="Times New Roman" w:hAnsi="Times New Roman"/>
                <w:bCs/>
                <w:szCs w:val="28"/>
              </w:rPr>
            </w:pPr>
            <w:r>
              <w:rPr>
                <w:rFonts w:ascii="Times New Roman" w:hAnsi="Times New Roman"/>
                <w:szCs w:val="28"/>
              </w:rPr>
              <w:t>Thông số kỹ thuật, an toàn đối với giá treo, giá đỡ, chống rung</w:t>
            </w:r>
          </w:p>
        </w:tc>
      </w:tr>
    </w:tbl>
    <w:p w:rsidR="00C736B5" w:rsidRDefault="0061529B">
      <w:pPr>
        <w:numPr>
          <w:ilvl w:val="1"/>
          <w:numId w:val="20"/>
        </w:numPr>
        <w:jc w:val="both"/>
        <w:rPr>
          <w:rFonts w:ascii="Times New Roman" w:hAnsi="Times New Roman"/>
          <w:i/>
          <w:szCs w:val="28"/>
        </w:rPr>
      </w:pPr>
      <w:r>
        <w:rPr>
          <w:rFonts w:ascii="Times New Roman" w:hAnsi="Times New Roman"/>
          <w:i/>
          <w:szCs w:val="28"/>
        </w:rPr>
        <w:t>. Những lỗi thường gặp và cách khắc phục:</w:t>
      </w:r>
    </w:p>
    <w:p w:rsidR="00C736B5" w:rsidRDefault="00C736B5">
      <w:pPr>
        <w:ind w:left="720"/>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dotted"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dotted"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Lắp sai bản vẽ</w:t>
            </w:r>
          </w:p>
        </w:tc>
        <w:tc>
          <w:tcPr>
            <w:tcW w:w="2923" w:type="dxa"/>
            <w:tcBorders>
              <w:top w:val="single" w:sz="4" w:space="0" w:color="auto"/>
              <w:left w:val="single" w:sz="4" w:space="0" w:color="auto"/>
              <w:bottom w:val="dotted"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Nghiên cứu bản vẽ chưa kỹ</w:t>
            </w:r>
          </w:p>
        </w:tc>
        <w:tc>
          <w:tcPr>
            <w:tcW w:w="3084" w:type="dxa"/>
            <w:tcBorders>
              <w:top w:val="single" w:sz="4" w:space="0" w:color="auto"/>
              <w:left w:val="single" w:sz="4" w:space="0" w:color="auto"/>
              <w:bottom w:val="dotted"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Nghiên cứu kỹ các bản vẽ</w:t>
            </w:r>
          </w:p>
        </w:tc>
      </w:tr>
      <w:tr w:rsidR="00C736B5">
        <w:trPr>
          <w:trHeight w:val="96"/>
        </w:trPr>
        <w:tc>
          <w:tcPr>
            <w:tcW w:w="914" w:type="dxa"/>
            <w:tcBorders>
              <w:top w:val="dotted"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2</w:t>
            </w:r>
          </w:p>
        </w:tc>
        <w:tc>
          <w:tcPr>
            <w:tcW w:w="2313" w:type="dxa"/>
            <w:tcBorders>
              <w:top w:val="dotted" w:sz="4" w:space="0" w:color="auto"/>
              <w:left w:val="single" w:sz="4" w:space="0" w:color="auto"/>
              <w:bottom w:val="single"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 xml:space="preserve">Lắp sai các phụ kiện </w:t>
            </w:r>
          </w:p>
        </w:tc>
        <w:tc>
          <w:tcPr>
            <w:tcW w:w="2923" w:type="dxa"/>
            <w:tcBorders>
              <w:top w:val="dotted" w:sz="4" w:space="0" w:color="auto"/>
              <w:left w:val="single" w:sz="4" w:space="0" w:color="auto"/>
              <w:bottom w:val="single"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Chưa tìm hiểu kỹ về các phụ kiện</w:t>
            </w:r>
          </w:p>
        </w:tc>
        <w:tc>
          <w:tcPr>
            <w:tcW w:w="3084" w:type="dxa"/>
            <w:tcBorders>
              <w:top w:val="dotted" w:sz="4" w:space="0" w:color="auto"/>
              <w:left w:val="single" w:sz="4" w:space="0" w:color="auto"/>
              <w:bottom w:val="single"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 xml:space="preserve">Nghiên cứu kỹ các catalogue của các phụ kiện </w:t>
            </w:r>
          </w:p>
        </w:tc>
      </w:tr>
    </w:tbl>
    <w:p w:rsidR="00C736B5" w:rsidRDefault="0061529B">
      <w:pPr>
        <w:jc w:val="both"/>
        <w:outlineLvl w:val="1"/>
        <w:rPr>
          <w:rFonts w:ascii="Times New Roman" w:hAnsi="Times New Roman"/>
          <w:bCs/>
          <w:szCs w:val="28"/>
        </w:rPr>
      </w:pPr>
      <w:bookmarkStart w:id="37" w:name="_Toc2026"/>
      <w:r>
        <w:rPr>
          <w:rFonts w:ascii="Times New Roman" w:hAnsi="Times New Roman"/>
          <w:b/>
          <w:szCs w:val="28"/>
        </w:rPr>
        <w:t>2. LẮP RÁP HỆ THỐNG ỐNG DẪN NƯỚC:</w:t>
      </w:r>
      <w:bookmarkEnd w:id="37"/>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lastRenderedPageBreak/>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ind w:firstLine="720"/>
        <w:jc w:val="both"/>
        <w:rPr>
          <w:rFonts w:ascii="Times New Roman" w:hAnsi="Times New Roman"/>
          <w:bCs/>
          <w:szCs w:val="28"/>
          <w:highlight w:val="yellow"/>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Xác định vị trí lắp đặt đường ống dẫn nước</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rPr>
                <w:rFonts w:ascii="Times New Roman" w:hAnsi="Times New Roman"/>
              </w:rPr>
            </w:pPr>
            <w:r>
              <w:rPr>
                <w:rFonts w:ascii="Times New Roman" w:hAnsi="Times New Roman"/>
              </w:rPr>
              <w:t>Thiết bị thi công</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Đúng vị trí</w:t>
            </w:r>
          </w:p>
          <w:p w:rsidR="00C736B5" w:rsidRDefault="0061529B">
            <w:pPr>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Lắp đặt bơm tải lạnh</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rPr>
                <w:rFonts w:ascii="Times New Roman" w:hAnsi="Times New Roman"/>
              </w:rPr>
            </w:pPr>
            <w:r>
              <w:rPr>
                <w:rFonts w:ascii="Times New Roman" w:hAnsi="Times New Roman"/>
              </w:rPr>
              <w:t>Thiết bị thi công</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Đúng vị trí</w:t>
            </w:r>
          </w:p>
          <w:p w:rsidR="00C736B5" w:rsidRDefault="0061529B">
            <w:pPr>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Lắp đặt đường ống dẫn nước lạnh và các van khống chế kết nối đường ống bơm và dàn lạnh</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rPr>
                <w:rFonts w:ascii="Times New Roman" w:hAnsi="Times New Roman"/>
              </w:rPr>
            </w:pPr>
            <w:r>
              <w:rPr>
                <w:rFonts w:ascii="Times New Roman" w:hAnsi="Times New Roman"/>
              </w:rPr>
              <w:t>Bộ cơ khí</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Đúng vị trí</w:t>
            </w:r>
          </w:p>
          <w:p w:rsidR="00C736B5" w:rsidRDefault="0061529B">
            <w:pPr>
              <w:jc w:val="both"/>
              <w:rPr>
                <w:rFonts w:ascii="Times New Roman" w:hAnsi="Times New Roman"/>
                <w:bCs/>
                <w:szCs w:val="28"/>
              </w:rPr>
            </w:pPr>
            <w:r>
              <w:rPr>
                <w:rFonts w:ascii="Times New Roman" w:hAnsi="Times New Roman"/>
                <w:bCs/>
                <w:szCs w:val="28"/>
              </w:rPr>
              <w:t>Chắc chắn, kín</w:t>
            </w:r>
          </w:p>
          <w:p w:rsidR="00C736B5" w:rsidRDefault="0061529B">
            <w:pPr>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Lắp đặt bình giãn nở</w:t>
            </w:r>
          </w:p>
        </w:tc>
        <w:tc>
          <w:tcPr>
            <w:tcW w:w="2868" w:type="dxa"/>
            <w:tcBorders>
              <w:top w:val="dotted" w:sz="4" w:space="0" w:color="auto"/>
              <w:left w:val="single" w:sz="4" w:space="0" w:color="auto"/>
              <w:bottom w:val="dotted" w:sz="4" w:space="0" w:color="auto"/>
              <w:right w:val="single" w:sz="4" w:space="0" w:color="auto"/>
            </w:tcBorders>
          </w:tcPr>
          <w:p w:rsidR="00C736B5" w:rsidRDefault="00C736B5">
            <w:pPr>
              <w:rPr>
                <w:rFonts w:ascii="Times New Roman" w:hAnsi="Times New Roman"/>
              </w:rPr>
            </w:pP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Đúng vị trí</w:t>
            </w:r>
          </w:p>
          <w:p w:rsidR="00C736B5" w:rsidRDefault="0061529B">
            <w:pPr>
              <w:jc w:val="both"/>
              <w:rPr>
                <w:rFonts w:ascii="Times New Roman" w:hAnsi="Times New Roman"/>
                <w:bCs/>
                <w:szCs w:val="28"/>
              </w:rPr>
            </w:pPr>
            <w:r>
              <w:rPr>
                <w:rFonts w:ascii="Times New Roman" w:hAnsi="Times New Roman"/>
                <w:bCs/>
                <w:szCs w:val="28"/>
              </w:rPr>
              <w:t>Chắc chắn, kín</w:t>
            </w:r>
          </w:p>
          <w:p w:rsidR="00C736B5" w:rsidRDefault="0061529B">
            <w:pPr>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05</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Thử kín hệ thống ống dẫn nước</w:t>
            </w:r>
          </w:p>
        </w:tc>
        <w:tc>
          <w:tcPr>
            <w:tcW w:w="2868" w:type="dxa"/>
            <w:tcBorders>
              <w:top w:val="dotted" w:sz="4" w:space="0" w:color="auto"/>
              <w:left w:val="single" w:sz="4" w:space="0" w:color="auto"/>
              <w:bottom w:val="dotted" w:sz="4" w:space="0" w:color="auto"/>
              <w:right w:val="single" w:sz="4" w:space="0" w:color="auto"/>
            </w:tcBorders>
          </w:tcPr>
          <w:p w:rsidR="00C736B5" w:rsidRDefault="00C736B5">
            <w:pPr>
              <w:rPr>
                <w:rFonts w:ascii="Times New Roman" w:hAnsi="Times New Roman"/>
              </w:rPr>
            </w:pP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Kín ở áp suất thử</w:t>
            </w:r>
          </w:p>
          <w:p w:rsidR="00C736B5" w:rsidRDefault="0061529B">
            <w:pPr>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06</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Bọc bảo ôn cho hệ thống dẫn nước</w:t>
            </w:r>
          </w:p>
        </w:tc>
        <w:tc>
          <w:tcPr>
            <w:tcW w:w="2868" w:type="dxa"/>
            <w:tcBorders>
              <w:top w:val="dotted" w:sz="4" w:space="0" w:color="auto"/>
              <w:left w:val="single" w:sz="4" w:space="0" w:color="auto"/>
              <w:bottom w:val="single" w:sz="4" w:space="0" w:color="auto"/>
              <w:right w:val="single" w:sz="4" w:space="0" w:color="auto"/>
            </w:tcBorders>
          </w:tcPr>
          <w:p w:rsidR="00C736B5" w:rsidRDefault="00C736B5">
            <w:pPr>
              <w:rPr>
                <w:rFonts w:ascii="Times New Roman" w:hAnsi="Times New Roman"/>
              </w:rPr>
            </w:pP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Kín</w:t>
            </w:r>
          </w:p>
          <w:p w:rsidR="00C736B5" w:rsidRDefault="0061529B">
            <w:pPr>
              <w:jc w:val="both"/>
              <w:rPr>
                <w:rFonts w:ascii="Times New Roman" w:hAnsi="Times New Roman"/>
                <w:bCs/>
                <w:szCs w:val="28"/>
              </w:rPr>
            </w:pPr>
            <w:r>
              <w:rPr>
                <w:rFonts w:ascii="Times New Roman" w:hAnsi="Times New Roman"/>
                <w:bCs/>
                <w:szCs w:val="28"/>
              </w:rPr>
              <w:t>Đảm bảo yêu cầu kỹ thuật</w:t>
            </w:r>
          </w:p>
        </w:tc>
      </w:tr>
    </w:tbl>
    <w:p w:rsidR="00C736B5" w:rsidRDefault="0061529B">
      <w:pPr>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0"/>
        <w:gridCol w:w="5994"/>
      </w:tblGrid>
      <w:tr w:rsidR="00C736B5">
        <w:tc>
          <w:tcPr>
            <w:tcW w:w="3240"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Tên công việc</w:t>
            </w:r>
          </w:p>
        </w:tc>
        <w:tc>
          <w:tcPr>
            <w:tcW w:w="599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Hướng dẫn</w:t>
            </w:r>
          </w:p>
        </w:tc>
      </w:tr>
      <w:tr w:rsidR="00C736B5">
        <w:tc>
          <w:tcPr>
            <w:tcW w:w="3240"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Xác định vị trí lắp đặt đường ống dẫn nước</w:t>
            </w:r>
          </w:p>
        </w:tc>
        <w:tc>
          <w:tcPr>
            <w:tcW w:w="5994"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Xác định các vị trí lắp đặt đường ống</w:t>
            </w:r>
          </w:p>
          <w:p w:rsidR="00C736B5" w:rsidRDefault="0061529B">
            <w:pPr>
              <w:jc w:val="both"/>
              <w:rPr>
                <w:rFonts w:ascii="Times New Roman" w:hAnsi="Times New Roman"/>
                <w:bCs/>
                <w:szCs w:val="28"/>
              </w:rPr>
            </w:pPr>
            <w:r>
              <w:rPr>
                <w:rFonts w:ascii="Times New Roman" w:hAnsi="Times New Roman"/>
                <w:bCs/>
                <w:szCs w:val="28"/>
              </w:rPr>
              <w:t>Xác định kích cỡ, số lượng đường ống</w:t>
            </w:r>
          </w:p>
        </w:tc>
      </w:tr>
      <w:tr w:rsidR="00C736B5">
        <w:tc>
          <w:tcPr>
            <w:tcW w:w="3240"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Lắp đặt bơm tải lạnh</w:t>
            </w:r>
          </w:p>
        </w:tc>
        <w:tc>
          <w:tcPr>
            <w:tcW w:w="5994"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Xác định các vị trí lắp bơm</w:t>
            </w:r>
          </w:p>
          <w:p w:rsidR="00C736B5" w:rsidRDefault="0061529B">
            <w:pPr>
              <w:jc w:val="both"/>
              <w:rPr>
                <w:rFonts w:ascii="Times New Roman" w:hAnsi="Times New Roman"/>
                <w:bCs/>
                <w:szCs w:val="28"/>
              </w:rPr>
            </w:pPr>
            <w:r>
              <w:rPr>
                <w:rFonts w:ascii="Times New Roman" w:hAnsi="Times New Roman"/>
                <w:bCs/>
                <w:szCs w:val="28"/>
              </w:rPr>
              <w:t>Xác định kích cỡ, số lượng bơm và các phụ kiện</w:t>
            </w:r>
          </w:p>
          <w:p w:rsidR="00C736B5" w:rsidRDefault="0061529B">
            <w:pPr>
              <w:jc w:val="both"/>
              <w:rPr>
                <w:rFonts w:ascii="Times New Roman" w:hAnsi="Times New Roman"/>
                <w:bCs/>
                <w:szCs w:val="28"/>
              </w:rPr>
            </w:pPr>
            <w:r>
              <w:rPr>
                <w:rFonts w:ascii="Times New Roman" w:hAnsi="Times New Roman"/>
                <w:bCs/>
                <w:szCs w:val="28"/>
              </w:rPr>
              <w:t xml:space="preserve">Lắp đặt bơm </w:t>
            </w:r>
          </w:p>
          <w:p w:rsidR="00C736B5" w:rsidRDefault="0061529B">
            <w:pPr>
              <w:jc w:val="both"/>
              <w:rPr>
                <w:rFonts w:ascii="Times New Roman" w:hAnsi="Times New Roman"/>
                <w:bCs/>
                <w:szCs w:val="28"/>
              </w:rPr>
            </w:pPr>
            <w:r>
              <w:rPr>
                <w:rFonts w:ascii="Times New Roman" w:hAnsi="Times New Roman"/>
                <w:szCs w:val="28"/>
              </w:rPr>
              <w:t>Gia công cơ khí, cân chỉnh thăng bằng</w:t>
            </w:r>
          </w:p>
        </w:tc>
      </w:tr>
      <w:tr w:rsidR="00C736B5">
        <w:tc>
          <w:tcPr>
            <w:tcW w:w="3240"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Lắp đặt đường ống dẫn nước lạnh và các van khống chế kết nối đường ống bơm và dàn lạnh</w:t>
            </w:r>
          </w:p>
        </w:tc>
        <w:tc>
          <w:tcPr>
            <w:tcW w:w="5994" w:type="dxa"/>
            <w:tcBorders>
              <w:top w:val="dotted" w:sz="4" w:space="0" w:color="auto"/>
              <w:left w:val="single" w:sz="4" w:space="0" w:color="auto"/>
              <w:bottom w:val="dotted"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 xml:space="preserve">Xác định kích thước đường ống </w:t>
            </w:r>
          </w:p>
          <w:p w:rsidR="00C736B5" w:rsidRDefault="0061529B">
            <w:pPr>
              <w:jc w:val="both"/>
              <w:rPr>
                <w:rFonts w:ascii="Times New Roman" w:hAnsi="Times New Roman"/>
                <w:szCs w:val="28"/>
              </w:rPr>
            </w:pPr>
            <w:r>
              <w:rPr>
                <w:rFonts w:ascii="Times New Roman" w:hAnsi="Times New Roman"/>
                <w:szCs w:val="28"/>
              </w:rPr>
              <w:t xml:space="preserve">Lắp đặt đúng vị trí, đúng tiêu chuẩn các đường ống, van trên đường ống dẫn nước lạnh  </w:t>
            </w:r>
          </w:p>
          <w:p w:rsidR="00C736B5" w:rsidRDefault="0061529B">
            <w:pPr>
              <w:spacing w:before="20" w:after="20"/>
              <w:jc w:val="both"/>
              <w:rPr>
                <w:rFonts w:ascii="Times New Roman" w:hAnsi="Times New Roman"/>
                <w:bCs/>
                <w:szCs w:val="28"/>
              </w:rPr>
            </w:pPr>
            <w:r>
              <w:rPr>
                <w:rFonts w:ascii="Times New Roman" w:hAnsi="Times New Roman"/>
                <w:szCs w:val="28"/>
              </w:rPr>
              <w:t>Gia công cơ khí, cân chỉnh thăng bằng</w:t>
            </w:r>
          </w:p>
        </w:tc>
      </w:tr>
      <w:tr w:rsidR="00C736B5">
        <w:tc>
          <w:tcPr>
            <w:tcW w:w="3240"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Lắp đặt bình giãn nở</w:t>
            </w:r>
          </w:p>
        </w:tc>
        <w:tc>
          <w:tcPr>
            <w:tcW w:w="5994"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Lắp đặt đúng vị trí, đúng tiêu chuẩn bình và phụ kiện</w:t>
            </w:r>
          </w:p>
          <w:p w:rsidR="00C736B5" w:rsidRDefault="0061529B">
            <w:pPr>
              <w:spacing w:before="20" w:after="20"/>
              <w:jc w:val="both"/>
              <w:rPr>
                <w:rFonts w:ascii="Times New Roman" w:hAnsi="Times New Roman"/>
                <w:bCs/>
                <w:szCs w:val="28"/>
              </w:rPr>
            </w:pPr>
            <w:r>
              <w:rPr>
                <w:rFonts w:ascii="Times New Roman" w:hAnsi="Times New Roman"/>
                <w:szCs w:val="28"/>
              </w:rPr>
              <w:t>Gia công cơ khí, cân chỉnh thăng bằng</w:t>
            </w:r>
          </w:p>
        </w:tc>
      </w:tr>
      <w:tr w:rsidR="00C736B5">
        <w:tc>
          <w:tcPr>
            <w:tcW w:w="3240"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Thử kín hệ thống ống dẫn nước</w:t>
            </w:r>
          </w:p>
        </w:tc>
        <w:tc>
          <w:tcPr>
            <w:tcW w:w="5994"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 xml:space="preserve">Xác định các vị trí rò rỉ trên đường ống bằng bơm áp lực, đảm bảo độ kín trên toàn bộ đường ống dẫn nước  </w:t>
            </w:r>
          </w:p>
          <w:p w:rsidR="00C736B5" w:rsidRDefault="0061529B">
            <w:pPr>
              <w:jc w:val="both"/>
              <w:rPr>
                <w:rFonts w:ascii="Times New Roman" w:hAnsi="Times New Roman"/>
                <w:szCs w:val="28"/>
              </w:rPr>
            </w:pPr>
            <w:r>
              <w:rPr>
                <w:rFonts w:ascii="Times New Roman" w:hAnsi="Times New Roman"/>
                <w:szCs w:val="28"/>
              </w:rPr>
              <w:t>Lập qui trình kiểm tra độ rò rỉ đường ống dẫn nước</w:t>
            </w:r>
          </w:p>
          <w:p w:rsidR="00C736B5" w:rsidRDefault="0061529B">
            <w:pPr>
              <w:jc w:val="both"/>
              <w:rPr>
                <w:rFonts w:ascii="Times New Roman" w:hAnsi="Times New Roman"/>
                <w:szCs w:val="28"/>
              </w:rPr>
            </w:pPr>
            <w:r>
              <w:rPr>
                <w:rFonts w:ascii="Times New Roman" w:hAnsi="Times New Roman"/>
                <w:szCs w:val="28"/>
              </w:rPr>
              <w:t>Kiểm tra rò rỉ nước trên hệ thống dẫn nước</w:t>
            </w:r>
          </w:p>
        </w:tc>
      </w:tr>
      <w:tr w:rsidR="00C736B5">
        <w:tc>
          <w:tcPr>
            <w:tcW w:w="3240"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Bọc bảo ôn cho hệ thống dẫn nước</w:t>
            </w:r>
          </w:p>
        </w:tc>
        <w:tc>
          <w:tcPr>
            <w:tcW w:w="5994"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 xml:space="preserve">Xác định loại đường ống cần bọc bảo ôn </w:t>
            </w:r>
          </w:p>
          <w:p w:rsidR="00C736B5" w:rsidRDefault="0061529B">
            <w:pPr>
              <w:jc w:val="both"/>
              <w:rPr>
                <w:rFonts w:ascii="Times New Roman" w:hAnsi="Times New Roman"/>
                <w:szCs w:val="28"/>
              </w:rPr>
            </w:pPr>
            <w:r>
              <w:rPr>
                <w:rFonts w:ascii="Times New Roman" w:hAnsi="Times New Roman"/>
                <w:szCs w:val="28"/>
              </w:rPr>
              <w:lastRenderedPageBreak/>
              <w:t xml:space="preserve">Bọc bảo ôn vào các đường ống xác định, đảm bảo độ kín, không bị đọng sương trên các ống bọc bảo ôn   </w:t>
            </w:r>
          </w:p>
          <w:p w:rsidR="00C736B5" w:rsidRDefault="0061529B">
            <w:pPr>
              <w:jc w:val="both"/>
              <w:rPr>
                <w:rFonts w:ascii="Times New Roman" w:hAnsi="Times New Roman"/>
                <w:szCs w:val="28"/>
              </w:rPr>
            </w:pPr>
            <w:r>
              <w:rPr>
                <w:rFonts w:ascii="Times New Roman" w:hAnsi="Times New Roman"/>
                <w:szCs w:val="28"/>
              </w:rPr>
              <w:t xml:space="preserve">Thực hiện các thao tác bọc bảo ôn cho đường ống dẫn nước lạnh </w:t>
            </w:r>
          </w:p>
        </w:tc>
      </w:tr>
    </w:tbl>
    <w:p w:rsidR="00C736B5" w:rsidRDefault="0061529B">
      <w:pPr>
        <w:jc w:val="both"/>
        <w:rPr>
          <w:rFonts w:ascii="Times New Roman" w:hAnsi="Times New Roman"/>
          <w:i/>
          <w:szCs w:val="28"/>
        </w:rPr>
      </w:pPr>
      <w:r>
        <w:rPr>
          <w:rFonts w:ascii="Times New Roman" w:hAnsi="Times New Roman"/>
          <w:i/>
          <w:szCs w:val="28"/>
        </w:rPr>
        <w:lastRenderedPageBreak/>
        <w:t>1.3. Những lỗi thường gặp và cách khắc phục:</w:t>
      </w:r>
    </w:p>
    <w:p w:rsidR="00C736B5" w:rsidRDefault="00C736B5">
      <w:pPr>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Pr>
          <w:p w:rsidR="00C736B5" w:rsidRDefault="0061529B">
            <w:pPr>
              <w:spacing w:before="20" w:after="20"/>
              <w:jc w:val="center"/>
              <w:rPr>
                <w:rFonts w:ascii="Times New Roman" w:hAnsi="Times New Roman"/>
                <w:szCs w:val="28"/>
              </w:rPr>
            </w:pPr>
            <w:r>
              <w:rPr>
                <w:rFonts w:ascii="Times New Roman" w:hAnsi="Times New Roman"/>
                <w:szCs w:val="28"/>
              </w:rPr>
              <w:t>TT</w:t>
            </w:r>
          </w:p>
        </w:tc>
        <w:tc>
          <w:tcPr>
            <w:tcW w:w="2313" w:type="dxa"/>
          </w:tcPr>
          <w:p w:rsidR="00C736B5" w:rsidRDefault="0061529B">
            <w:pPr>
              <w:spacing w:before="20" w:after="20"/>
              <w:jc w:val="center"/>
              <w:rPr>
                <w:rFonts w:ascii="Times New Roman" w:hAnsi="Times New Roman"/>
                <w:szCs w:val="28"/>
              </w:rPr>
            </w:pPr>
            <w:r>
              <w:rPr>
                <w:rFonts w:ascii="Times New Roman" w:hAnsi="Times New Roman"/>
                <w:szCs w:val="28"/>
              </w:rPr>
              <w:t>Hiện tượng</w:t>
            </w:r>
          </w:p>
        </w:tc>
        <w:tc>
          <w:tcPr>
            <w:tcW w:w="2923" w:type="dxa"/>
          </w:tcPr>
          <w:p w:rsidR="00C736B5" w:rsidRDefault="0061529B">
            <w:pPr>
              <w:spacing w:before="20" w:after="20"/>
              <w:jc w:val="center"/>
              <w:rPr>
                <w:rFonts w:ascii="Times New Roman" w:hAnsi="Times New Roman"/>
                <w:szCs w:val="28"/>
              </w:rPr>
            </w:pPr>
            <w:r>
              <w:rPr>
                <w:rFonts w:ascii="Times New Roman" w:hAnsi="Times New Roman"/>
                <w:szCs w:val="28"/>
              </w:rPr>
              <w:t>Nguyên nhân</w:t>
            </w:r>
          </w:p>
        </w:tc>
        <w:tc>
          <w:tcPr>
            <w:tcW w:w="3084" w:type="dxa"/>
          </w:tcPr>
          <w:p w:rsidR="00C736B5" w:rsidRDefault="0061529B">
            <w:pPr>
              <w:spacing w:before="20" w:after="20"/>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Pr>
          <w:p w:rsidR="00C736B5" w:rsidRDefault="0061529B">
            <w:pPr>
              <w:spacing w:before="20" w:after="20"/>
              <w:jc w:val="center"/>
              <w:rPr>
                <w:rFonts w:ascii="Times New Roman" w:hAnsi="Times New Roman"/>
                <w:bCs/>
                <w:szCs w:val="28"/>
              </w:rPr>
            </w:pPr>
            <w:r>
              <w:rPr>
                <w:rFonts w:ascii="Times New Roman" w:hAnsi="Times New Roman"/>
                <w:bCs/>
                <w:szCs w:val="28"/>
              </w:rPr>
              <w:t>1</w:t>
            </w:r>
          </w:p>
        </w:tc>
        <w:tc>
          <w:tcPr>
            <w:tcW w:w="2313" w:type="dxa"/>
          </w:tcPr>
          <w:p w:rsidR="00C736B5" w:rsidRDefault="0061529B">
            <w:pPr>
              <w:spacing w:before="20" w:after="20"/>
              <w:jc w:val="both"/>
              <w:rPr>
                <w:rFonts w:ascii="Times New Roman" w:hAnsi="Times New Roman"/>
                <w:bCs/>
                <w:szCs w:val="28"/>
              </w:rPr>
            </w:pPr>
            <w:r>
              <w:rPr>
                <w:rFonts w:ascii="Times New Roman" w:hAnsi="Times New Roman"/>
                <w:bCs/>
                <w:szCs w:val="28"/>
              </w:rPr>
              <w:t>Lắp sai bản vẽ</w:t>
            </w:r>
          </w:p>
        </w:tc>
        <w:tc>
          <w:tcPr>
            <w:tcW w:w="2923" w:type="dxa"/>
          </w:tcPr>
          <w:p w:rsidR="00C736B5" w:rsidRDefault="0061529B">
            <w:pPr>
              <w:spacing w:before="20" w:after="20"/>
              <w:jc w:val="both"/>
              <w:rPr>
                <w:rFonts w:ascii="Times New Roman" w:hAnsi="Times New Roman"/>
                <w:bCs/>
                <w:szCs w:val="28"/>
              </w:rPr>
            </w:pPr>
            <w:r>
              <w:rPr>
                <w:rFonts w:ascii="Times New Roman" w:hAnsi="Times New Roman"/>
                <w:bCs/>
                <w:szCs w:val="28"/>
              </w:rPr>
              <w:t>Nghiên cứu bản vẽ chưa kỹ</w:t>
            </w:r>
          </w:p>
        </w:tc>
        <w:tc>
          <w:tcPr>
            <w:tcW w:w="3084" w:type="dxa"/>
          </w:tcPr>
          <w:p w:rsidR="00C736B5" w:rsidRDefault="0061529B">
            <w:pPr>
              <w:spacing w:before="20" w:after="20"/>
              <w:jc w:val="both"/>
              <w:rPr>
                <w:rFonts w:ascii="Times New Roman" w:hAnsi="Times New Roman"/>
                <w:bCs/>
                <w:szCs w:val="28"/>
              </w:rPr>
            </w:pPr>
            <w:r>
              <w:rPr>
                <w:rFonts w:ascii="Times New Roman" w:hAnsi="Times New Roman"/>
                <w:bCs/>
                <w:szCs w:val="28"/>
              </w:rPr>
              <w:t>Nghiên cứu kỹ các bản vẽ</w:t>
            </w:r>
          </w:p>
        </w:tc>
      </w:tr>
      <w:tr w:rsidR="00C736B5">
        <w:trPr>
          <w:trHeight w:val="96"/>
        </w:trPr>
        <w:tc>
          <w:tcPr>
            <w:tcW w:w="914" w:type="dxa"/>
          </w:tcPr>
          <w:p w:rsidR="00C736B5" w:rsidRDefault="0061529B">
            <w:pPr>
              <w:spacing w:before="20" w:after="20"/>
              <w:jc w:val="center"/>
              <w:rPr>
                <w:rFonts w:ascii="Times New Roman" w:hAnsi="Times New Roman"/>
                <w:bCs/>
                <w:szCs w:val="28"/>
              </w:rPr>
            </w:pPr>
            <w:r>
              <w:rPr>
                <w:rFonts w:ascii="Times New Roman" w:hAnsi="Times New Roman"/>
                <w:bCs/>
                <w:szCs w:val="28"/>
              </w:rPr>
              <w:t>2</w:t>
            </w:r>
          </w:p>
        </w:tc>
        <w:tc>
          <w:tcPr>
            <w:tcW w:w="2313" w:type="dxa"/>
          </w:tcPr>
          <w:p w:rsidR="00C736B5" w:rsidRDefault="0061529B">
            <w:pPr>
              <w:spacing w:before="20" w:after="20"/>
              <w:jc w:val="both"/>
              <w:rPr>
                <w:rFonts w:ascii="Times New Roman" w:hAnsi="Times New Roman"/>
                <w:bCs/>
                <w:szCs w:val="28"/>
              </w:rPr>
            </w:pPr>
            <w:r>
              <w:rPr>
                <w:rFonts w:ascii="Times New Roman" w:hAnsi="Times New Roman"/>
                <w:bCs/>
                <w:szCs w:val="28"/>
              </w:rPr>
              <w:t>Lắp sai các phụ kiện của đường ống</w:t>
            </w:r>
          </w:p>
        </w:tc>
        <w:tc>
          <w:tcPr>
            <w:tcW w:w="2923" w:type="dxa"/>
          </w:tcPr>
          <w:p w:rsidR="00C736B5" w:rsidRDefault="0061529B">
            <w:pPr>
              <w:spacing w:before="20" w:after="20"/>
              <w:jc w:val="both"/>
              <w:rPr>
                <w:rFonts w:ascii="Times New Roman" w:hAnsi="Times New Roman"/>
                <w:bCs/>
                <w:szCs w:val="28"/>
              </w:rPr>
            </w:pPr>
            <w:r>
              <w:rPr>
                <w:rFonts w:ascii="Times New Roman" w:hAnsi="Times New Roman"/>
                <w:bCs/>
                <w:szCs w:val="28"/>
              </w:rPr>
              <w:t>Chưa tìm hiểu kỹ về các phụ kiện</w:t>
            </w:r>
          </w:p>
        </w:tc>
        <w:tc>
          <w:tcPr>
            <w:tcW w:w="3084" w:type="dxa"/>
          </w:tcPr>
          <w:p w:rsidR="00C736B5" w:rsidRDefault="0061529B">
            <w:pPr>
              <w:spacing w:before="20" w:after="20"/>
              <w:jc w:val="both"/>
              <w:rPr>
                <w:rFonts w:ascii="Times New Roman" w:hAnsi="Times New Roman"/>
                <w:bCs/>
                <w:szCs w:val="28"/>
              </w:rPr>
            </w:pPr>
            <w:r>
              <w:rPr>
                <w:rFonts w:ascii="Times New Roman" w:hAnsi="Times New Roman"/>
                <w:bCs/>
                <w:szCs w:val="28"/>
              </w:rPr>
              <w:t>Nghiên cứu kỹ các catalogue của các phụ kiện đường ống</w:t>
            </w:r>
          </w:p>
        </w:tc>
      </w:tr>
    </w:tbl>
    <w:p w:rsidR="00C736B5" w:rsidRDefault="0061529B">
      <w:pPr>
        <w:jc w:val="both"/>
        <w:outlineLvl w:val="1"/>
        <w:rPr>
          <w:rFonts w:ascii="Times New Roman" w:hAnsi="Times New Roman"/>
          <w:b/>
          <w:szCs w:val="28"/>
        </w:rPr>
      </w:pPr>
      <w:bookmarkStart w:id="38" w:name="_Toc3527"/>
      <w:r>
        <w:rPr>
          <w:rFonts w:ascii="Times New Roman" w:hAnsi="Times New Roman"/>
          <w:b/>
          <w:szCs w:val="28"/>
        </w:rPr>
        <w:t>3. KIỂM TRA BẢO ÔN ĐƯỜNG ỐNG:</w:t>
      </w:r>
      <w:bookmarkEnd w:id="38"/>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ind w:firstLine="720"/>
        <w:jc w:val="both"/>
        <w:rPr>
          <w:rFonts w:ascii="Times New Roman" w:hAnsi="Times New Roman"/>
          <w:bCs/>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Xác định tính chất của vật liệu cách nhiệt trong toàn bộ lớp bảo ôn</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rPr>
                <w:rFonts w:ascii="Times New Roman" w:hAnsi="Times New Roman"/>
              </w:rPr>
            </w:pPr>
            <w:r>
              <w:rPr>
                <w:rFonts w:ascii="Times New Roman" w:hAnsi="Times New Roman"/>
              </w:rPr>
              <w:t>Dụng cụ cơ khí</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Tính toán nhiệt độ đọng sương</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Tính kiểm tra với thực tế</w:t>
            </w:r>
          </w:p>
          <w:p w:rsidR="00C736B5" w:rsidRDefault="00C736B5">
            <w:pPr>
              <w:ind w:firstLine="720"/>
              <w:rPr>
                <w:rFonts w:ascii="Times New Roman" w:hAnsi="Times New Roman"/>
                <w:szCs w:val="28"/>
              </w:rPr>
            </w:pP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rPr>
                <w:rFonts w:ascii="Times New Roman" w:hAnsi="Times New Roman"/>
              </w:rPr>
            </w:pPr>
            <w:r>
              <w:rPr>
                <w:rFonts w:ascii="Times New Roman" w:hAnsi="Times New Roman"/>
              </w:rPr>
              <w:t>Giấy bút</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Chính xác</w:t>
            </w:r>
          </w:p>
          <w:p w:rsidR="00C736B5" w:rsidRDefault="0061529B">
            <w:pPr>
              <w:jc w:val="both"/>
              <w:rPr>
                <w:rFonts w:ascii="Times New Roman" w:hAnsi="Times New Roman"/>
                <w:bCs/>
                <w:szCs w:val="28"/>
              </w:rPr>
            </w:pPr>
            <w:r>
              <w:rPr>
                <w:rFonts w:ascii="Times New Roman" w:hAnsi="Times New Roman"/>
                <w:bCs/>
                <w:szCs w:val="28"/>
              </w:rPr>
              <w:t>Xác định được tình trạng thực tế</w:t>
            </w:r>
          </w:p>
          <w:p w:rsidR="00C736B5" w:rsidRDefault="0061529B">
            <w:pPr>
              <w:jc w:val="both"/>
              <w:rPr>
                <w:rFonts w:ascii="Times New Roman" w:hAnsi="Times New Roman"/>
                <w:bCs/>
                <w:szCs w:val="28"/>
              </w:rPr>
            </w:pPr>
            <w:r>
              <w:rPr>
                <w:rFonts w:ascii="Times New Roman" w:hAnsi="Times New Roman"/>
                <w:bCs/>
                <w:szCs w:val="28"/>
              </w:rPr>
              <w:t>Nêu được cách khắc phục khi có sự cố</w:t>
            </w:r>
          </w:p>
        </w:tc>
      </w:tr>
    </w:tbl>
    <w:p w:rsidR="00C736B5" w:rsidRDefault="0061529B">
      <w:pPr>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Xác định tính chất của vật liệu cách nhiệt trong toàn bộ lớp bảo ôn</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Loại vật liệu bảo ôn</w:t>
            </w:r>
          </w:p>
          <w:p w:rsidR="00C736B5" w:rsidRDefault="0061529B">
            <w:pPr>
              <w:jc w:val="both"/>
              <w:rPr>
                <w:rFonts w:ascii="Times New Roman" w:hAnsi="Times New Roman"/>
                <w:bCs/>
                <w:szCs w:val="28"/>
              </w:rPr>
            </w:pPr>
            <w:r>
              <w:rPr>
                <w:rFonts w:ascii="Times New Roman" w:hAnsi="Times New Roman"/>
                <w:bCs/>
                <w:szCs w:val="28"/>
              </w:rPr>
              <w:t>Chiều dày</w:t>
            </w:r>
          </w:p>
          <w:p w:rsidR="00C736B5" w:rsidRDefault="0061529B">
            <w:pPr>
              <w:jc w:val="both"/>
              <w:rPr>
                <w:rFonts w:ascii="Times New Roman" w:hAnsi="Times New Roman"/>
                <w:bCs/>
                <w:szCs w:val="28"/>
              </w:rPr>
            </w:pPr>
            <w:r>
              <w:rPr>
                <w:rFonts w:ascii="Times New Roman" w:hAnsi="Times New Roman"/>
                <w:bCs/>
                <w:szCs w:val="28"/>
              </w:rPr>
              <w:t>Hệ số dẫn nhiệt</w:t>
            </w:r>
          </w:p>
          <w:p w:rsidR="00C736B5" w:rsidRDefault="0061529B">
            <w:pPr>
              <w:jc w:val="both"/>
              <w:rPr>
                <w:rFonts w:ascii="Times New Roman" w:hAnsi="Times New Roman"/>
                <w:bCs/>
                <w:szCs w:val="28"/>
              </w:rPr>
            </w:pPr>
            <w:r>
              <w:rPr>
                <w:rFonts w:ascii="Times New Roman" w:hAnsi="Times New Roman"/>
                <w:bCs/>
                <w:szCs w:val="28"/>
              </w:rPr>
              <w:t>Khối lượng riêng</w:t>
            </w:r>
          </w:p>
          <w:p w:rsidR="00C736B5" w:rsidRDefault="0061529B">
            <w:pPr>
              <w:jc w:val="both"/>
              <w:rPr>
                <w:rFonts w:ascii="Times New Roman" w:hAnsi="Times New Roman"/>
                <w:bCs/>
                <w:szCs w:val="28"/>
              </w:rPr>
            </w:pPr>
            <w:r>
              <w:rPr>
                <w:rFonts w:ascii="Times New Roman" w:hAnsi="Times New Roman"/>
                <w:bCs/>
                <w:szCs w:val="28"/>
              </w:rPr>
              <w:t>Các tính chất khác</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Tính toán nhiệt độ đọng sương</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Xác định nhiệt độ môi trường</w:t>
            </w:r>
          </w:p>
          <w:p w:rsidR="00C736B5" w:rsidRDefault="0061529B">
            <w:pPr>
              <w:jc w:val="both"/>
              <w:rPr>
                <w:rFonts w:ascii="Times New Roman" w:hAnsi="Times New Roman"/>
                <w:bCs/>
                <w:szCs w:val="28"/>
              </w:rPr>
            </w:pPr>
            <w:r>
              <w:rPr>
                <w:rFonts w:ascii="Times New Roman" w:hAnsi="Times New Roman"/>
                <w:bCs/>
                <w:szCs w:val="28"/>
              </w:rPr>
              <w:t>Xác định độ ẩm môi trường</w:t>
            </w:r>
          </w:p>
          <w:p w:rsidR="00C736B5" w:rsidRDefault="0061529B">
            <w:pPr>
              <w:jc w:val="both"/>
              <w:rPr>
                <w:rFonts w:ascii="Times New Roman" w:hAnsi="Times New Roman"/>
                <w:bCs/>
                <w:szCs w:val="28"/>
              </w:rPr>
            </w:pPr>
            <w:r>
              <w:rPr>
                <w:rFonts w:ascii="Times New Roman" w:hAnsi="Times New Roman"/>
                <w:bCs/>
                <w:szCs w:val="28"/>
              </w:rPr>
              <w:t>Nhiệt độ lớp bảo ôn</w:t>
            </w:r>
          </w:p>
          <w:p w:rsidR="00C736B5" w:rsidRDefault="0061529B">
            <w:pPr>
              <w:jc w:val="both"/>
              <w:rPr>
                <w:rFonts w:ascii="Times New Roman" w:hAnsi="Times New Roman"/>
                <w:bCs/>
                <w:szCs w:val="28"/>
              </w:rPr>
            </w:pPr>
            <w:r>
              <w:rPr>
                <w:rFonts w:ascii="Times New Roman" w:hAnsi="Times New Roman"/>
                <w:bCs/>
                <w:szCs w:val="28"/>
              </w:rPr>
              <w:t>Nhiệt độ đọng sương an toàn</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Tính kiểm tra với thực tế</w:t>
            </w:r>
          </w:p>
          <w:p w:rsidR="00C736B5" w:rsidRDefault="00C736B5">
            <w:pPr>
              <w:ind w:firstLine="720"/>
              <w:rPr>
                <w:rFonts w:ascii="Times New Roman" w:hAnsi="Times New Roman"/>
                <w:szCs w:val="28"/>
              </w:rPr>
            </w:pP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lastRenderedPageBreak/>
              <w:t>Phương pháp kiểm tra</w:t>
            </w:r>
          </w:p>
          <w:p w:rsidR="00C736B5" w:rsidRDefault="0061529B">
            <w:pPr>
              <w:jc w:val="both"/>
              <w:rPr>
                <w:rFonts w:ascii="Times New Roman" w:hAnsi="Times New Roman"/>
                <w:szCs w:val="28"/>
              </w:rPr>
            </w:pPr>
            <w:r>
              <w:rPr>
                <w:rFonts w:ascii="Times New Roman" w:hAnsi="Times New Roman"/>
                <w:szCs w:val="28"/>
              </w:rPr>
              <w:t>Tính chất cách nhiệt các loại vật liệu bảo ôn</w:t>
            </w:r>
          </w:p>
          <w:p w:rsidR="00C736B5" w:rsidRDefault="0061529B">
            <w:pPr>
              <w:jc w:val="both"/>
              <w:rPr>
                <w:rFonts w:ascii="Times New Roman" w:hAnsi="Times New Roman"/>
                <w:szCs w:val="28"/>
              </w:rPr>
            </w:pPr>
            <w:r>
              <w:rPr>
                <w:rFonts w:ascii="Times New Roman" w:hAnsi="Times New Roman"/>
                <w:szCs w:val="28"/>
              </w:rPr>
              <w:lastRenderedPageBreak/>
              <w:t xml:space="preserve">Cách tính cách nhiệt, nhiệt độ đọng sương  </w:t>
            </w:r>
          </w:p>
          <w:p w:rsidR="00C736B5" w:rsidRDefault="0061529B">
            <w:pPr>
              <w:jc w:val="both"/>
              <w:rPr>
                <w:rFonts w:ascii="Times New Roman" w:hAnsi="Times New Roman"/>
                <w:szCs w:val="28"/>
              </w:rPr>
            </w:pPr>
            <w:r>
              <w:rPr>
                <w:rFonts w:ascii="Times New Roman" w:hAnsi="Times New Roman"/>
                <w:szCs w:val="28"/>
              </w:rPr>
              <w:t>Tính nhiệt độ đọng sương và nhiệt độ bề mặt trao đổi nhiệt</w:t>
            </w:r>
          </w:p>
          <w:p w:rsidR="00C736B5" w:rsidRDefault="0061529B">
            <w:pPr>
              <w:jc w:val="both"/>
              <w:rPr>
                <w:rFonts w:ascii="Times New Roman" w:hAnsi="Times New Roman"/>
                <w:szCs w:val="28"/>
              </w:rPr>
            </w:pPr>
            <w:r>
              <w:rPr>
                <w:rFonts w:ascii="Times New Roman" w:hAnsi="Times New Roman"/>
                <w:szCs w:val="28"/>
              </w:rPr>
              <w:t>So sánh nhiệt độ đọng sương và nhiệt độ bề mặt trao đổi nhiệt</w:t>
            </w:r>
          </w:p>
          <w:p w:rsidR="00C736B5" w:rsidRDefault="0061529B">
            <w:pPr>
              <w:jc w:val="both"/>
              <w:rPr>
                <w:rFonts w:ascii="Times New Roman" w:hAnsi="Times New Roman"/>
                <w:szCs w:val="28"/>
              </w:rPr>
            </w:pPr>
            <w:r>
              <w:rPr>
                <w:rFonts w:ascii="Times New Roman" w:hAnsi="Times New Roman"/>
                <w:szCs w:val="28"/>
              </w:rPr>
              <w:t>Cách khắc phục khi bề mặt trao đổi nhiệt đọng sương</w:t>
            </w:r>
          </w:p>
        </w:tc>
      </w:tr>
    </w:tbl>
    <w:p w:rsidR="00C736B5" w:rsidRDefault="0061529B">
      <w:pPr>
        <w:jc w:val="both"/>
        <w:rPr>
          <w:rFonts w:ascii="Times New Roman" w:hAnsi="Times New Roman"/>
          <w:i/>
          <w:szCs w:val="28"/>
        </w:rPr>
      </w:pPr>
      <w:r>
        <w:rPr>
          <w:rFonts w:ascii="Times New Roman" w:hAnsi="Times New Roman"/>
          <w:i/>
          <w:szCs w:val="28"/>
        </w:rPr>
        <w:lastRenderedPageBreak/>
        <w:t>1.3. Những lỗi thường gặp và cách khắc phục:</w:t>
      </w:r>
    </w:p>
    <w:p w:rsidR="00C736B5" w:rsidRDefault="00C736B5">
      <w:pPr>
        <w:ind w:left="720"/>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Bảo ôn bị đọng sương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szCs w:val="28"/>
              </w:rPr>
              <w:t>Tính toán nhiệt độ sai đọng sương</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szCs w:val="28"/>
              </w:rPr>
              <w:t>Xác định các thông số chính xác</w:t>
            </w:r>
          </w:p>
        </w:tc>
      </w:tr>
    </w:tbl>
    <w:p w:rsidR="00C736B5" w:rsidRDefault="0061529B">
      <w:pPr>
        <w:jc w:val="both"/>
        <w:rPr>
          <w:rFonts w:ascii="Times New Roman" w:hAnsi="Times New Roman"/>
          <w:b/>
          <w:bCs/>
          <w:szCs w:val="28"/>
        </w:rPr>
      </w:pPr>
      <w:r>
        <w:rPr>
          <w:rFonts w:ascii="Times New Roman" w:hAnsi="Times New Roman"/>
          <w:b/>
          <w:bCs/>
          <w:szCs w:val="28"/>
        </w:rPr>
        <w:t>* Bài tập thực hành của học viên:</w:t>
      </w:r>
    </w:p>
    <w:p w:rsidR="00C736B5" w:rsidRDefault="0061529B">
      <w:pPr>
        <w:jc w:val="both"/>
        <w:rPr>
          <w:rFonts w:ascii="Times New Roman" w:hAnsi="Times New Roman"/>
          <w:bCs/>
          <w:szCs w:val="28"/>
        </w:rPr>
      </w:pPr>
      <w:r>
        <w:rPr>
          <w:rFonts w:ascii="Times New Roman" w:hAnsi="Times New Roman"/>
          <w:bCs/>
          <w:szCs w:val="28"/>
        </w:rPr>
        <w:t>Các bài tập áp dụng, ứng dụng kiến thức: Thực hành theo chương trình</w:t>
      </w:r>
    </w:p>
    <w:p w:rsidR="00C736B5" w:rsidRDefault="0061529B">
      <w:pPr>
        <w:jc w:val="both"/>
        <w:rPr>
          <w:rFonts w:ascii="Times New Roman" w:hAnsi="Times New Roman"/>
          <w:bCs/>
          <w:szCs w:val="28"/>
        </w:rPr>
      </w:pPr>
      <w:r>
        <w:rPr>
          <w:rFonts w:ascii="Times New Roman" w:hAnsi="Times New Roman"/>
          <w:bCs/>
          <w:szCs w:val="28"/>
        </w:rPr>
        <w:t>Bài thực hành giao cho  nhóm, mỗi nhóm tối đa 5 sinh viên</w:t>
      </w:r>
    </w:p>
    <w:p w:rsidR="00C736B5" w:rsidRDefault="0061529B">
      <w:pPr>
        <w:jc w:val="both"/>
        <w:rPr>
          <w:rFonts w:ascii="Times New Roman" w:hAnsi="Times New Roman"/>
          <w:bCs/>
          <w:szCs w:val="28"/>
        </w:rPr>
      </w:pPr>
      <w:r>
        <w:rPr>
          <w:rFonts w:ascii="Times New Roman" w:hAnsi="Times New Roman"/>
          <w:bCs/>
          <w:szCs w:val="28"/>
        </w:rPr>
        <w:t>Nguồn lực và thời gian cần thiết để thực hiện công việc: Theo chương trình</w:t>
      </w:r>
    </w:p>
    <w:p w:rsidR="00C736B5" w:rsidRDefault="0061529B">
      <w:pPr>
        <w:jc w:val="both"/>
        <w:rPr>
          <w:rFonts w:ascii="Times New Roman" w:hAnsi="Times New Roman"/>
          <w:bCs/>
          <w:szCs w:val="28"/>
        </w:rPr>
      </w:pPr>
      <w:r>
        <w:rPr>
          <w:rFonts w:ascii="Times New Roman" w:hAnsi="Times New Roman"/>
          <w:bCs/>
          <w:szCs w:val="28"/>
        </w:rPr>
        <w:t>Kết quả và sản phẩm phải đạt được: Đáp ứng tiêu chuẩn</w:t>
      </w:r>
    </w:p>
    <w:p w:rsidR="00C736B5" w:rsidRDefault="0061529B">
      <w:pPr>
        <w:jc w:val="both"/>
        <w:rPr>
          <w:rFonts w:ascii="Times New Roman" w:hAnsi="Times New Roman"/>
          <w:b/>
          <w:bCs/>
          <w:szCs w:val="28"/>
        </w:rPr>
      </w:pPr>
      <w:r>
        <w:rPr>
          <w:rFonts w:ascii="Times New Roman" w:hAnsi="Times New Roman"/>
          <w:b/>
          <w:bCs/>
          <w:szCs w:val="28"/>
        </w:rPr>
        <w:t>* Yêu cầu về đánh giá kết quả học tập:</w:t>
      </w:r>
    </w:p>
    <w:p w:rsidR="00C736B5" w:rsidRDefault="0061529B">
      <w:pPr>
        <w:rPr>
          <w:rFonts w:ascii="Times New Roman" w:hAnsi="Times New Roman"/>
          <w:szCs w:val="28"/>
          <w:lang w:val="pt-BR"/>
        </w:rPr>
      </w:pPr>
      <w:r>
        <w:rPr>
          <w:rFonts w:ascii="Times New Roman" w:hAnsi="Times New Roman"/>
          <w:szCs w:val="28"/>
          <w:lang w:val="pt-BR"/>
        </w:rPr>
        <w:t>Thực hành: Lắp đặt hệ thống đường ống dẫn nước</w:t>
      </w:r>
    </w:p>
    <w:p w:rsidR="00C736B5" w:rsidRDefault="0061529B">
      <w:pPr>
        <w:rPr>
          <w:rFonts w:ascii="Times New Roman" w:hAnsi="Times New Roman"/>
          <w:szCs w:val="28"/>
          <w:lang w:val="pt-BR"/>
        </w:rPr>
      </w:pPr>
      <w:r>
        <w:rPr>
          <w:rFonts w:ascii="Times New Roman" w:hAnsi="Times New Roman"/>
          <w:szCs w:val="28"/>
          <w:lang w:val="pt-BR"/>
        </w:rPr>
        <w:t xml:space="preserve">Lý thuyết: Trình bầy nguyên lý làm việc </w:t>
      </w:r>
    </w:p>
    <w:p w:rsidR="00C736B5" w:rsidRDefault="0061529B">
      <w:pPr>
        <w:rPr>
          <w:rFonts w:ascii="Times New Roman" w:hAnsi="Times New Roman"/>
          <w:szCs w:val="28"/>
          <w:lang w:val="pt-BR"/>
        </w:rPr>
      </w:pPr>
      <w:r>
        <w:rPr>
          <w:rFonts w:ascii="Times New Roman" w:hAnsi="Times New Roman"/>
          <w:szCs w:val="28"/>
          <w:lang w:val="pt-BR"/>
        </w:rPr>
        <w:t>Sau khi trình bầy nguyên lý làm việc, trả lời thêm 1 hoặc 2 câu hỏi của giáo viên</w:t>
      </w:r>
    </w:p>
    <w:p w:rsidR="00C736B5" w:rsidRDefault="0061529B">
      <w:pPr>
        <w:spacing w:line="360" w:lineRule="exact"/>
        <w:jc w:val="center"/>
        <w:outlineLvl w:val="0"/>
        <w:rPr>
          <w:rFonts w:ascii="Times New Roman" w:hAnsi="Times New Roman"/>
          <w:b/>
          <w:bCs/>
          <w:szCs w:val="28"/>
        </w:rPr>
      </w:pPr>
      <w:r>
        <w:rPr>
          <w:rFonts w:ascii="Times New Roman" w:hAnsi="Times New Roman"/>
          <w:szCs w:val="28"/>
          <w:lang w:val="pt-BR"/>
        </w:rPr>
        <w:br w:type="page"/>
      </w:r>
      <w:bookmarkStart w:id="39" w:name="_Toc27424"/>
      <w:r>
        <w:rPr>
          <w:rFonts w:ascii="Times New Roman" w:hAnsi="Times New Roman"/>
          <w:b/>
          <w:bCs/>
          <w:szCs w:val="28"/>
        </w:rPr>
        <w:lastRenderedPageBreak/>
        <w:t>BÀI 4: LẮP ĐẶT THÁP GIẢI NHIỆT,</w:t>
      </w:r>
      <w:bookmarkEnd w:id="39"/>
    </w:p>
    <w:p w:rsidR="00C736B5" w:rsidRDefault="0061529B">
      <w:pPr>
        <w:spacing w:line="360" w:lineRule="exact"/>
        <w:jc w:val="center"/>
        <w:outlineLvl w:val="0"/>
        <w:rPr>
          <w:rFonts w:ascii="Times New Roman" w:hAnsi="Times New Roman"/>
          <w:b/>
          <w:bCs/>
          <w:szCs w:val="28"/>
        </w:rPr>
      </w:pPr>
      <w:bookmarkStart w:id="40" w:name="_Toc22648"/>
      <w:r>
        <w:rPr>
          <w:rFonts w:ascii="Times New Roman" w:hAnsi="Times New Roman"/>
          <w:b/>
          <w:bCs/>
          <w:szCs w:val="28"/>
        </w:rPr>
        <w:t>BÌNH GIÃN NỞ VÀ THIẾT BỊ PHỤ</w:t>
      </w:r>
      <w:bookmarkEnd w:id="40"/>
    </w:p>
    <w:p w:rsidR="00C736B5" w:rsidRDefault="0061529B">
      <w:pPr>
        <w:spacing w:line="360" w:lineRule="exact"/>
        <w:jc w:val="center"/>
        <w:rPr>
          <w:rFonts w:ascii="Times New Roman" w:hAnsi="Times New Roman"/>
          <w:b/>
          <w:bCs/>
          <w:szCs w:val="28"/>
        </w:rPr>
      </w:pPr>
      <w:r>
        <w:rPr>
          <w:rFonts w:ascii="Times New Roman" w:hAnsi="Times New Roman"/>
          <w:b/>
          <w:bCs/>
          <w:szCs w:val="28"/>
        </w:rPr>
        <w:t>Mã  bài MĐ 23 - 04</w:t>
      </w:r>
    </w:p>
    <w:p w:rsidR="00C736B5" w:rsidRDefault="0061529B">
      <w:pPr>
        <w:spacing w:line="360" w:lineRule="exact"/>
        <w:rPr>
          <w:rFonts w:ascii="Times New Roman" w:hAnsi="Times New Roman"/>
          <w:b/>
          <w:bCs/>
          <w:szCs w:val="28"/>
        </w:rPr>
      </w:pPr>
      <w:r>
        <w:rPr>
          <w:rFonts w:ascii="Times New Roman" w:hAnsi="Times New Roman"/>
          <w:b/>
          <w:bCs/>
          <w:szCs w:val="28"/>
        </w:rPr>
        <w:t>Giới thiệu:</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Tháp giải nhiệt, bình giãn nở và các thiết bị phụ khác là những thiết bị rất quan trọng trong hệ thống điều hòa trung tâm. Các thiết bị này có thể được trang bị nguyên chiếc hoặc có thể được chế tạo đơn chiếc tùy theo yêu cầu của từng công trình, nên việc nắm chắc được nguyên lý làm việc và nguyên lý cấu tạo của chúng là rất cần thiết phục vụ cho công tác lắp đặt hệ thống</w:t>
      </w:r>
    </w:p>
    <w:p w:rsidR="00C736B5" w:rsidRDefault="0061529B">
      <w:pPr>
        <w:spacing w:line="360" w:lineRule="exact"/>
        <w:rPr>
          <w:rFonts w:ascii="Times New Roman" w:hAnsi="Times New Roman"/>
          <w:b/>
          <w:bCs/>
          <w:szCs w:val="28"/>
        </w:rPr>
      </w:pPr>
      <w:r>
        <w:rPr>
          <w:rFonts w:ascii="Times New Roman" w:hAnsi="Times New Roman"/>
          <w:b/>
          <w:bCs/>
          <w:szCs w:val="28"/>
        </w:rPr>
        <w:t>Mục tiêu:</w:t>
      </w:r>
    </w:p>
    <w:p w:rsidR="00C736B5" w:rsidRDefault="0061529B">
      <w:pPr>
        <w:tabs>
          <w:tab w:val="left" w:pos="-2880"/>
        </w:tabs>
        <w:spacing w:line="360" w:lineRule="exact"/>
        <w:jc w:val="both"/>
        <w:rPr>
          <w:rFonts w:ascii="Times New Roman" w:hAnsi="Times New Roman"/>
          <w:szCs w:val="28"/>
        </w:rPr>
      </w:pPr>
      <w:r>
        <w:rPr>
          <w:rFonts w:ascii="Times New Roman" w:hAnsi="Times New Roman"/>
          <w:szCs w:val="28"/>
        </w:rPr>
        <w:tab/>
        <w:t xml:space="preserve">- Nêu được chức năng và nhiệm vụ của tháp giải nhiệt, bình giãn nở, thiết bị phụ trong hệ thống điều hoà không khí trung tâm; </w:t>
      </w:r>
    </w:p>
    <w:p w:rsidR="00C736B5" w:rsidRDefault="0061529B">
      <w:pPr>
        <w:tabs>
          <w:tab w:val="left" w:pos="-1980"/>
        </w:tabs>
        <w:spacing w:line="360" w:lineRule="exact"/>
        <w:jc w:val="both"/>
        <w:rPr>
          <w:rFonts w:ascii="Times New Roman" w:hAnsi="Times New Roman"/>
          <w:szCs w:val="28"/>
        </w:rPr>
      </w:pPr>
      <w:r>
        <w:rPr>
          <w:rFonts w:ascii="Times New Roman" w:hAnsi="Times New Roman"/>
          <w:szCs w:val="28"/>
        </w:rPr>
        <w:tab/>
        <w:t>- Liệt kê và trình bày được nguyên lý làm việc, cấu tạo của các chi tiết trong tháp giải nhiệt, bình giãn nở, thiết bị phụ;</w:t>
      </w:r>
    </w:p>
    <w:p w:rsidR="00C736B5" w:rsidRDefault="0061529B">
      <w:pPr>
        <w:tabs>
          <w:tab w:val="left" w:pos="-1980"/>
        </w:tabs>
        <w:spacing w:line="360" w:lineRule="exact"/>
        <w:jc w:val="both"/>
        <w:rPr>
          <w:rFonts w:ascii="Times New Roman" w:hAnsi="Times New Roman"/>
          <w:szCs w:val="28"/>
        </w:rPr>
      </w:pPr>
      <w:r>
        <w:rPr>
          <w:rFonts w:ascii="Times New Roman" w:hAnsi="Times New Roman"/>
          <w:szCs w:val="28"/>
        </w:rPr>
        <w:tab/>
        <w:t xml:space="preserve">- Tính chọn tháp giải nhiệt, bình giãn nở, thiết bị phụ phù hợp công suất với hệ thống điều hoà không khí; </w:t>
      </w:r>
    </w:p>
    <w:p w:rsidR="00C736B5" w:rsidRDefault="0061529B">
      <w:pPr>
        <w:tabs>
          <w:tab w:val="left" w:pos="-1980"/>
        </w:tabs>
        <w:spacing w:line="360" w:lineRule="exact"/>
        <w:jc w:val="both"/>
        <w:rPr>
          <w:rFonts w:ascii="Times New Roman" w:hAnsi="Times New Roman"/>
          <w:szCs w:val="28"/>
        </w:rPr>
      </w:pPr>
      <w:r>
        <w:rPr>
          <w:rFonts w:ascii="Times New Roman" w:hAnsi="Times New Roman"/>
          <w:szCs w:val="28"/>
        </w:rPr>
        <w:tab/>
        <w:t xml:space="preserve">- Qui trình lắp đặt, vận hành tháp giải nhiệt, bình giãn nở, thiết bị phụ;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Lắp đặt được các thiết bị trên</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Cẩn thận, tỉ mỉ, tuân thủ điều kiện làm việc của tháp giải nhiệt, bình giãn nở, thiết bị phụ.., đảm bảo an toàn.</w:t>
      </w:r>
    </w:p>
    <w:p w:rsidR="00C736B5" w:rsidRDefault="0061529B">
      <w:pPr>
        <w:spacing w:line="360" w:lineRule="exact"/>
        <w:jc w:val="both"/>
        <w:rPr>
          <w:rFonts w:ascii="Times New Roman" w:hAnsi="Times New Roman"/>
          <w:b/>
          <w:bCs/>
          <w:szCs w:val="28"/>
        </w:rPr>
      </w:pPr>
      <w:r>
        <w:rPr>
          <w:rFonts w:ascii="Times New Roman" w:hAnsi="Times New Roman"/>
          <w:b/>
          <w:bCs/>
          <w:szCs w:val="28"/>
        </w:rPr>
        <w:t>Nội dung chính:</w:t>
      </w:r>
    </w:p>
    <w:p w:rsidR="00C736B5" w:rsidRDefault="0061529B">
      <w:pPr>
        <w:spacing w:line="360" w:lineRule="exact"/>
        <w:jc w:val="both"/>
        <w:outlineLvl w:val="1"/>
        <w:rPr>
          <w:rFonts w:ascii="Times New Roman" w:hAnsi="Times New Roman"/>
          <w:b/>
          <w:szCs w:val="28"/>
        </w:rPr>
      </w:pPr>
      <w:bookmarkStart w:id="41" w:name="_Toc18871"/>
      <w:r>
        <w:rPr>
          <w:rFonts w:ascii="Times New Roman" w:hAnsi="Times New Roman"/>
          <w:b/>
          <w:szCs w:val="28"/>
        </w:rPr>
        <w:t>1. LẮP ĐẶT THÁP GIẢI NHIỆT:</w:t>
      </w:r>
      <w:bookmarkEnd w:id="41"/>
    </w:p>
    <w:p w:rsidR="00C736B5" w:rsidRDefault="0061529B">
      <w:pPr>
        <w:spacing w:line="360" w:lineRule="exact"/>
        <w:jc w:val="both"/>
        <w:outlineLvl w:val="2"/>
        <w:rPr>
          <w:rFonts w:ascii="Times New Roman" w:hAnsi="Times New Roman"/>
          <w:b/>
          <w:i/>
          <w:szCs w:val="28"/>
        </w:rPr>
      </w:pPr>
      <w:bookmarkStart w:id="42" w:name="_Toc11738"/>
      <w:r>
        <w:rPr>
          <w:rFonts w:ascii="Times New Roman" w:hAnsi="Times New Roman"/>
          <w:b/>
          <w:i/>
          <w:szCs w:val="28"/>
        </w:rPr>
        <w:t>1.1. Tháp giải nhiệt:</w:t>
      </w:r>
      <w:bookmarkEnd w:id="42"/>
    </w:p>
    <w:p w:rsidR="00C736B5" w:rsidRDefault="0061529B">
      <w:pPr>
        <w:spacing w:line="360" w:lineRule="exact"/>
        <w:jc w:val="both"/>
        <w:rPr>
          <w:rFonts w:ascii="Times New Roman" w:hAnsi="Times New Roman"/>
          <w:szCs w:val="28"/>
        </w:rPr>
      </w:pPr>
      <w:r>
        <w:rPr>
          <w:rFonts w:ascii="Times New Roman" w:hAnsi="Times New Roman"/>
          <w:szCs w:val="28"/>
        </w:rPr>
        <w:tab/>
        <w:t>Tháp giải nhiệt, hay còn gọi là tháp làm mát (cooling tower) là thiết bị được dùng không chỉ trong ngành kỹ thuật lạnh do tính kinh tế, hiệu quả và thuận tiện khi sử dụng. Nó đang được thay thế dần cho các dàn làm mát cồng kềnh, kém hiệu quả trong các hệ thống.</w:t>
      </w:r>
    </w:p>
    <w:p w:rsidR="00C736B5" w:rsidRDefault="0061529B">
      <w:pPr>
        <w:spacing w:line="360" w:lineRule="exact"/>
        <w:jc w:val="both"/>
        <w:rPr>
          <w:rFonts w:ascii="Times New Roman" w:hAnsi="Times New Roman"/>
          <w:szCs w:val="28"/>
        </w:rPr>
      </w:pPr>
      <w:r>
        <w:rPr>
          <w:rFonts w:ascii="Times New Roman" w:hAnsi="Times New Roman"/>
          <w:szCs w:val="28"/>
        </w:rPr>
        <w:tab/>
        <w:t>Trong ngành lạnh, một phần nhờ có tháp giải nhiệt mà quy trình chế tạo thiết bị được tiêu chuẩn và hoàn thiện do giảm được công vận hành. chạy thử  và hiệu chỉnh hệ thống tại nơi lắp đặt.</w:t>
      </w:r>
    </w:p>
    <w:p w:rsidR="00C736B5" w:rsidRDefault="0061529B">
      <w:pPr>
        <w:spacing w:line="360" w:lineRule="exact"/>
        <w:jc w:val="both"/>
        <w:rPr>
          <w:rFonts w:ascii="Times New Roman" w:hAnsi="Times New Roman"/>
          <w:szCs w:val="28"/>
        </w:rPr>
      </w:pPr>
      <w:r>
        <w:rPr>
          <w:rFonts w:ascii="Times New Roman" w:hAnsi="Times New Roman"/>
          <w:szCs w:val="28"/>
        </w:rPr>
        <w:tab/>
        <w:t>Các tháp giải nhiệt dễ chế tạo hàng loạt với nhiều dải công suất, vận chuyển lắp đặt đơn giản, hình thức đẹp. Nhược điểm chủ yếu của tháp giải nhiệt là khi vận hành gây ồn và gây ẩm môi trường xung quanh nên không phải ở đâu cũng sử dụng được.</w:t>
      </w:r>
    </w:p>
    <w:p w:rsidR="00C736B5" w:rsidRDefault="0061529B">
      <w:pPr>
        <w:spacing w:line="360" w:lineRule="exact"/>
        <w:jc w:val="both"/>
        <w:rPr>
          <w:rFonts w:ascii="Times New Roman" w:hAnsi="Times New Roman"/>
          <w:szCs w:val="28"/>
        </w:rPr>
      </w:pPr>
      <w:r>
        <w:rPr>
          <w:rFonts w:ascii="Times New Roman" w:hAnsi="Times New Roman"/>
          <w:iCs/>
          <w:szCs w:val="28"/>
        </w:rPr>
        <w:t>a. Công dụng và vị trí lắp đặt:</w:t>
      </w:r>
    </w:p>
    <w:p w:rsidR="00C736B5" w:rsidRDefault="0061529B">
      <w:pPr>
        <w:spacing w:line="360" w:lineRule="exact"/>
        <w:jc w:val="both"/>
        <w:rPr>
          <w:rFonts w:ascii="Times New Roman" w:hAnsi="Times New Roman"/>
          <w:szCs w:val="28"/>
        </w:rPr>
      </w:pPr>
      <w:r>
        <w:rPr>
          <w:rFonts w:ascii="Times New Roman" w:hAnsi="Times New Roman"/>
          <w:szCs w:val="28"/>
        </w:rPr>
        <w:tab/>
        <w:t>Công dụng của tháp giải nhiệt là thải toàn bộ lượng nhiệt do quá trình ngưng tụ của hơi môi chất lạnh trong bình ngưng tụ sinh ra.</w:t>
      </w:r>
      <w:r>
        <w:rPr>
          <w:rFonts w:ascii="Times New Roman" w:hAnsi="Times New Roman"/>
          <w:szCs w:val="28"/>
        </w:rPr>
        <w:tab/>
      </w:r>
    </w:p>
    <w:p w:rsidR="00C736B5" w:rsidRDefault="0061529B">
      <w:pPr>
        <w:spacing w:line="360" w:lineRule="exact"/>
        <w:jc w:val="both"/>
        <w:rPr>
          <w:rFonts w:ascii="Times New Roman" w:hAnsi="Times New Roman"/>
          <w:szCs w:val="28"/>
        </w:rPr>
      </w:pPr>
      <w:r>
        <w:rPr>
          <w:rFonts w:ascii="Times New Roman" w:hAnsi="Times New Roman"/>
          <w:szCs w:val="28"/>
        </w:rPr>
        <w:tab/>
        <w:t xml:space="preserve">Tháp giải nhiệt được lắp đặt trong vòng tuần hoàn của nước làm mát. Theo chiều chuyển động của nước làm mát, tháp ngưng tụ đặt trước bơm tuần hoàn </w:t>
      </w:r>
      <w:r>
        <w:rPr>
          <w:rFonts w:ascii="Times New Roman" w:hAnsi="Times New Roman"/>
          <w:szCs w:val="28"/>
        </w:rPr>
        <w:lastRenderedPageBreak/>
        <w:t>nước làm mát, tiếp đến là bơm nước sau đó là bình ngưng và cuối cùng quay trở lại tháp ngưng tụ khép kín vòng tuần hoàn.</w:t>
      </w:r>
    </w:p>
    <w:p w:rsidR="00C736B5" w:rsidRDefault="0061529B">
      <w:pPr>
        <w:spacing w:line="360" w:lineRule="exact"/>
        <w:jc w:val="both"/>
        <w:rPr>
          <w:rFonts w:ascii="Times New Roman" w:hAnsi="Times New Roman"/>
          <w:szCs w:val="28"/>
        </w:rPr>
      </w:pPr>
      <w:r>
        <w:rPr>
          <w:rFonts w:ascii="Times New Roman" w:hAnsi="Times New Roman"/>
          <w:szCs w:val="28"/>
        </w:rPr>
        <w:t>* Nguyên lý làm việc của tháp giải nhiệt là hạ nhiệt độ của nước làm mát bằng cách trao đổi nhiệt với không khí và bay hơi một phần lượng nước có nhiệt độ cao.</w:t>
      </w:r>
    </w:p>
    <w:p w:rsidR="00C736B5" w:rsidRDefault="0061529B">
      <w:pPr>
        <w:spacing w:line="360" w:lineRule="exact"/>
        <w:jc w:val="both"/>
        <w:rPr>
          <w:rFonts w:ascii="Times New Roman" w:hAnsi="Times New Roman"/>
          <w:szCs w:val="28"/>
        </w:rPr>
      </w:pPr>
      <w:r>
        <w:rPr>
          <w:rFonts w:ascii="Times New Roman" w:hAnsi="Times New Roman"/>
          <w:szCs w:val="28"/>
        </w:rPr>
        <w:tab/>
        <w:t>Nước nóng từ bình ngưng được phun đều lên khối đệm. Trong khối đệm mà nước sẽ chảy zich zăc với thời gian tương đối lâu mới rơi xuống bể chứa. Không khí chuyển động cưỡng bức từ dưới lên trên nhờ quạt gió len lỏi qua các khe hở của khối đệm có nước chảy trên bề mặt. Không khí và nước nóng sẽ trao đổi nhiệt và trao đổi chất, một phần nhiệt trong nước thải vào không khí, một phần nước nóng khi bay hơi vào không khí sẽ lấy nhiệt chính từ nước nóng, khả năng bay hơi của nước phụ thuộc vào độ ẩm tương đối của không khí, tốc độ không khí và diện tích bề mặt trao đổi nhiệt.</w:t>
      </w:r>
    </w:p>
    <w:p w:rsidR="00C736B5" w:rsidRDefault="0061529B">
      <w:pPr>
        <w:spacing w:line="360" w:lineRule="exact"/>
        <w:jc w:val="both"/>
        <w:rPr>
          <w:rFonts w:ascii="Times New Roman" w:hAnsi="Times New Roman"/>
          <w:szCs w:val="28"/>
        </w:rPr>
      </w:pPr>
      <w:r>
        <w:rPr>
          <w:rFonts w:ascii="Times New Roman" w:hAnsi="Times New Roman"/>
          <w:szCs w:val="28"/>
        </w:rPr>
        <w:tab/>
        <w:t>Trong điều kiện bình thường, lượng nhiệt do nước nóng thải ra chủ yếu do nước bay hơi mang đi, nên khi làm việc cần phải cấp liên tục lượng nước bổ sung cho tháp.</w:t>
      </w:r>
    </w:p>
    <w:p w:rsidR="00C736B5" w:rsidRDefault="0061529B">
      <w:pPr>
        <w:pStyle w:val="BodyText"/>
        <w:jc w:val="center"/>
        <w:rPr>
          <w:color w:val="000000"/>
          <w:lang w:val="pt-BR"/>
        </w:rPr>
      </w:pPr>
      <w:r>
        <w:rPr>
          <w:noProof/>
          <w:color w:val="000000"/>
        </w:rPr>
        <w:drawing>
          <wp:inline distT="0" distB="0" distL="0" distR="0" wp14:anchorId="3857D4E9" wp14:editId="1C8FC1BE">
            <wp:extent cx="3759200" cy="2870200"/>
            <wp:effectExtent l="0" t="0" r="0" b="635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3759200" cy="2870200"/>
                    </a:xfrm>
                    <a:prstGeom prst="rect">
                      <a:avLst/>
                    </a:prstGeom>
                    <a:noFill/>
                    <a:ln>
                      <a:noFill/>
                    </a:ln>
                  </pic:spPr>
                </pic:pic>
              </a:graphicData>
            </a:graphic>
          </wp:inline>
        </w:drawing>
      </w:r>
    </w:p>
    <w:p w:rsidR="00C736B5" w:rsidRDefault="0061529B">
      <w:pPr>
        <w:pStyle w:val="BodyText"/>
        <w:jc w:val="center"/>
        <w:rPr>
          <w:color w:val="000000"/>
        </w:rPr>
      </w:pPr>
      <w:r>
        <w:rPr>
          <w:noProof/>
          <w:color w:val="000000"/>
        </w:rPr>
        <w:lastRenderedPageBreak/>
        <w:drawing>
          <wp:inline distT="0" distB="0" distL="0" distR="0" wp14:anchorId="52085A5B" wp14:editId="257F4813">
            <wp:extent cx="2800350" cy="28575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800350" cy="2857500"/>
                    </a:xfrm>
                    <a:prstGeom prst="rect">
                      <a:avLst/>
                    </a:prstGeom>
                    <a:noFill/>
                    <a:ln>
                      <a:noFill/>
                    </a:ln>
                  </pic:spPr>
                </pic:pic>
              </a:graphicData>
            </a:graphic>
          </wp:inline>
        </w:drawing>
      </w:r>
    </w:p>
    <w:p w:rsidR="00C736B5" w:rsidRDefault="0061529B">
      <w:pPr>
        <w:pStyle w:val="BodyText"/>
        <w:spacing w:after="0" w:line="360" w:lineRule="exact"/>
        <w:jc w:val="center"/>
        <w:rPr>
          <w:i/>
          <w:color w:val="000000"/>
        </w:rPr>
      </w:pPr>
      <w:r>
        <w:rPr>
          <w:bCs/>
          <w:i/>
          <w:iCs/>
          <w:color w:val="000000"/>
        </w:rPr>
        <w:t>Tháp giải nhiệt RINKI (Hồng Kông)</w:t>
      </w:r>
    </w:p>
    <w:p w:rsidR="00C736B5" w:rsidRDefault="0061529B">
      <w:pPr>
        <w:pStyle w:val="BodyText"/>
        <w:spacing w:after="0" w:line="360" w:lineRule="exact"/>
        <w:jc w:val="both"/>
        <w:rPr>
          <w:color w:val="000000"/>
        </w:rPr>
      </w:pPr>
      <w:r>
        <w:rPr>
          <w:iCs/>
          <w:color w:val="000000"/>
        </w:rPr>
        <w:t>b. Cấu tạo của tháp giải nhiệt gồm</w:t>
      </w:r>
      <w:r>
        <w:rPr>
          <w:color w:val="000000"/>
        </w:rPr>
        <w:t xml:space="preserve">: </w:t>
      </w:r>
    </w:p>
    <w:p w:rsidR="00C736B5" w:rsidRDefault="0061529B">
      <w:pPr>
        <w:pStyle w:val="BodyText"/>
        <w:spacing w:after="0" w:line="360" w:lineRule="exact"/>
        <w:ind w:firstLine="720"/>
        <w:jc w:val="both"/>
        <w:rPr>
          <w:color w:val="000000"/>
        </w:rPr>
      </w:pPr>
      <w:r>
        <w:rPr>
          <w:color w:val="000000"/>
        </w:rPr>
        <w:t xml:space="preserve">Thân và đáy tháp bằng nhựa composit. Bên trong có các khối sợi nhựa có tác dụng làm tơi nước, tăng bề mặt tiếp xúc, thường có 02 khối. Ngoài ra bên trong còn có hệ thống ống phun nước, quạt hướng trục. Hệ thống ống phun nuớc quay xung quanh trục khi có nước phun. Mô tơ quạt đặt trên đỉnh tháp. Xung quanh phần thân còn có các tấm lưới, có thể dễ dàng tháo ra để vệ sinh đáy tháp, cho phép quan sát tình hình nước trong tháp nhưng vẫn ngăn cản rác có thể rơi vào bên trong tháp. </w:t>
      </w:r>
    </w:p>
    <w:p w:rsidR="00C736B5" w:rsidRDefault="0061529B">
      <w:pPr>
        <w:pStyle w:val="BodyText"/>
        <w:spacing w:after="0" w:line="360" w:lineRule="exact"/>
        <w:ind w:firstLine="720"/>
        <w:jc w:val="both"/>
        <w:rPr>
          <w:color w:val="000000"/>
        </w:rPr>
      </w:pPr>
      <w:r>
        <w:rPr>
          <w:color w:val="000000"/>
        </w:rPr>
        <w:t xml:space="preserve">Thân tháp được lắp từ một vài tấm riêng biệt, các vị trí lắp tạo thành gân tăng sức bền cho thân tháp. </w:t>
      </w:r>
    </w:p>
    <w:p w:rsidR="00C736B5" w:rsidRDefault="0061529B">
      <w:pPr>
        <w:pStyle w:val="BodyText"/>
        <w:spacing w:after="0" w:line="360" w:lineRule="exact"/>
        <w:ind w:firstLine="720"/>
        <w:jc w:val="both"/>
        <w:rPr>
          <w:color w:val="000000"/>
        </w:rPr>
      </w:pPr>
      <w:r>
        <w:rPr>
          <w:color w:val="000000"/>
        </w:rPr>
        <w:t xml:space="preserve">Phần dưới đáy tháp có các ống nước sau: Ống nước vào, ống nước ra, ống xả cặn, ống cấp nước bổ sung và ống xả tràn. </w:t>
      </w:r>
    </w:p>
    <w:p w:rsidR="00C736B5" w:rsidRDefault="0061529B">
      <w:pPr>
        <w:pStyle w:val="BodyText"/>
        <w:spacing w:after="0" w:line="360" w:lineRule="exact"/>
        <w:ind w:firstLine="720"/>
        <w:jc w:val="both"/>
        <w:rPr>
          <w:color w:val="000000"/>
        </w:rPr>
      </w:pPr>
      <w:r>
        <w:rPr>
          <w:color w:val="000000"/>
        </w:rPr>
        <w:t xml:space="preserve">Khi chọn tháp giải nhiệt người ta căn cứ vào công suất giải nhiệt. Công suất đó được căn cứ vào mã hiệu của tháp. Ví dụ tháp FRK - 80 có công suất giải nhiệt 80 Ton </w:t>
      </w:r>
    </w:p>
    <w:p w:rsidR="00C736B5" w:rsidRDefault="0061529B">
      <w:pPr>
        <w:pStyle w:val="BodyText"/>
        <w:spacing w:after="0" w:line="360" w:lineRule="exact"/>
        <w:ind w:firstLine="720"/>
        <w:jc w:val="both"/>
        <w:rPr>
          <w:color w:val="000000"/>
        </w:rPr>
      </w:pPr>
      <w:r>
        <w:rPr>
          <w:color w:val="000000"/>
        </w:rPr>
        <w:t xml:space="preserve">Bảng dưới đây trình bày các đặc tính kỹ thuật của tháp giải nhiệt RINKI. Theo bảng đó ta có thể xác định được lưu lượng nước yêu cầu, các thông số về cấu trúc và khối lượng của tháp. Từ lưu lượng của tháp có thể xác định được công suất giải nhiệt của tháp </w:t>
      </w:r>
    </w:p>
    <w:p w:rsidR="00C736B5" w:rsidRDefault="0061529B">
      <w:pPr>
        <w:pStyle w:val="BodyText"/>
        <w:spacing w:after="0" w:line="360" w:lineRule="exact"/>
        <w:jc w:val="center"/>
        <w:rPr>
          <w:color w:val="000000"/>
        </w:rPr>
      </w:pPr>
      <w:r>
        <w:rPr>
          <w:color w:val="000000"/>
        </w:rPr>
        <w:t>Q = G.C</w:t>
      </w:r>
      <w:r>
        <w:rPr>
          <w:color w:val="000000"/>
          <w:position w:val="-2"/>
          <w:vertAlign w:val="subscript"/>
        </w:rPr>
        <w:t>n</w:t>
      </w:r>
      <w:r>
        <w:rPr>
          <w:color w:val="000000"/>
        </w:rPr>
        <w:t>.Δt</w:t>
      </w:r>
      <w:r>
        <w:rPr>
          <w:color w:val="000000"/>
          <w:position w:val="-2"/>
          <w:vertAlign w:val="subscript"/>
        </w:rPr>
        <w:t>n</w:t>
      </w:r>
    </w:p>
    <w:p w:rsidR="00C736B5" w:rsidRDefault="0061529B">
      <w:pPr>
        <w:pStyle w:val="BodyText"/>
        <w:spacing w:after="0" w:line="360" w:lineRule="exact"/>
        <w:ind w:firstLine="720"/>
        <w:jc w:val="both"/>
        <w:rPr>
          <w:color w:val="000000"/>
        </w:rPr>
      </w:pPr>
      <w:r>
        <w:rPr>
          <w:color w:val="000000"/>
        </w:rPr>
        <w:t xml:space="preserve">G- Lưu lượng nước của tháp, kg/s </w:t>
      </w:r>
    </w:p>
    <w:p w:rsidR="00C736B5" w:rsidRDefault="0061529B">
      <w:pPr>
        <w:pStyle w:val="BodyText"/>
        <w:spacing w:after="0" w:line="360" w:lineRule="exact"/>
        <w:ind w:firstLine="720"/>
        <w:jc w:val="both"/>
        <w:rPr>
          <w:color w:val="000000"/>
        </w:rPr>
      </w:pPr>
      <w:r>
        <w:rPr>
          <w:color w:val="000000"/>
        </w:rPr>
        <w:t>C</w:t>
      </w:r>
      <w:r>
        <w:rPr>
          <w:color w:val="000000"/>
          <w:position w:val="-2"/>
          <w:vertAlign w:val="subscript"/>
        </w:rPr>
        <w:t>n</w:t>
      </w:r>
      <w:r>
        <w:rPr>
          <w:color w:val="000000"/>
        </w:rPr>
        <w:t>- Nhiệt dung riêng của nước : C</w:t>
      </w:r>
      <w:r>
        <w:rPr>
          <w:color w:val="000000"/>
          <w:position w:val="-2"/>
          <w:vertAlign w:val="subscript"/>
        </w:rPr>
        <w:t xml:space="preserve">n </w:t>
      </w:r>
      <w:r>
        <w:rPr>
          <w:color w:val="000000"/>
        </w:rPr>
        <w:t xml:space="preserve">= 1 kCal/kg.độ </w:t>
      </w:r>
    </w:p>
    <w:p w:rsidR="00C736B5" w:rsidRDefault="0061529B">
      <w:pPr>
        <w:spacing w:line="360" w:lineRule="exact"/>
        <w:ind w:firstLine="720"/>
        <w:jc w:val="both"/>
        <w:rPr>
          <w:rFonts w:ascii="Times New Roman" w:hAnsi="Times New Roman"/>
          <w:szCs w:val="28"/>
        </w:rPr>
      </w:pPr>
      <w:r>
        <w:rPr>
          <w:rFonts w:ascii="Times New Roman" w:hAnsi="Times New Roman"/>
          <w:color w:val="000000"/>
          <w:szCs w:val="28"/>
        </w:rPr>
        <w:t>Δt</w:t>
      </w:r>
      <w:r>
        <w:rPr>
          <w:rFonts w:ascii="Times New Roman" w:hAnsi="Times New Roman"/>
          <w:color w:val="000000"/>
          <w:position w:val="-2"/>
          <w:szCs w:val="28"/>
          <w:vertAlign w:val="subscript"/>
        </w:rPr>
        <w:t xml:space="preserve">n </w:t>
      </w:r>
      <w:r>
        <w:rPr>
          <w:rFonts w:ascii="Times New Roman" w:hAnsi="Times New Roman"/>
          <w:color w:val="000000"/>
          <w:szCs w:val="28"/>
        </w:rPr>
        <w:t>- Độ chênh lệch nhiệt độ nước vào ra tháp Δt</w:t>
      </w:r>
      <w:r>
        <w:rPr>
          <w:rFonts w:ascii="Times New Roman" w:hAnsi="Times New Roman"/>
          <w:color w:val="000000"/>
          <w:position w:val="-2"/>
          <w:szCs w:val="28"/>
          <w:vertAlign w:val="subscript"/>
        </w:rPr>
        <w:t xml:space="preserve">n </w:t>
      </w:r>
      <w:r>
        <w:rPr>
          <w:rFonts w:ascii="Times New Roman" w:hAnsi="Times New Roman"/>
          <w:color w:val="000000"/>
          <w:szCs w:val="28"/>
        </w:rPr>
        <w:t>= 4</w:t>
      </w:r>
      <w:r>
        <w:rPr>
          <w:rFonts w:ascii="Times New Roman" w:hAnsi="Times New Roman"/>
          <w:color w:val="000000"/>
          <w:position w:val="2"/>
          <w:szCs w:val="28"/>
          <w:vertAlign w:val="superscript"/>
        </w:rPr>
        <w:t>o</w:t>
      </w:r>
      <w:r>
        <w:rPr>
          <w:rFonts w:ascii="Times New Roman" w:hAnsi="Times New Roman"/>
          <w:color w:val="000000"/>
          <w:szCs w:val="28"/>
        </w:rPr>
        <w:t>C</w:t>
      </w:r>
    </w:p>
    <w:p w:rsidR="00C736B5" w:rsidRDefault="0061529B">
      <w:pPr>
        <w:spacing w:line="360" w:lineRule="exact"/>
        <w:jc w:val="both"/>
        <w:rPr>
          <w:rFonts w:ascii="Times New Roman" w:hAnsi="Times New Roman"/>
          <w:szCs w:val="28"/>
        </w:rPr>
      </w:pPr>
      <w:r>
        <w:rPr>
          <w:rFonts w:ascii="Times New Roman" w:hAnsi="Times New Roman"/>
          <w:szCs w:val="28"/>
        </w:rPr>
        <w:t>* Tính chọn  tháp giải nhiệt:</w:t>
      </w:r>
    </w:p>
    <w:p w:rsidR="00C736B5" w:rsidRDefault="0061529B">
      <w:pPr>
        <w:spacing w:line="360" w:lineRule="exact"/>
        <w:ind w:firstLine="720"/>
        <w:jc w:val="both"/>
        <w:rPr>
          <w:rFonts w:ascii="Times New Roman" w:hAnsi="Times New Roman"/>
          <w:szCs w:val="28"/>
        </w:rPr>
      </w:pPr>
      <w:r>
        <w:rPr>
          <w:rFonts w:ascii="Times New Roman" w:hAnsi="Times New Roman"/>
          <w:szCs w:val="28"/>
        </w:rPr>
        <w:t>Phương trình cân bằng nhiệt có thể viết dưới dạng</w:t>
      </w:r>
    </w:p>
    <w:p w:rsidR="00C736B5" w:rsidRDefault="0061529B">
      <w:pPr>
        <w:spacing w:line="360" w:lineRule="exact"/>
        <w:jc w:val="center"/>
        <w:rPr>
          <w:rFonts w:ascii="Times New Roman" w:hAnsi="Times New Roman"/>
          <w:i/>
          <w:iCs/>
          <w:szCs w:val="28"/>
        </w:rPr>
      </w:pPr>
      <w:r>
        <w:rPr>
          <w:rFonts w:ascii="Times New Roman" w:hAnsi="Times New Roman"/>
          <w:i/>
          <w:iCs/>
          <w:szCs w:val="28"/>
        </w:rPr>
        <w:t>Q</w:t>
      </w:r>
      <w:r>
        <w:rPr>
          <w:rFonts w:ascii="Times New Roman" w:hAnsi="Times New Roman"/>
          <w:i/>
          <w:iCs/>
          <w:szCs w:val="28"/>
          <w:vertAlign w:val="subscript"/>
        </w:rPr>
        <w:t>k</w:t>
      </w:r>
      <w:r>
        <w:rPr>
          <w:rFonts w:ascii="Times New Roman" w:hAnsi="Times New Roman"/>
          <w:i/>
          <w:iCs/>
          <w:szCs w:val="28"/>
        </w:rPr>
        <w:t xml:space="preserve"> = C.</w:t>
      </w:r>
      <w:r>
        <w:rPr>
          <w:rFonts w:ascii="Times New Roman" w:hAnsi="Times New Roman"/>
          <w:i/>
          <w:iCs/>
          <w:szCs w:val="28"/>
        </w:rPr>
        <w:sym w:font="Symbol" w:char="0072"/>
      </w:r>
      <w:r>
        <w:rPr>
          <w:rFonts w:ascii="Times New Roman" w:hAnsi="Times New Roman"/>
          <w:i/>
          <w:iCs/>
          <w:szCs w:val="28"/>
        </w:rPr>
        <w:t>.V.(t</w:t>
      </w:r>
      <w:r>
        <w:rPr>
          <w:rFonts w:ascii="Times New Roman" w:hAnsi="Times New Roman"/>
          <w:i/>
          <w:iCs/>
          <w:szCs w:val="28"/>
          <w:vertAlign w:val="subscript"/>
        </w:rPr>
        <w:t>w2</w:t>
      </w:r>
      <w:r>
        <w:rPr>
          <w:rFonts w:ascii="Times New Roman" w:hAnsi="Times New Roman"/>
          <w:i/>
          <w:iCs/>
          <w:szCs w:val="28"/>
        </w:rPr>
        <w:t xml:space="preserve"> - t</w:t>
      </w:r>
      <w:r>
        <w:rPr>
          <w:rFonts w:ascii="Times New Roman" w:hAnsi="Times New Roman"/>
          <w:i/>
          <w:iCs/>
          <w:szCs w:val="28"/>
          <w:vertAlign w:val="subscript"/>
        </w:rPr>
        <w:t>w1</w:t>
      </w:r>
      <w:r>
        <w:rPr>
          <w:rFonts w:ascii="Times New Roman" w:hAnsi="Times New Roman"/>
          <w:i/>
          <w:iCs/>
          <w:szCs w:val="28"/>
        </w:rPr>
        <w:t>) = V</w:t>
      </w:r>
      <w:r>
        <w:rPr>
          <w:rFonts w:ascii="Times New Roman" w:hAnsi="Times New Roman"/>
          <w:i/>
          <w:iCs/>
          <w:szCs w:val="28"/>
          <w:vertAlign w:val="subscript"/>
        </w:rPr>
        <w:t>k</w:t>
      </w:r>
      <w:r>
        <w:rPr>
          <w:rFonts w:ascii="Times New Roman" w:hAnsi="Times New Roman"/>
          <w:i/>
          <w:iCs/>
          <w:szCs w:val="28"/>
        </w:rPr>
        <w:t>.</w:t>
      </w:r>
      <w:r>
        <w:rPr>
          <w:rFonts w:ascii="Times New Roman" w:hAnsi="Times New Roman"/>
          <w:i/>
          <w:iCs/>
          <w:szCs w:val="28"/>
        </w:rPr>
        <w:sym w:font="Symbol" w:char="0072"/>
      </w:r>
      <w:r>
        <w:rPr>
          <w:rFonts w:ascii="Times New Roman" w:hAnsi="Times New Roman"/>
          <w:i/>
          <w:iCs/>
          <w:szCs w:val="28"/>
          <w:vertAlign w:val="subscript"/>
        </w:rPr>
        <w:t>k</w:t>
      </w:r>
      <w:r>
        <w:rPr>
          <w:rFonts w:ascii="Times New Roman" w:hAnsi="Times New Roman"/>
          <w:i/>
          <w:iCs/>
          <w:szCs w:val="28"/>
        </w:rPr>
        <w:t>.(h</w:t>
      </w:r>
      <w:r>
        <w:rPr>
          <w:rFonts w:ascii="Times New Roman" w:hAnsi="Times New Roman"/>
          <w:i/>
          <w:iCs/>
          <w:szCs w:val="28"/>
          <w:vertAlign w:val="subscript"/>
        </w:rPr>
        <w:t>k2</w:t>
      </w:r>
      <w:r>
        <w:rPr>
          <w:rFonts w:ascii="Times New Roman" w:hAnsi="Times New Roman"/>
          <w:i/>
          <w:iCs/>
          <w:szCs w:val="28"/>
        </w:rPr>
        <w:t xml:space="preserve"> - h</w:t>
      </w:r>
      <w:r>
        <w:rPr>
          <w:rFonts w:ascii="Times New Roman" w:hAnsi="Times New Roman"/>
          <w:i/>
          <w:iCs/>
          <w:szCs w:val="28"/>
          <w:vertAlign w:val="subscript"/>
        </w:rPr>
        <w:t>k1</w:t>
      </w:r>
      <w:r>
        <w:rPr>
          <w:rFonts w:ascii="Times New Roman" w:hAnsi="Times New Roman"/>
          <w:i/>
          <w:iCs/>
          <w:szCs w:val="28"/>
        </w:rPr>
        <w:t>)</w: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lastRenderedPageBreak/>
        <w:t>Q</w:t>
      </w:r>
      <w:r>
        <w:rPr>
          <w:rFonts w:ascii="Times New Roman" w:hAnsi="Times New Roman"/>
          <w:i/>
          <w:iCs/>
          <w:szCs w:val="28"/>
          <w:vertAlign w:val="subscript"/>
        </w:rPr>
        <w:t>k</w:t>
      </w:r>
      <w:r>
        <w:rPr>
          <w:rFonts w:ascii="Times New Roman" w:hAnsi="Times New Roman"/>
          <w:szCs w:val="28"/>
        </w:rPr>
        <w:t xml:space="preserve"> </w:t>
      </w:r>
      <w:r>
        <w:rPr>
          <w:rFonts w:ascii="Times New Roman" w:hAnsi="Times New Roman"/>
          <w:szCs w:val="28"/>
        </w:rPr>
        <w:tab/>
        <w:t>- Nhiệt lượng thải ở bình ngưng tụ; kW</w:t>
      </w:r>
    </w:p>
    <w:p w:rsidR="00C736B5" w:rsidRDefault="0061529B">
      <w:pPr>
        <w:spacing w:line="360" w:lineRule="exact"/>
        <w:ind w:firstLine="720"/>
        <w:jc w:val="both"/>
        <w:outlineLvl w:val="0"/>
        <w:rPr>
          <w:rFonts w:ascii="Times New Roman" w:hAnsi="Times New Roman"/>
          <w:szCs w:val="28"/>
        </w:rPr>
      </w:pPr>
      <w:bookmarkStart w:id="43" w:name="_Toc28351"/>
      <w:r>
        <w:rPr>
          <w:rFonts w:ascii="Times New Roman" w:hAnsi="Times New Roman"/>
          <w:i/>
          <w:iCs/>
          <w:szCs w:val="28"/>
        </w:rPr>
        <w:t>V</w:t>
      </w:r>
      <w:r>
        <w:rPr>
          <w:rFonts w:ascii="Times New Roman" w:hAnsi="Times New Roman"/>
          <w:szCs w:val="28"/>
        </w:rPr>
        <w:t xml:space="preserve"> </w:t>
      </w:r>
      <w:r>
        <w:rPr>
          <w:rFonts w:ascii="Times New Roman" w:hAnsi="Times New Roman"/>
          <w:szCs w:val="28"/>
        </w:rPr>
        <w:tab/>
        <w:t>- Lưu lượng nước; m</w:t>
      </w:r>
      <w:r>
        <w:rPr>
          <w:rFonts w:ascii="Times New Roman" w:hAnsi="Times New Roman"/>
          <w:szCs w:val="28"/>
          <w:vertAlign w:val="superscript"/>
        </w:rPr>
        <w:t>3</w:t>
      </w:r>
      <w:r>
        <w:rPr>
          <w:rFonts w:ascii="Times New Roman" w:hAnsi="Times New Roman"/>
          <w:szCs w:val="28"/>
        </w:rPr>
        <w:t>/s</w:t>
      </w:r>
      <w:bookmarkEnd w:id="43"/>
      <w:r>
        <w:rPr>
          <w:rFonts w:ascii="Times New Roman" w:hAnsi="Times New Roman"/>
          <w:szCs w:val="28"/>
        </w:rPr>
        <w:t xml:space="preserve"> </w: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t>t</w:t>
      </w:r>
      <w:r>
        <w:rPr>
          <w:rFonts w:ascii="Times New Roman" w:hAnsi="Times New Roman"/>
          <w:i/>
          <w:iCs/>
          <w:szCs w:val="28"/>
          <w:vertAlign w:val="subscript"/>
        </w:rPr>
        <w:t>w1</w:t>
      </w:r>
      <w:r>
        <w:rPr>
          <w:rFonts w:ascii="Times New Roman" w:hAnsi="Times New Roman"/>
          <w:i/>
          <w:iCs/>
          <w:szCs w:val="28"/>
        </w:rPr>
        <w:t>, t</w:t>
      </w:r>
      <w:r>
        <w:rPr>
          <w:rFonts w:ascii="Times New Roman" w:hAnsi="Times New Roman"/>
          <w:i/>
          <w:iCs/>
          <w:szCs w:val="28"/>
          <w:vertAlign w:val="subscript"/>
        </w:rPr>
        <w:t>w2</w:t>
      </w:r>
      <w:r>
        <w:rPr>
          <w:rFonts w:ascii="Times New Roman" w:hAnsi="Times New Roman"/>
          <w:szCs w:val="28"/>
        </w:rPr>
        <w:tab/>
        <w:t xml:space="preserve">- Nhiệt độ nước vào và ra khỏi bình ngưng tụ hay nhiệt độ nước ra và vào tháp giải nhiệt; </w:t>
      </w:r>
      <w:r>
        <w:rPr>
          <w:rFonts w:ascii="Times New Roman" w:hAnsi="Times New Roman"/>
          <w:szCs w:val="28"/>
          <w:vertAlign w:val="superscript"/>
        </w:rPr>
        <w:t>0</w:t>
      </w:r>
      <w:r>
        <w:rPr>
          <w:rFonts w:ascii="Times New Roman" w:hAnsi="Times New Roman"/>
          <w:szCs w:val="28"/>
        </w:rPr>
        <w:t>C</w: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t>C</w:t>
      </w:r>
      <w:r>
        <w:rPr>
          <w:rFonts w:ascii="Times New Roman" w:hAnsi="Times New Roman"/>
          <w:szCs w:val="28"/>
        </w:rPr>
        <w:t xml:space="preserve"> </w:t>
      </w:r>
      <w:r>
        <w:rPr>
          <w:rFonts w:ascii="Times New Roman" w:hAnsi="Times New Roman"/>
          <w:szCs w:val="28"/>
        </w:rPr>
        <w:tab/>
        <w:t>- Nhiệt dung riêng của nước; kJ/kgK</w:t>
      </w:r>
    </w:p>
    <w:p w:rsidR="00C736B5" w:rsidRDefault="0061529B">
      <w:pPr>
        <w:spacing w:line="360" w:lineRule="exact"/>
        <w:ind w:firstLine="720"/>
        <w:jc w:val="both"/>
        <w:rPr>
          <w:rFonts w:ascii="Times New Roman" w:hAnsi="Times New Roman"/>
          <w:szCs w:val="28"/>
          <w:vertAlign w:val="superscript"/>
        </w:rPr>
      </w:pPr>
      <w:r>
        <w:rPr>
          <w:rFonts w:ascii="Times New Roman" w:hAnsi="Times New Roman"/>
          <w:i/>
          <w:iCs/>
          <w:szCs w:val="28"/>
        </w:rPr>
        <w:sym w:font="Symbol" w:char="0072"/>
      </w:r>
      <w:r>
        <w:rPr>
          <w:rFonts w:ascii="Times New Roman" w:hAnsi="Times New Roman"/>
          <w:szCs w:val="28"/>
        </w:rPr>
        <w:t xml:space="preserve"> </w:t>
      </w:r>
      <w:r>
        <w:rPr>
          <w:rFonts w:ascii="Times New Roman" w:hAnsi="Times New Roman"/>
          <w:szCs w:val="28"/>
        </w:rPr>
        <w:tab/>
        <w:t>- Khối lượng riêng của nước; kg/m</w:t>
      </w:r>
      <w:r>
        <w:rPr>
          <w:rFonts w:ascii="Times New Roman" w:hAnsi="Times New Roman"/>
          <w:szCs w:val="28"/>
          <w:vertAlign w:val="superscript"/>
        </w:rPr>
        <w:t>3</w: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t>V</w:t>
      </w:r>
      <w:r>
        <w:rPr>
          <w:rFonts w:ascii="Times New Roman" w:hAnsi="Times New Roman"/>
          <w:i/>
          <w:iCs/>
          <w:szCs w:val="28"/>
          <w:vertAlign w:val="subscript"/>
        </w:rPr>
        <w:t>k</w:t>
      </w:r>
      <w:r>
        <w:rPr>
          <w:rFonts w:ascii="Times New Roman" w:hAnsi="Times New Roman"/>
          <w:szCs w:val="28"/>
        </w:rPr>
        <w:t xml:space="preserve"> </w:t>
      </w:r>
      <w:r>
        <w:rPr>
          <w:rFonts w:ascii="Times New Roman" w:hAnsi="Times New Roman"/>
          <w:szCs w:val="28"/>
        </w:rPr>
        <w:tab/>
        <w:t>- Lưu lượng không khí qua tháp giải nhiệt; m</w:t>
      </w:r>
      <w:r>
        <w:rPr>
          <w:rFonts w:ascii="Times New Roman" w:hAnsi="Times New Roman"/>
          <w:szCs w:val="28"/>
          <w:vertAlign w:val="superscript"/>
        </w:rPr>
        <w:t>3</w:t>
      </w:r>
      <w:r>
        <w:rPr>
          <w:rFonts w:ascii="Times New Roman" w:hAnsi="Times New Roman"/>
          <w:szCs w:val="28"/>
        </w:rPr>
        <w:t>/s</w: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sym w:font="Symbol" w:char="0072"/>
      </w:r>
      <w:r>
        <w:rPr>
          <w:rFonts w:ascii="Times New Roman" w:hAnsi="Times New Roman"/>
          <w:i/>
          <w:iCs/>
          <w:szCs w:val="28"/>
          <w:vertAlign w:val="subscript"/>
        </w:rPr>
        <w:t>k</w:t>
      </w:r>
      <w:r>
        <w:rPr>
          <w:rFonts w:ascii="Times New Roman" w:hAnsi="Times New Roman"/>
          <w:szCs w:val="28"/>
        </w:rPr>
        <w:t xml:space="preserve"> </w:t>
      </w:r>
      <w:r>
        <w:rPr>
          <w:rFonts w:ascii="Times New Roman" w:hAnsi="Times New Roman"/>
          <w:szCs w:val="28"/>
        </w:rPr>
        <w:tab/>
        <w:t>- Khối lượng riêng của không khí; kg/m</w:t>
      </w:r>
      <w:r>
        <w:rPr>
          <w:rFonts w:ascii="Times New Roman" w:hAnsi="Times New Roman"/>
          <w:szCs w:val="28"/>
          <w:vertAlign w:val="superscript"/>
        </w:rPr>
        <w:t>3</w: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t>h</w:t>
      </w:r>
      <w:r>
        <w:rPr>
          <w:rFonts w:ascii="Times New Roman" w:hAnsi="Times New Roman"/>
          <w:i/>
          <w:iCs/>
          <w:szCs w:val="28"/>
          <w:vertAlign w:val="subscript"/>
        </w:rPr>
        <w:t>k1</w:t>
      </w:r>
      <w:r>
        <w:rPr>
          <w:rFonts w:ascii="Times New Roman" w:hAnsi="Times New Roman"/>
          <w:i/>
          <w:iCs/>
          <w:szCs w:val="28"/>
        </w:rPr>
        <w:t>, h</w:t>
      </w:r>
      <w:r>
        <w:rPr>
          <w:rFonts w:ascii="Times New Roman" w:hAnsi="Times New Roman"/>
          <w:i/>
          <w:iCs/>
          <w:szCs w:val="28"/>
          <w:vertAlign w:val="subscript"/>
        </w:rPr>
        <w:t>k2</w:t>
      </w:r>
      <w:r>
        <w:rPr>
          <w:rFonts w:ascii="Times New Roman" w:hAnsi="Times New Roman"/>
          <w:szCs w:val="28"/>
        </w:rPr>
        <w:t>- Entanpi của không khí vào và ra khỏi tháp giải nhiệt; kJ/kg KKK</w:t>
      </w:r>
    </w:p>
    <w:p w:rsidR="00C736B5" w:rsidRDefault="0061529B">
      <w:pPr>
        <w:spacing w:line="360" w:lineRule="exact"/>
        <w:ind w:firstLine="720"/>
        <w:jc w:val="both"/>
        <w:rPr>
          <w:rFonts w:ascii="Times New Roman" w:hAnsi="Times New Roman"/>
          <w:szCs w:val="28"/>
        </w:rPr>
      </w:pPr>
      <w:r>
        <w:rPr>
          <w:rFonts w:ascii="Times New Roman" w:hAnsi="Times New Roman"/>
          <w:szCs w:val="28"/>
        </w:rPr>
        <w:t>Tổn thất nước giải nhiệt cho tháp không lớn, chỉ bằng 3 - 10% lượng nước tuần hoàn. Tháp cần bổ sung liên tục nước từ tháp nước thành phố bù vào lượng nước bay hơi và tổn thất do bị cuốn theo không khí do quạt thổi.</w:t>
      </w:r>
    </w:p>
    <w:p w:rsidR="00C736B5" w:rsidRDefault="0061529B">
      <w:pPr>
        <w:spacing w:line="360" w:lineRule="exact"/>
        <w:ind w:firstLine="720"/>
        <w:jc w:val="both"/>
        <w:rPr>
          <w:rFonts w:ascii="Times New Roman" w:hAnsi="Times New Roman"/>
          <w:szCs w:val="28"/>
        </w:rPr>
      </w:pPr>
      <w:r>
        <w:rPr>
          <w:rFonts w:ascii="Times New Roman" w:hAnsi="Times New Roman"/>
          <w:szCs w:val="28"/>
        </w:rPr>
        <w:t>Lưu lượng nước tuần hoàn có thể tính theo biểu thức</w:t>
      </w:r>
    </w:p>
    <w:p w:rsidR="00C736B5" w:rsidRDefault="0061529B">
      <w:pPr>
        <w:ind w:firstLine="720"/>
        <w:jc w:val="center"/>
        <w:rPr>
          <w:rFonts w:ascii="Times New Roman" w:hAnsi="Times New Roman"/>
          <w:szCs w:val="28"/>
        </w:rPr>
      </w:pPr>
      <w:r>
        <w:rPr>
          <w:rFonts w:ascii="Times New Roman" w:hAnsi="Times New Roman"/>
          <w:i/>
          <w:iCs/>
          <w:szCs w:val="28"/>
        </w:rPr>
        <w:t xml:space="preserve">V = </w:t>
      </w:r>
      <w:r>
        <w:rPr>
          <w:rFonts w:ascii="Times New Roman" w:hAnsi="Times New Roman"/>
          <w:i/>
          <w:noProof/>
          <w:position w:val="-30"/>
          <w:szCs w:val="28"/>
        </w:rPr>
        <w:drawing>
          <wp:inline distT="0" distB="0" distL="0" distR="0" wp14:anchorId="1EFCD3C6" wp14:editId="645528B8">
            <wp:extent cx="1054100" cy="4953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054100" cy="495300"/>
                    </a:xfrm>
                    <a:prstGeom prst="rect">
                      <a:avLst/>
                    </a:prstGeom>
                    <a:noFill/>
                    <a:ln>
                      <a:noFill/>
                    </a:ln>
                  </pic:spPr>
                </pic:pic>
              </a:graphicData>
            </a:graphic>
          </wp:inline>
        </w:drawing>
      </w:r>
      <w:r>
        <w:rPr>
          <w:rFonts w:ascii="Times New Roman" w:hAnsi="Times New Roman"/>
          <w:szCs w:val="28"/>
        </w:rPr>
        <w:t>; m</w:t>
      </w:r>
      <w:r>
        <w:rPr>
          <w:rFonts w:ascii="Times New Roman" w:hAnsi="Times New Roman"/>
          <w:szCs w:val="28"/>
          <w:vertAlign w:val="superscript"/>
        </w:rPr>
        <w:t>3</w:t>
      </w:r>
      <w:r>
        <w:rPr>
          <w:rFonts w:ascii="Times New Roman" w:hAnsi="Times New Roman"/>
          <w:szCs w:val="28"/>
        </w:rPr>
        <w:t>/s</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Nhiệt độ nước ra khỏi tháp giải nhiệt phụ thuộc vào trạng thái không khí (nhiệt độ và độ ẩm), tốc độ không khí, bề mặt trao đổi nhiệt ẩm giữa nước và không khí. Nếu diện tích bề mặt trao đổi nhiệt là vô hạn thì </w:t>
      </w:r>
      <w:r>
        <w:rPr>
          <w:rFonts w:ascii="Times New Roman" w:hAnsi="Times New Roman"/>
          <w:i/>
          <w:iCs/>
          <w:szCs w:val="28"/>
        </w:rPr>
        <w:t>t</w:t>
      </w:r>
      <w:r>
        <w:rPr>
          <w:rFonts w:ascii="Times New Roman" w:hAnsi="Times New Roman"/>
          <w:i/>
          <w:iCs/>
          <w:szCs w:val="28"/>
          <w:vertAlign w:val="subscript"/>
        </w:rPr>
        <w:t>w1</w:t>
      </w:r>
      <w:r>
        <w:rPr>
          <w:rFonts w:ascii="Times New Roman" w:hAnsi="Times New Roman"/>
          <w:szCs w:val="28"/>
        </w:rPr>
        <w:t xml:space="preserve"> bằng nhiệt độ nhiệt kế ướt </w:t>
      </w:r>
      <w:r>
        <w:rPr>
          <w:rFonts w:ascii="Times New Roman" w:hAnsi="Times New Roman"/>
          <w:i/>
          <w:iCs/>
          <w:szCs w:val="28"/>
        </w:rPr>
        <w:t>t</w:t>
      </w:r>
      <w:r>
        <w:rPr>
          <w:rFonts w:ascii="Times New Roman" w:hAnsi="Times New Roman"/>
          <w:i/>
          <w:iCs/>
          <w:szCs w:val="28"/>
          <w:vertAlign w:val="subscript"/>
        </w:rPr>
        <w:t>ư</w:t>
      </w:r>
      <w:r>
        <w:rPr>
          <w:rFonts w:ascii="Times New Roman" w:hAnsi="Times New Roman"/>
          <w:szCs w:val="28"/>
        </w:rPr>
        <w:t xml:space="preserve">. Nhiệt độ nhiệt kế ướt cũng được coi là giới hạn làm mát của tháp giải hiệt. Trong thực tế, nhiệt độ nước ra khỏi tháp </w:t>
      </w:r>
      <w:r>
        <w:rPr>
          <w:rFonts w:ascii="Times New Roman" w:hAnsi="Times New Roman"/>
          <w:i/>
          <w:iCs/>
          <w:szCs w:val="28"/>
        </w:rPr>
        <w:t>t</w:t>
      </w:r>
      <w:r>
        <w:rPr>
          <w:rFonts w:ascii="Times New Roman" w:hAnsi="Times New Roman"/>
          <w:i/>
          <w:iCs/>
          <w:szCs w:val="28"/>
          <w:vertAlign w:val="subscript"/>
        </w:rPr>
        <w:t>w1</w:t>
      </w:r>
      <w:r>
        <w:rPr>
          <w:rFonts w:ascii="Times New Roman" w:hAnsi="Times New Roman"/>
          <w:szCs w:val="28"/>
        </w:rPr>
        <w:t xml:space="preserve"> thường cao hơn nhiệt độ nhiệt kế ướt </w:t>
      </w:r>
      <w:r>
        <w:rPr>
          <w:rFonts w:ascii="Times New Roman" w:hAnsi="Times New Roman"/>
          <w:i/>
          <w:iCs/>
          <w:szCs w:val="28"/>
        </w:rPr>
        <w:t>t</w:t>
      </w:r>
      <w:r>
        <w:rPr>
          <w:rFonts w:ascii="Times New Roman" w:hAnsi="Times New Roman"/>
          <w:i/>
          <w:iCs/>
          <w:szCs w:val="28"/>
          <w:vertAlign w:val="subscript"/>
        </w:rPr>
        <w:t>ư</w:t>
      </w:r>
      <w:r>
        <w:rPr>
          <w:rFonts w:ascii="Times New Roman" w:hAnsi="Times New Roman"/>
          <w:szCs w:val="28"/>
        </w:rPr>
        <w:t xml:space="preserve"> khoảng 3 đến 5</w:t>
      </w:r>
      <w:r>
        <w:rPr>
          <w:rFonts w:ascii="Times New Roman" w:hAnsi="Times New Roman"/>
          <w:szCs w:val="28"/>
          <w:vertAlign w:val="superscript"/>
        </w:rPr>
        <w:t>0</w:t>
      </w:r>
      <w:r>
        <w:rPr>
          <w:rFonts w:ascii="Times New Roman" w:hAnsi="Times New Roman"/>
          <w:szCs w:val="28"/>
        </w:rPr>
        <w:t>C.</w:t>
      </w:r>
    </w:p>
    <w:p w:rsidR="00C736B5" w:rsidRDefault="0061529B">
      <w:pPr>
        <w:spacing w:line="360" w:lineRule="exact"/>
        <w:ind w:firstLine="720"/>
        <w:jc w:val="both"/>
        <w:rPr>
          <w:rFonts w:ascii="Times New Roman" w:hAnsi="Times New Roman"/>
          <w:szCs w:val="28"/>
        </w:rPr>
      </w:pPr>
      <w:r>
        <w:rPr>
          <w:rFonts w:ascii="Times New Roman" w:hAnsi="Times New Roman"/>
          <w:szCs w:val="28"/>
        </w:rPr>
        <w:t>Tỷ số giữa hiệu nhiệt độ thực và hiệu nhiệt độ lý thuyết là hiệu suất của tháp giải nhiệt</w:t>
      </w:r>
    </w:p>
    <w:p w:rsidR="00C736B5" w:rsidRDefault="0061529B">
      <w:pPr>
        <w:ind w:left="720" w:firstLine="720"/>
        <w:jc w:val="center"/>
        <w:rPr>
          <w:rFonts w:ascii="Times New Roman" w:hAnsi="Times New Roman"/>
          <w:szCs w:val="28"/>
        </w:rPr>
      </w:pPr>
      <w:r>
        <w:rPr>
          <w:rFonts w:ascii="Times New Roman" w:hAnsi="Times New Roman"/>
          <w:i/>
          <w:iCs/>
          <w:szCs w:val="28"/>
        </w:rPr>
        <w:sym w:font="Symbol" w:char="0068"/>
      </w:r>
      <w:r>
        <w:rPr>
          <w:rFonts w:ascii="Times New Roman" w:hAnsi="Times New Roman"/>
          <w:i/>
          <w:iCs/>
          <w:szCs w:val="28"/>
        </w:rPr>
        <w:t xml:space="preserve"> = </w:t>
      </w:r>
      <w:r>
        <w:rPr>
          <w:rFonts w:ascii="Times New Roman" w:hAnsi="Times New Roman"/>
          <w:i/>
          <w:noProof/>
          <w:position w:val="-30"/>
          <w:szCs w:val="28"/>
        </w:rPr>
        <w:drawing>
          <wp:inline distT="0" distB="0" distL="0" distR="0" wp14:anchorId="32081A39" wp14:editId="7BE2CE73">
            <wp:extent cx="609600" cy="4953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609600" cy="495300"/>
                    </a:xfrm>
                    <a:prstGeom prst="rect">
                      <a:avLst/>
                    </a:prstGeom>
                    <a:noFill/>
                    <a:ln>
                      <a:noFill/>
                    </a:ln>
                  </pic:spPr>
                </pic:pic>
              </a:graphicData>
            </a:graphic>
          </wp:inline>
        </w:drawing>
      </w:r>
      <w:r>
        <w:rPr>
          <w:rFonts w:ascii="Times New Roman" w:hAnsi="Times New Roman"/>
          <w:i/>
          <w:iCs/>
          <w:szCs w:val="28"/>
        </w:rPr>
        <w:tab/>
      </w:r>
      <w:r>
        <w:rPr>
          <w:rFonts w:ascii="Times New Roman" w:hAnsi="Times New Roman"/>
          <w:i/>
          <w:iCs/>
          <w:szCs w:val="28"/>
        </w:rPr>
        <w:tab/>
      </w:r>
      <w:r>
        <w:rPr>
          <w:rFonts w:ascii="Times New Roman" w:hAnsi="Times New Roman"/>
          <w:i/>
          <w:iCs/>
          <w:szCs w:val="28"/>
        </w:rPr>
        <w:tab/>
      </w:r>
      <w:r>
        <w:rPr>
          <w:rFonts w:ascii="Times New Roman" w:hAnsi="Times New Roman"/>
          <w:i/>
          <w:iCs/>
          <w:szCs w:val="28"/>
        </w:rPr>
        <w:tab/>
      </w:r>
      <w:r>
        <w:rPr>
          <w:rFonts w:ascii="Times New Roman" w:hAnsi="Times New Roman"/>
          <w:i/>
          <w:iCs/>
          <w:szCs w:val="28"/>
        </w:rPr>
        <w:tab/>
      </w:r>
      <w:r>
        <w:rPr>
          <w:rFonts w:ascii="Times New Roman" w:hAnsi="Times New Roman"/>
          <w:i/>
          <w:iCs/>
          <w:szCs w:val="28"/>
        </w:rPr>
        <w:tab/>
      </w:r>
      <w:r>
        <w:rPr>
          <w:rFonts w:ascii="Times New Roman" w:hAnsi="Times New Roman"/>
          <w:i/>
          <w:iCs/>
          <w:szCs w:val="28"/>
        </w:rPr>
        <w:tab/>
      </w:r>
      <w:r>
        <w:rPr>
          <w:rFonts w:ascii="Times New Roman" w:hAnsi="Times New Roman"/>
          <w:szCs w:val="28"/>
        </w:rPr>
        <w:t>(80)</w:t>
      </w:r>
    </w:p>
    <w:p w:rsidR="00C736B5" w:rsidRDefault="0061529B">
      <w:pPr>
        <w:spacing w:line="360" w:lineRule="exact"/>
        <w:jc w:val="both"/>
        <w:rPr>
          <w:rFonts w:ascii="Times New Roman" w:hAnsi="Times New Roman"/>
          <w:szCs w:val="28"/>
        </w:rPr>
      </w:pPr>
      <w:r>
        <w:rPr>
          <w:rFonts w:ascii="Times New Roman" w:hAnsi="Times New Roman"/>
          <w:szCs w:val="28"/>
        </w:rPr>
        <w:tab/>
        <w:t>Thực tế hiện nay được sử dụng rộng rãi nhát là tháp giải nhiệt có quạt gió do có hiệu suất lớn nhất.</w:t>
      </w:r>
    </w:p>
    <w:p w:rsidR="00C736B5" w:rsidRDefault="0061529B">
      <w:pPr>
        <w:spacing w:line="360" w:lineRule="exact"/>
        <w:ind w:firstLine="720"/>
        <w:jc w:val="both"/>
        <w:rPr>
          <w:rFonts w:ascii="Times New Roman" w:hAnsi="Times New Roman"/>
          <w:szCs w:val="28"/>
        </w:rPr>
      </w:pPr>
      <w:r>
        <w:rPr>
          <w:rFonts w:ascii="Times New Roman" w:hAnsi="Times New Roman"/>
          <w:szCs w:val="28"/>
        </w:rPr>
        <w:t>Để phun đều nước, tháp dùng một hệ thống 4 ống rải nước từ đầu góp 4. Bốn ống này có lỗ khoan nghiêng (một số loại có thể điều chỉnh được góc nghiêng), các tia nước phun ra tạo phản lực quay cho bộ rải nước. Nếu điều chỉnh được góc nghiêng tia phun, có thể điều chỉnh được tốc độ quay tự do của bộ rải nước. Do nước rải có cỡ hạt lớn nên ở đây không cần có bộ chặn bụi nước vì bụi nước cuốn theo rất ít.</w:t>
      </w:r>
    </w:p>
    <w:p w:rsidR="00C736B5" w:rsidRDefault="0061529B">
      <w:pPr>
        <w:spacing w:line="360" w:lineRule="exact"/>
        <w:ind w:firstLine="720"/>
        <w:jc w:val="both"/>
        <w:rPr>
          <w:rFonts w:ascii="Times New Roman" w:hAnsi="Times New Roman"/>
          <w:szCs w:val="28"/>
        </w:rPr>
      </w:pPr>
      <w:r>
        <w:rPr>
          <w:rFonts w:ascii="Times New Roman" w:hAnsi="Times New Roman"/>
          <w:szCs w:val="28"/>
        </w:rPr>
        <w:t>Quạt gió của tháp là loại quạt hướng trục bình thường với sải cánh lớn. Sải cánh càng lớn, độ ồn càng nhỏ, lưu lượng gió càng lớn. Động cơ quạt là loại động cơ đặc biệt chịu được ẩm vì luôn phải tiếp xúc với dòng khí ẩm.</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Bể chứa nước rất đơn giản, thuận tiện. Toàn bộ vỏ và bể chế tạo từ vật liệu composit nên chịu được mọi thời tiết khắc nghiệt, có hình dáng đẹp, an toàn, tin </w:t>
      </w:r>
      <w:r>
        <w:rPr>
          <w:rFonts w:ascii="Times New Roman" w:hAnsi="Times New Roman"/>
          <w:szCs w:val="28"/>
        </w:rPr>
        <w:lastRenderedPageBreak/>
        <w:t>cậy và tuổi thọ cao. Trên thân tháp có bố trí lỗ quan sát 21, có thang để kiểm tra, sửa chữa</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spacing w:line="360" w:lineRule="exact"/>
        <w:ind w:firstLine="720"/>
        <w:jc w:val="both"/>
        <w:rPr>
          <w:rFonts w:ascii="Times New Roman" w:hAnsi="Times New Roman"/>
          <w:bCs/>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Nguyên tắc cấu tạo và làm việc tháp giải nhiệt</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Tháp giải nhiệt</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Trình bày trên thiết bị thực</w:t>
            </w:r>
          </w:p>
          <w:p w:rsidR="00C736B5" w:rsidRDefault="0061529B">
            <w:pPr>
              <w:spacing w:line="360" w:lineRule="exact"/>
              <w:jc w:val="both"/>
              <w:rPr>
                <w:rFonts w:ascii="Times New Roman" w:hAnsi="Times New Roman"/>
                <w:bCs/>
                <w:szCs w:val="28"/>
              </w:rPr>
            </w:pPr>
            <w:r>
              <w:rPr>
                <w:rFonts w:ascii="Times New Roman" w:hAnsi="Times New Roman"/>
                <w:bCs/>
                <w:szCs w:val="28"/>
              </w:rPr>
              <w:t>Mô tả đúng quá trình làm việc của thiết bị</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Liệt kê các chi tiết tháp giải nhiệt</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Tháp giải nhiệt</w:t>
            </w:r>
          </w:p>
          <w:p w:rsidR="00C736B5" w:rsidRDefault="00C736B5">
            <w:pPr>
              <w:spacing w:line="360" w:lineRule="exact"/>
              <w:jc w:val="both"/>
              <w:rPr>
                <w:rFonts w:ascii="Times New Roman" w:hAnsi="Times New Roman"/>
                <w:bCs/>
                <w:szCs w:val="28"/>
              </w:rPr>
            </w:pP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chính xác trên thiết bị thực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chọn tháp giải nhiệt</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Lắp đặt, vận hành tháp giải nhiệt</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Tháp giải nhiệt</w:t>
            </w:r>
          </w:p>
          <w:p w:rsidR="00C736B5" w:rsidRDefault="0061529B">
            <w:pPr>
              <w:spacing w:line="360" w:lineRule="exact"/>
              <w:jc w:val="both"/>
              <w:rPr>
                <w:rFonts w:ascii="Times New Roman" w:hAnsi="Times New Roman"/>
                <w:bCs/>
                <w:szCs w:val="28"/>
              </w:rPr>
            </w:pPr>
            <w:r>
              <w:rPr>
                <w:rFonts w:ascii="Times New Roman" w:hAnsi="Times New Roman"/>
                <w:bCs/>
                <w:szCs w:val="28"/>
              </w:rPr>
              <w:t>Bộ cơ khí</w:t>
            </w:r>
          </w:p>
          <w:p w:rsidR="00C736B5" w:rsidRDefault="0061529B">
            <w:pPr>
              <w:spacing w:line="360" w:lineRule="exact"/>
              <w:jc w:val="both"/>
              <w:rPr>
                <w:rFonts w:ascii="Times New Roman" w:hAnsi="Times New Roman"/>
                <w:bCs/>
                <w:szCs w:val="28"/>
              </w:rPr>
            </w:pPr>
            <w:r>
              <w:rPr>
                <w:rFonts w:ascii="Times New Roman" w:hAnsi="Times New Roman"/>
                <w:bCs/>
                <w:szCs w:val="28"/>
              </w:rPr>
              <w:t>Dụng cụ đo</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Đảm bảo các yêu cầu kỹ thuật</w:t>
            </w:r>
          </w:p>
          <w:p w:rsidR="00C736B5" w:rsidRDefault="0061529B">
            <w:pPr>
              <w:spacing w:line="360" w:lineRule="exact"/>
              <w:jc w:val="both"/>
              <w:rPr>
                <w:rFonts w:ascii="Times New Roman" w:hAnsi="Times New Roman"/>
                <w:bCs/>
                <w:szCs w:val="28"/>
              </w:rPr>
            </w:pPr>
            <w:r>
              <w:rPr>
                <w:rFonts w:ascii="Times New Roman" w:hAnsi="Times New Roman"/>
                <w:bCs/>
                <w:szCs w:val="28"/>
              </w:rPr>
              <w:t>Thông số vận hành đạt yêu cầu</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spacing w:line="360" w:lineRule="exact"/>
        <w:ind w:left="720"/>
        <w:jc w:val="both"/>
        <w:rPr>
          <w:rFonts w:ascii="Times New Roman" w:hAnsi="Times New Roman"/>
          <w:b/>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
                <w:bCs/>
                <w:szCs w:val="28"/>
              </w:rPr>
            </w:pPr>
            <w:r>
              <w:rPr>
                <w:rFonts w:ascii="Times New Roman" w:hAnsi="Times New Roman"/>
                <w:b/>
                <w:bCs/>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
                <w:bCs/>
                <w:szCs w:val="28"/>
              </w:rPr>
            </w:pPr>
            <w:r>
              <w:rPr>
                <w:rFonts w:ascii="Times New Roman" w:hAnsi="Times New Roman"/>
                <w:b/>
                <w:bCs/>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Nguyên tắc cấu tạo và làm việc tháp giải nhiệt</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Nhiệm vụ của thiết bị</w:t>
            </w:r>
          </w:p>
          <w:p w:rsidR="00C736B5" w:rsidRDefault="0061529B">
            <w:pPr>
              <w:spacing w:line="360" w:lineRule="exact"/>
              <w:jc w:val="both"/>
              <w:rPr>
                <w:rFonts w:ascii="Times New Roman" w:hAnsi="Times New Roman"/>
                <w:bCs/>
                <w:szCs w:val="28"/>
              </w:rPr>
            </w:pPr>
            <w:r>
              <w:rPr>
                <w:rFonts w:ascii="Times New Roman" w:hAnsi="Times New Roman"/>
                <w:bCs/>
                <w:szCs w:val="28"/>
              </w:rPr>
              <w:t>Nguyên lý làm việc</w:t>
            </w:r>
          </w:p>
          <w:p w:rsidR="00C736B5" w:rsidRDefault="0061529B">
            <w:pPr>
              <w:spacing w:line="360" w:lineRule="exact"/>
              <w:jc w:val="both"/>
              <w:rPr>
                <w:rFonts w:ascii="Times New Roman" w:hAnsi="Times New Roman"/>
                <w:bCs/>
                <w:szCs w:val="28"/>
              </w:rPr>
            </w:pPr>
            <w:r>
              <w:rPr>
                <w:rFonts w:ascii="Times New Roman" w:hAnsi="Times New Roman"/>
                <w:bCs/>
                <w:szCs w:val="28"/>
              </w:rPr>
              <w:t>Cấu tạo chi tiết</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Liệt kê các chi tiết tháp giải nhiệt</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Chỉ vị trí từng chi tiết</w:t>
            </w:r>
          </w:p>
          <w:p w:rsidR="00C736B5" w:rsidRDefault="0061529B">
            <w:pPr>
              <w:spacing w:line="360" w:lineRule="exact"/>
              <w:jc w:val="both"/>
              <w:rPr>
                <w:rFonts w:ascii="Times New Roman" w:hAnsi="Times New Roman"/>
                <w:bCs/>
                <w:szCs w:val="28"/>
              </w:rPr>
            </w:pPr>
            <w:r>
              <w:rPr>
                <w:rFonts w:ascii="Times New Roman" w:hAnsi="Times New Roman"/>
                <w:bCs/>
                <w:szCs w:val="28"/>
              </w:rPr>
              <w:t>Vật liệu, quy cách</w:t>
            </w:r>
          </w:p>
          <w:p w:rsidR="00C736B5" w:rsidRDefault="0061529B">
            <w:pPr>
              <w:spacing w:line="360" w:lineRule="exact"/>
              <w:jc w:val="both"/>
              <w:rPr>
                <w:rFonts w:ascii="Times New Roman" w:hAnsi="Times New Roman"/>
                <w:bCs/>
                <w:szCs w:val="28"/>
              </w:rPr>
            </w:pPr>
            <w:r>
              <w:rPr>
                <w:rFonts w:ascii="Times New Roman" w:hAnsi="Times New Roman"/>
                <w:bCs/>
                <w:szCs w:val="28"/>
              </w:rPr>
              <w:t>Cách tháo, lắp</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chọn tháp giải nhiệt</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Công suất </w:t>
            </w:r>
          </w:p>
          <w:p w:rsidR="00C736B5" w:rsidRDefault="0061529B">
            <w:pPr>
              <w:spacing w:line="360" w:lineRule="exact"/>
              <w:jc w:val="both"/>
              <w:rPr>
                <w:rFonts w:ascii="Times New Roman" w:hAnsi="Times New Roman"/>
                <w:bCs/>
                <w:szCs w:val="28"/>
              </w:rPr>
            </w:pPr>
            <w:r>
              <w:rPr>
                <w:rFonts w:ascii="Times New Roman" w:hAnsi="Times New Roman"/>
                <w:bCs/>
                <w:szCs w:val="28"/>
              </w:rPr>
              <w:t>Chủng lọai</w:t>
            </w:r>
          </w:p>
          <w:p w:rsidR="00C736B5" w:rsidRDefault="0061529B">
            <w:pPr>
              <w:spacing w:line="360" w:lineRule="exact"/>
              <w:jc w:val="both"/>
              <w:rPr>
                <w:rFonts w:ascii="Times New Roman" w:hAnsi="Times New Roman"/>
                <w:szCs w:val="28"/>
              </w:rPr>
            </w:pPr>
            <w:r>
              <w:rPr>
                <w:rFonts w:ascii="Times New Roman" w:hAnsi="Times New Roman"/>
                <w:bCs/>
                <w:szCs w:val="28"/>
              </w:rPr>
              <w:t>Nguồn cung cấp</w:t>
            </w:r>
            <w:r>
              <w:rPr>
                <w:rFonts w:ascii="Times New Roman" w:hAnsi="Times New Roman"/>
                <w:szCs w:val="28"/>
              </w:rPr>
              <w:t xml:space="preserve"> </w:t>
            </w:r>
          </w:p>
          <w:p w:rsidR="00C736B5" w:rsidRDefault="0061529B">
            <w:pPr>
              <w:spacing w:line="360" w:lineRule="exact"/>
              <w:jc w:val="both"/>
              <w:rPr>
                <w:rFonts w:ascii="Times New Roman" w:hAnsi="Times New Roman"/>
                <w:szCs w:val="28"/>
              </w:rPr>
            </w:pPr>
            <w:r>
              <w:rPr>
                <w:rFonts w:ascii="Times New Roman" w:hAnsi="Times New Roman"/>
                <w:szCs w:val="28"/>
              </w:rPr>
              <w:t>Phương pháp tính chọn tháp trao đổi nhiệt</w:t>
            </w:r>
          </w:p>
          <w:p w:rsidR="00C736B5" w:rsidRDefault="0061529B">
            <w:pPr>
              <w:spacing w:line="360" w:lineRule="exact"/>
              <w:jc w:val="both"/>
              <w:rPr>
                <w:rFonts w:ascii="Times New Roman" w:hAnsi="Times New Roman"/>
                <w:szCs w:val="28"/>
              </w:rPr>
            </w:pPr>
            <w:r>
              <w:rPr>
                <w:rFonts w:ascii="Times New Roman" w:hAnsi="Times New Roman"/>
                <w:szCs w:val="28"/>
              </w:rPr>
              <w:t xml:space="preserve">Tính chọn tháp giải nhiệt theo cách đơn giản từ Cataloge của máy  </w:t>
            </w:r>
          </w:p>
          <w:p w:rsidR="00C736B5" w:rsidRDefault="0061529B">
            <w:pPr>
              <w:spacing w:line="360" w:lineRule="exact"/>
              <w:jc w:val="both"/>
              <w:rPr>
                <w:rFonts w:ascii="Times New Roman" w:hAnsi="Times New Roman"/>
                <w:szCs w:val="28"/>
              </w:rPr>
            </w:pPr>
            <w:r>
              <w:rPr>
                <w:rFonts w:ascii="Times New Roman" w:hAnsi="Times New Roman"/>
                <w:szCs w:val="28"/>
              </w:rPr>
              <w:t xml:space="preserve"> Tính chọn tháp giải nhiệt theo điều kiện làm việc và Cataloge của công ty sản xuất tháp giải nhiệt </w:t>
            </w:r>
          </w:p>
          <w:p w:rsidR="00C736B5" w:rsidRDefault="0061529B">
            <w:pPr>
              <w:spacing w:line="360" w:lineRule="exact"/>
              <w:jc w:val="both"/>
              <w:rPr>
                <w:rFonts w:ascii="Times New Roman" w:hAnsi="Times New Roman"/>
                <w:szCs w:val="28"/>
              </w:rPr>
            </w:pPr>
            <w:r>
              <w:rPr>
                <w:rFonts w:ascii="Times New Roman" w:hAnsi="Times New Roman"/>
                <w:szCs w:val="28"/>
              </w:rPr>
              <w:t xml:space="preserve">Chọn lựa các thông số tác động bên ngoài phù hợp với các thông số kỹ thuật của tháp giải nhiệt </w:t>
            </w:r>
          </w:p>
          <w:p w:rsidR="00C736B5" w:rsidRDefault="0061529B">
            <w:pPr>
              <w:spacing w:line="360" w:lineRule="exact"/>
              <w:jc w:val="both"/>
              <w:rPr>
                <w:rFonts w:ascii="Times New Roman" w:hAnsi="Times New Roman"/>
                <w:szCs w:val="28"/>
              </w:rPr>
            </w:pPr>
            <w:r>
              <w:rPr>
                <w:rFonts w:ascii="Times New Roman" w:hAnsi="Times New Roman"/>
                <w:szCs w:val="28"/>
              </w:rPr>
              <w:t xml:space="preserve">Tính kiểm tra các thông số đã lựa chọn </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lastRenderedPageBreak/>
              <w:t>Lắp đặt, vận hành tháp giải nhiệt</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Xác định vị trí lắp đặt đúng theo yêu cầu: trao đổi nhiệt, lưu thông gió, ít ảnh hưởng tiếng ồn, độ ẩm thấp, thoáng mát</w:t>
            </w:r>
          </w:p>
          <w:p w:rsidR="00C736B5" w:rsidRDefault="0061529B">
            <w:pPr>
              <w:spacing w:line="360" w:lineRule="exact"/>
              <w:jc w:val="both"/>
              <w:rPr>
                <w:rFonts w:ascii="Times New Roman" w:hAnsi="Times New Roman"/>
                <w:szCs w:val="28"/>
              </w:rPr>
            </w:pPr>
            <w:r>
              <w:rPr>
                <w:rFonts w:ascii="Times New Roman" w:hAnsi="Times New Roman"/>
                <w:szCs w:val="28"/>
              </w:rPr>
              <w:t xml:space="preserve">Lắp đặt tháp giải nhiệt theo vị trí đã chọn </w:t>
            </w:r>
          </w:p>
          <w:p w:rsidR="00C736B5" w:rsidRDefault="0061529B">
            <w:pPr>
              <w:spacing w:line="360" w:lineRule="exact"/>
              <w:jc w:val="both"/>
              <w:rPr>
                <w:rFonts w:ascii="Times New Roman" w:hAnsi="Times New Roman"/>
                <w:bCs/>
                <w:szCs w:val="28"/>
              </w:rPr>
            </w:pPr>
            <w:r>
              <w:rPr>
                <w:rFonts w:ascii="Times New Roman" w:hAnsi="Times New Roman"/>
                <w:bCs/>
                <w:szCs w:val="28"/>
              </w:rPr>
              <w:t>Xác định vị trí trong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Thi công bệ đỡ, giá đỡ</w:t>
            </w:r>
          </w:p>
          <w:p w:rsidR="00C736B5" w:rsidRDefault="0061529B">
            <w:pPr>
              <w:spacing w:line="360" w:lineRule="exact"/>
              <w:jc w:val="both"/>
              <w:rPr>
                <w:rFonts w:ascii="Times New Roman" w:hAnsi="Times New Roman"/>
                <w:bCs/>
                <w:szCs w:val="28"/>
              </w:rPr>
            </w:pPr>
            <w:r>
              <w:rPr>
                <w:rFonts w:ascii="Times New Roman" w:hAnsi="Times New Roman"/>
                <w:bCs/>
                <w:szCs w:val="28"/>
              </w:rPr>
              <w:t>Lắp thiết bị (theo hướng dẫn trong tài liệu đi kèm)</w:t>
            </w:r>
          </w:p>
          <w:p w:rsidR="00C736B5" w:rsidRDefault="0061529B">
            <w:pPr>
              <w:spacing w:line="360" w:lineRule="exact"/>
              <w:jc w:val="both"/>
              <w:rPr>
                <w:rFonts w:ascii="Times New Roman" w:hAnsi="Times New Roman"/>
                <w:bCs/>
                <w:szCs w:val="28"/>
              </w:rPr>
            </w:pPr>
            <w:r>
              <w:rPr>
                <w:rFonts w:ascii="Times New Roman" w:hAnsi="Times New Roman"/>
                <w:bCs/>
                <w:szCs w:val="28"/>
              </w:rPr>
              <w:t>Kết nối đường ống</w:t>
            </w:r>
          </w:p>
          <w:p w:rsidR="00C736B5" w:rsidRDefault="0061529B">
            <w:pPr>
              <w:spacing w:line="360" w:lineRule="exact"/>
              <w:jc w:val="both"/>
              <w:rPr>
                <w:rFonts w:ascii="Times New Roman" w:hAnsi="Times New Roman"/>
                <w:bCs/>
                <w:szCs w:val="28"/>
              </w:rPr>
            </w:pPr>
            <w:r>
              <w:rPr>
                <w:rFonts w:ascii="Times New Roman" w:hAnsi="Times New Roman"/>
                <w:bCs/>
                <w:szCs w:val="28"/>
              </w:rPr>
              <w:t>Kết nối đường điện</w:t>
            </w:r>
          </w:p>
          <w:p w:rsidR="00C736B5" w:rsidRDefault="0061529B">
            <w:pPr>
              <w:spacing w:line="360" w:lineRule="exact"/>
              <w:jc w:val="both"/>
              <w:rPr>
                <w:rFonts w:ascii="Times New Roman" w:hAnsi="Times New Roman"/>
                <w:szCs w:val="28"/>
              </w:rPr>
            </w:pPr>
            <w:r>
              <w:rPr>
                <w:rFonts w:ascii="Times New Roman" w:hAnsi="Times New Roman"/>
                <w:bCs/>
                <w:szCs w:val="28"/>
              </w:rPr>
              <w:t>Hoàn thiện</w:t>
            </w:r>
            <w:r>
              <w:rPr>
                <w:rFonts w:ascii="Times New Roman" w:hAnsi="Times New Roman"/>
                <w:szCs w:val="28"/>
              </w:rPr>
              <w:t xml:space="preserve"> </w:t>
            </w:r>
          </w:p>
          <w:p w:rsidR="00C736B5" w:rsidRDefault="0061529B">
            <w:pPr>
              <w:spacing w:line="360" w:lineRule="exact"/>
              <w:jc w:val="both"/>
              <w:rPr>
                <w:rFonts w:ascii="Times New Roman" w:hAnsi="Times New Roman"/>
                <w:szCs w:val="28"/>
              </w:rPr>
            </w:pPr>
            <w:r>
              <w:rPr>
                <w:rFonts w:ascii="Times New Roman" w:hAnsi="Times New Roman"/>
                <w:szCs w:val="28"/>
              </w:rPr>
              <w:t xml:space="preserve">Lập qui trình vận hành tháp giải nhiệt   </w:t>
            </w:r>
          </w:p>
          <w:p w:rsidR="00C736B5" w:rsidRDefault="0061529B">
            <w:pPr>
              <w:spacing w:line="360" w:lineRule="exact"/>
              <w:jc w:val="both"/>
              <w:rPr>
                <w:rFonts w:ascii="Times New Roman" w:hAnsi="Times New Roman"/>
                <w:szCs w:val="28"/>
              </w:rPr>
            </w:pPr>
            <w:r>
              <w:rPr>
                <w:rFonts w:ascii="Times New Roman" w:hAnsi="Times New Roman"/>
                <w:szCs w:val="28"/>
              </w:rPr>
              <w:t xml:space="preserve">Xác định các thông số kỹ thuật của tháp giải nhiệt </w:t>
            </w:r>
          </w:p>
          <w:p w:rsidR="00C736B5" w:rsidRDefault="0061529B">
            <w:pPr>
              <w:spacing w:line="360" w:lineRule="exact"/>
              <w:jc w:val="both"/>
              <w:rPr>
                <w:rFonts w:ascii="Times New Roman" w:hAnsi="Times New Roman"/>
                <w:szCs w:val="28"/>
              </w:rPr>
            </w:pPr>
            <w:r>
              <w:rPr>
                <w:rFonts w:ascii="Times New Roman" w:hAnsi="Times New Roman"/>
                <w:szCs w:val="28"/>
              </w:rPr>
              <w:t xml:space="preserve">Đo, kiểm tra các thông số khi tháp giải nhiệt làm việc </w:t>
            </w:r>
          </w:p>
          <w:p w:rsidR="00C736B5" w:rsidRDefault="0061529B">
            <w:pPr>
              <w:spacing w:line="360" w:lineRule="exact"/>
              <w:jc w:val="both"/>
              <w:rPr>
                <w:rFonts w:ascii="Times New Roman" w:hAnsi="Times New Roman"/>
                <w:szCs w:val="28"/>
              </w:rPr>
            </w:pPr>
            <w:r>
              <w:rPr>
                <w:rFonts w:ascii="Times New Roman" w:hAnsi="Times New Roman"/>
                <w:szCs w:val="28"/>
              </w:rPr>
              <w:t>Gia công cơ khí, cân chỉnh thăng bằng</w:t>
            </w:r>
          </w:p>
          <w:p w:rsidR="00C736B5" w:rsidRDefault="0061529B">
            <w:pPr>
              <w:spacing w:line="360" w:lineRule="exact"/>
              <w:jc w:val="both"/>
              <w:rPr>
                <w:rFonts w:ascii="Times New Roman" w:hAnsi="Times New Roman"/>
                <w:bCs/>
                <w:szCs w:val="28"/>
              </w:rPr>
            </w:pPr>
            <w:r>
              <w:rPr>
                <w:rFonts w:ascii="Times New Roman" w:hAnsi="Times New Roman"/>
                <w:bCs/>
                <w:szCs w:val="28"/>
              </w:rPr>
              <w:t>Kiểm tra tĩnh</w:t>
            </w:r>
          </w:p>
          <w:p w:rsidR="00C736B5" w:rsidRDefault="0061529B">
            <w:pPr>
              <w:spacing w:line="360" w:lineRule="exact"/>
              <w:jc w:val="both"/>
              <w:rPr>
                <w:rFonts w:ascii="Times New Roman" w:hAnsi="Times New Roman"/>
                <w:bCs/>
                <w:szCs w:val="28"/>
              </w:rPr>
            </w:pPr>
            <w:r>
              <w:rPr>
                <w:rFonts w:ascii="Times New Roman" w:hAnsi="Times New Roman"/>
                <w:bCs/>
                <w:szCs w:val="28"/>
              </w:rPr>
              <w:t>Kiểm tra động (thử tải)</w:t>
            </w:r>
          </w:p>
          <w:p w:rsidR="00C736B5" w:rsidRDefault="0061529B">
            <w:pPr>
              <w:spacing w:line="360" w:lineRule="exact"/>
              <w:jc w:val="both"/>
              <w:rPr>
                <w:rFonts w:ascii="Times New Roman" w:hAnsi="Times New Roman"/>
                <w:bCs/>
                <w:szCs w:val="28"/>
              </w:rPr>
            </w:pPr>
            <w:r>
              <w:rPr>
                <w:rFonts w:ascii="Times New Roman" w:hAnsi="Times New Roman"/>
                <w:szCs w:val="28"/>
              </w:rPr>
              <w:t>Vận hành, xử lý sự cố hư hỏng</w:t>
            </w:r>
            <w:r>
              <w:rPr>
                <w:rFonts w:ascii="Times New Roman" w:hAnsi="Times New Roman"/>
                <w:bCs/>
                <w:szCs w:val="28"/>
              </w:rPr>
              <w:t xml:space="preserve"> </w:t>
            </w:r>
          </w:p>
          <w:p w:rsidR="00C736B5" w:rsidRDefault="0061529B">
            <w:pPr>
              <w:spacing w:line="360" w:lineRule="exact"/>
              <w:jc w:val="both"/>
              <w:rPr>
                <w:rFonts w:ascii="Times New Roman" w:hAnsi="Times New Roman"/>
                <w:szCs w:val="28"/>
              </w:rPr>
            </w:pPr>
            <w:r>
              <w:rPr>
                <w:rFonts w:ascii="Times New Roman" w:hAnsi="Times New Roman"/>
                <w:bCs/>
                <w:szCs w:val="28"/>
              </w:rPr>
              <w:t>Kết luận, đành giá</w:t>
            </w:r>
            <w:r>
              <w:rPr>
                <w:rFonts w:ascii="Times New Roman" w:hAnsi="Times New Roman"/>
                <w:szCs w:val="28"/>
              </w:rPr>
              <w:tab/>
            </w:r>
          </w:p>
        </w:tc>
      </w:tr>
    </w:tbl>
    <w:p w:rsidR="00C736B5" w:rsidRDefault="0061529B">
      <w:pPr>
        <w:spacing w:line="360" w:lineRule="exact"/>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spacing w:line="360" w:lineRule="exact"/>
        <w:ind w:left="720"/>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
                <w:bCs/>
                <w:szCs w:val="28"/>
              </w:rPr>
            </w:pPr>
            <w:r>
              <w:rPr>
                <w:rFonts w:ascii="Times New Roman" w:hAnsi="Times New Roman"/>
                <w:b/>
                <w:bCs/>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
                <w:bCs/>
                <w:szCs w:val="28"/>
              </w:rPr>
            </w:pPr>
            <w:r>
              <w:rPr>
                <w:rFonts w:ascii="Times New Roman" w:hAnsi="Times New Roman"/>
                <w:b/>
                <w:bCs/>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
                <w:bCs/>
                <w:szCs w:val="28"/>
              </w:rPr>
            </w:pPr>
            <w:r>
              <w:rPr>
                <w:rFonts w:ascii="Times New Roman" w:hAnsi="Times New Roman"/>
                <w:b/>
                <w:bCs/>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
                <w:bCs/>
                <w:szCs w:val="28"/>
              </w:rPr>
            </w:pPr>
            <w:r>
              <w:rPr>
                <w:rFonts w:ascii="Times New Roman" w:hAnsi="Times New Roman"/>
                <w:b/>
                <w:bCs/>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trình bày được nguyên lý làm việc trên thiết bị thưc</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nắm rõ lý thuyết</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Nắm vững lý thuyết liên quan</w:t>
            </w:r>
          </w:p>
        </w:tc>
      </w:tr>
    </w:tbl>
    <w:p w:rsidR="00C736B5" w:rsidRDefault="0061529B">
      <w:pPr>
        <w:spacing w:line="360" w:lineRule="exact"/>
        <w:jc w:val="both"/>
        <w:outlineLvl w:val="1"/>
        <w:rPr>
          <w:rFonts w:ascii="Times New Roman" w:hAnsi="Times New Roman"/>
          <w:b/>
          <w:szCs w:val="28"/>
        </w:rPr>
      </w:pPr>
      <w:bookmarkStart w:id="44" w:name="_Toc25939"/>
      <w:r>
        <w:rPr>
          <w:rFonts w:ascii="Times New Roman" w:hAnsi="Times New Roman"/>
          <w:b/>
          <w:szCs w:val="28"/>
        </w:rPr>
        <w:t>2. LẮP ĐẶT BÌNH GIÃN NỞ:</w:t>
      </w:r>
      <w:bookmarkEnd w:id="44"/>
    </w:p>
    <w:p w:rsidR="00C736B5" w:rsidRDefault="0061529B">
      <w:pPr>
        <w:spacing w:line="360" w:lineRule="exact"/>
        <w:rPr>
          <w:rFonts w:ascii="Times New Roman" w:hAnsi="Times New Roman"/>
          <w:b/>
          <w:i/>
          <w:szCs w:val="28"/>
        </w:rPr>
      </w:pPr>
      <w:r>
        <w:rPr>
          <w:rFonts w:ascii="Times New Roman" w:hAnsi="Times New Roman"/>
          <w:b/>
          <w:i/>
          <w:szCs w:val="28"/>
        </w:rPr>
        <w:t>2.1. Bình giãn n</w:t>
      </w:r>
      <w:r>
        <w:rPr>
          <w:rFonts w:ascii="Times New Roman" w:hAnsi="Times New Roman"/>
          <w:b/>
          <w:i/>
          <w:szCs w:val="28"/>
          <w:lang w:val="vi-VN"/>
        </w:rPr>
        <w:t>ở</w:t>
      </w:r>
      <w:r>
        <w:rPr>
          <w:rFonts w:ascii="Times New Roman" w:hAnsi="Times New Roman"/>
          <w:b/>
          <w:i/>
          <w:szCs w:val="28"/>
        </w:rPr>
        <w:t>:</w:t>
      </w:r>
    </w:p>
    <w:p w:rsidR="00C736B5" w:rsidRDefault="0061529B">
      <w:pPr>
        <w:pStyle w:val="BodyText"/>
        <w:spacing w:after="0" w:line="360" w:lineRule="exact"/>
        <w:ind w:firstLine="720"/>
        <w:jc w:val="both"/>
        <w:rPr>
          <w:color w:val="000000"/>
        </w:rPr>
      </w:pPr>
      <w:r>
        <w:rPr>
          <w:color w:val="000000"/>
        </w:rPr>
        <w:t xml:space="preserve">Trong các hệ thống ống dẫn nước kín thường có trang bị bình giãn nở. Mục đích của bình giãn nở là tạo nên một thể tích dự trữ nhằm điều hoà những ảnh hưởng do giản nỡ nhiệt của nước trên toàn hệ thống gây ra, ngoài ra bình còn có chức năng bổ sung nước cho hệ thống trong trường hợp cần thiết. </w:t>
      </w:r>
    </w:p>
    <w:p w:rsidR="00C736B5" w:rsidRDefault="0061529B">
      <w:pPr>
        <w:pStyle w:val="BodyText"/>
        <w:spacing w:after="0" w:line="360" w:lineRule="exact"/>
        <w:ind w:firstLine="720"/>
        <w:jc w:val="both"/>
        <w:rPr>
          <w:color w:val="000000"/>
        </w:rPr>
      </w:pPr>
      <w:r>
        <w:rPr>
          <w:color w:val="000000"/>
        </w:rPr>
        <w:t xml:space="preserve">Có 2 loại bình giãn nở: Loại hở và loại kín. </w:t>
      </w:r>
    </w:p>
    <w:p w:rsidR="00C736B5" w:rsidRDefault="0061529B">
      <w:pPr>
        <w:pStyle w:val="BodyText"/>
        <w:spacing w:after="0" w:line="360" w:lineRule="exact"/>
        <w:ind w:firstLine="720"/>
        <w:jc w:val="both"/>
        <w:rPr>
          <w:color w:val="000000"/>
        </w:rPr>
      </w:pPr>
      <w:r>
        <w:rPr>
          <w:color w:val="000000"/>
        </w:rPr>
        <w:t xml:space="preserve">Bình giãn nở kiểu hở là bình mà mặt thoáng tiếp xúc với khí trời trên phía đầu hút của bơm và ở vị trí cao nhất của hệ thống. </w:t>
      </w:r>
    </w:p>
    <w:p w:rsidR="00C736B5" w:rsidRDefault="0061529B">
      <w:pPr>
        <w:pStyle w:val="BodyText"/>
        <w:spacing w:after="0" w:line="360" w:lineRule="exact"/>
        <w:ind w:firstLine="720"/>
        <w:jc w:val="both"/>
        <w:rPr>
          <w:color w:val="000000"/>
        </w:rPr>
      </w:pPr>
      <w:r>
        <w:rPr>
          <w:color w:val="000000"/>
        </w:rPr>
        <w:t>Độ cao của bình giãn nở phải đảm bảo tạo ra cột áp thuỷ tĩnh lớn hơn tổn thất thuỷ lực từ vị trí nối thông bình giãn nở tới đầu hút của bơm.</w:t>
      </w:r>
    </w:p>
    <w:p w:rsidR="00C736B5" w:rsidRDefault="00C736B5">
      <w:pPr>
        <w:pStyle w:val="BodyText"/>
        <w:jc w:val="both"/>
        <w:rPr>
          <w:color w:val="000000"/>
        </w:rPr>
      </w:pPr>
    </w:p>
    <w:p w:rsidR="00C736B5" w:rsidRDefault="0061529B">
      <w:pPr>
        <w:pStyle w:val="BodyText"/>
        <w:jc w:val="center"/>
        <w:rPr>
          <w:color w:val="000000"/>
        </w:rPr>
      </w:pPr>
      <w:r>
        <w:rPr>
          <w:noProof/>
          <w:color w:val="000000"/>
        </w:rPr>
        <w:lastRenderedPageBreak/>
        <w:drawing>
          <wp:inline distT="0" distB="0" distL="0" distR="0" wp14:anchorId="47171880" wp14:editId="5C13B0C1">
            <wp:extent cx="3822700" cy="2400300"/>
            <wp:effectExtent l="0" t="0" r="635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3822700" cy="2400300"/>
                    </a:xfrm>
                    <a:prstGeom prst="rect">
                      <a:avLst/>
                    </a:prstGeom>
                    <a:noFill/>
                    <a:ln>
                      <a:noFill/>
                    </a:ln>
                  </pic:spPr>
                </pic:pic>
              </a:graphicData>
            </a:graphic>
          </wp:inline>
        </w:drawing>
      </w:r>
    </w:p>
    <w:p w:rsidR="00C736B5" w:rsidRDefault="0061529B">
      <w:pPr>
        <w:pStyle w:val="BodyText"/>
        <w:spacing w:after="0" w:line="360" w:lineRule="exact"/>
        <w:jc w:val="both"/>
        <w:rPr>
          <w:color w:val="000000"/>
        </w:rPr>
      </w:pPr>
      <w:r>
        <w:rPr>
          <w:color w:val="000000"/>
        </w:rPr>
        <w:t xml:space="preserve">   </w:t>
      </w:r>
    </w:p>
    <w:p w:rsidR="00C736B5" w:rsidRDefault="0061529B">
      <w:pPr>
        <w:pStyle w:val="BodyText"/>
        <w:spacing w:after="0" w:line="360" w:lineRule="exact"/>
        <w:ind w:firstLine="720"/>
        <w:jc w:val="both"/>
      </w:pPr>
      <w:r>
        <w:rPr>
          <w:color w:val="000000"/>
        </w:rPr>
        <w:t xml:space="preserve">Trên hình, cột áp thuỷ tĩnh đoạn AB phải đảm bảo lớn hơn trở lực của đoạn AC, nếu không nước về trên đường (1) không trở về đầu hút của bơm mà bị đẩy vào thùng giãn nỡ làm tràn nước. Khi lắp thêm trên đường hút của bơm các thiết bị phụ, ví dụ như lọc nước thì cần phải tăng độ cao đoạn AB. </w:t>
      </w:r>
    </w:p>
    <w:p w:rsidR="00C736B5" w:rsidRDefault="0061529B">
      <w:pPr>
        <w:pStyle w:val="BodyText"/>
        <w:spacing w:after="0" w:line="360" w:lineRule="exact"/>
        <w:ind w:firstLine="720"/>
        <w:jc w:val="both"/>
        <w:rPr>
          <w:color w:val="000000"/>
        </w:rPr>
      </w:pPr>
      <w:r>
        <w:rPr>
          <w:color w:val="000000"/>
        </w:rPr>
        <w:t>Để tính toán thể tích bình giãn nở chúng ta căn cứ vào dung tích nước của hệ thống và mức độ tăng thể tích của nước theo nhiệt độ cho ở bảng dưới đây</w:t>
      </w:r>
    </w:p>
    <w:p w:rsidR="00C736B5" w:rsidRDefault="0061529B">
      <w:pPr>
        <w:pStyle w:val="BodyText"/>
        <w:spacing w:after="0" w:line="360" w:lineRule="exact"/>
        <w:jc w:val="center"/>
        <w:rPr>
          <w:bCs/>
          <w:iCs/>
          <w:color w:val="000000"/>
        </w:rPr>
      </w:pPr>
      <w:r>
        <w:rPr>
          <w:bCs/>
          <w:iCs/>
          <w:color w:val="000000"/>
        </w:rPr>
        <w:t>Giãn nở thể tích nước theo nhiệt độ:</w:t>
      </w:r>
    </w:p>
    <w:p w:rsidR="00C736B5" w:rsidRDefault="0061529B">
      <w:pPr>
        <w:pStyle w:val="BodyText"/>
        <w:spacing w:after="0" w:line="360" w:lineRule="exact"/>
        <w:jc w:val="center"/>
        <w:rPr>
          <w:color w:val="000000"/>
        </w:rPr>
      </w:pPr>
      <w:r>
        <w:rPr>
          <w:bCs/>
          <w:iCs/>
          <w:color w:val="000000"/>
        </w:rPr>
        <w:t xml:space="preserve"> </w:t>
      </w:r>
    </w:p>
    <w:tbl>
      <w:tblPr>
        <w:tblW w:w="0" w:type="auto"/>
        <w:tblInd w:w="180" w:type="dxa"/>
        <w:tblLayout w:type="fixed"/>
        <w:tblLook w:val="04A0" w:firstRow="1" w:lastRow="0" w:firstColumn="1" w:lastColumn="0" w:noHBand="0" w:noVBand="1"/>
      </w:tblPr>
      <w:tblGrid>
        <w:gridCol w:w="942"/>
        <w:gridCol w:w="799"/>
        <w:gridCol w:w="799"/>
        <w:gridCol w:w="799"/>
        <w:gridCol w:w="799"/>
        <w:gridCol w:w="799"/>
        <w:gridCol w:w="799"/>
        <w:gridCol w:w="799"/>
        <w:gridCol w:w="799"/>
        <w:gridCol w:w="799"/>
        <w:gridCol w:w="799"/>
      </w:tblGrid>
      <w:tr w:rsidR="00C736B5">
        <w:trPr>
          <w:trHeight w:val="344"/>
        </w:trPr>
        <w:tc>
          <w:tcPr>
            <w:tcW w:w="942" w:type="dxa"/>
            <w:tcBorders>
              <w:top w:val="single" w:sz="4" w:space="0" w:color="000000"/>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t, </w:t>
            </w:r>
            <w:r>
              <w:rPr>
                <w:color w:val="000000"/>
                <w:position w:val="10"/>
                <w:vertAlign w:val="superscript"/>
              </w:rPr>
              <w:t>o</w:t>
            </w:r>
            <w:r>
              <w:rPr>
                <w:color w:val="000000"/>
              </w:rPr>
              <w:t xml:space="preserve">C </w:t>
            </w:r>
          </w:p>
        </w:tc>
        <w:tc>
          <w:tcPr>
            <w:tcW w:w="799" w:type="dxa"/>
            <w:tcBorders>
              <w:top w:val="single" w:sz="4" w:space="0" w:color="000000"/>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5 </w:t>
            </w:r>
          </w:p>
        </w:tc>
        <w:tc>
          <w:tcPr>
            <w:tcW w:w="799" w:type="dxa"/>
            <w:tcBorders>
              <w:top w:val="single" w:sz="4" w:space="0" w:color="000000"/>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10 </w:t>
            </w:r>
          </w:p>
        </w:tc>
        <w:tc>
          <w:tcPr>
            <w:tcW w:w="799" w:type="dxa"/>
            <w:tcBorders>
              <w:top w:val="single" w:sz="4" w:space="0" w:color="000000"/>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15 </w:t>
            </w:r>
          </w:p>
        </w:tc>
        <w:tc>
          <w:tcPr>
            <w:tcW w:w="799" w:type="dxa"/>
            <w:tcBorders>
              <w:top w:val="single" w:sz="4" w:space="0" w:color="000000"/>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20 </w:t>
            </w:r>
          </w:p>
        </w:tc>
        <w:tc>
          <w:tcPr>
            <w:tcW w:w="799" w:type="dxa"/>
            <w:tcBorders>
              <w:top w:val="single" w:sz="4" w:space="0" w:color="000000"/>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25 </w:t>
            </w:r>
          </w:p>
        </w:tc>
        <w:tc>
          <w:tcPr>
            <w:tcW w:w="799" w:type="dxa"/>
            <w:tcBorders>
              <w:top w:val="single" w:sz="4" w:space="0" w:color="000000"/>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30 </w:t>
            </w:r>
          </w:p>
        </w:tc>
        <w:tc>
          <w:tcPr>
            <w:tcW w:w="799" w:type="dxa"/>
            <w:tcBorders>
              <w:top w:val="single" w:sz="4" w:space="0" w:color="000000"/>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35 </w:t>
            </w:r>
          </w:p>
        </w:tc>
        <w:tc>
          <w:tcPr>
            <w:tcW w:w="799" w:type="dxa"/>
            <w:tcBorders>
              <w:top w:val="single" w:sz="4" w:space="0" w:color="000000"/>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40 </w:t>
            </w:r>
          </w:p>
        </w:tc>
        <w:tc>
          <w:tcPr>
            <w:tcW w:w="799" w:type="dxa"/>
            <w:tcBorders>
              <w:top w:val="single" w:sz="4" w:space="0" w:color="000000"/>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45 </w:t>
            </w:r>
          </w:p>
        </w:tc>
        <w:tc>
          <w:tcPr>
            <w:tcW w:w="799" w:type="dxa"/>
            <w:tcBorders>
              <w:top w:val="single" w:sz="4" w:space="0" w:color="000000"/>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50 </w:t>
            </w:r>
          </w:p>
        </w:tc>
      </w:tr>
      <w:tr w:rsidR="00C736B5">
        <w:trPr>
          <w:trHeight w:val="315"/>
        </w:trPr>
        <w:tc>
          <w:tcPr>
            <w:tcW w:w="942" w:type="dxa"/>
            <w:tcBorders>
              <w:top w:val="single" w:sz="4" w:space="0" w:color="000000"/>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 Thể tích </w:t>
            </w:r>
          </w:p>
        </w:tc>
        <w:tc>
          <w:tcPr>
            <w:tcW w:w="799" w:type="dxa"/>
            <w:tcBorders>
              <w:top w:val="single" w:sz="4" w:space="0" w:color="000000"/>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0,02 </w:t>
            </w:r>
          </w:p>
        </w:tc>
        <w:tc>
          <w:tcPr>
            <w:tcW w:w="799" w:type="dxa"/>
            <w:tcBorders>
              <w:top w:val="single" w:sz="4" w:space="0" w:color="000000"/>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0,11 </w:t>
            </w:r>
          </w:p>
        </w:tc>
        <w:tc>
          <w:tcPr>
            <w:tcW w:w="799" w:type="dxa"/>
            <w:tcBorders>
              <w:top w:val="single" w:sz="4" w:space="0" w:color="000000"/>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0,19 </w:t>
            </w:r>
          </w:p>
        </w:tc>
        <w:tc>
          <w:tcPr>
            <w:tcW w:w="799" w:type="dxa"/>
            <w:tcBorders>
              <w:top w:val="single" w:sz="4" w:space="0" w:color="000000"/>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0,28 </w:t>
            </w:r>
          </w:p>
        </w:tc>
        <w:tc>
          <w:tcPr>
            <w:tcW w:w="799" w:type="dxa"/>
            <w:tcBorders>
              <w:top w:val="single" w:sz="4" w:space="0" w:color="000000"/>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0,37 </w:t>
            </w:r>
          </w:p>
        </w:tc>
        <w:tc>
          <w:tcPr>
            <w:tcW w:w="799" w:type="dxa"/>
            <w:tcBorders>
              <w:top w:val="single" w:sz="4" w:space="0" w:color="000000"/>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0,46 </w:t>
            </w:r>
          </w:p>
        </w:tc>
        <w:tc>
          <w:tcPr>
            <w:tcW w:w="799" w:type="dxa"/>
            <w:tcBorders>
              <w:top w:val="single" w:sz="4" w:space="0" w:color="000000"/>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0,55 </w:t>
            </w:r>
          </w:p>
        </w:tc>
        <w:tc>
          <w:tcPr>
            <w:tcW w:w="799" w:type="dxa"/>
            <w:tcBorders>
              <w:top w:val="single" w:sz="4" w:space="0" w:color="000000"/>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0,69 </w:t>
            </w:r>
          </w:p>
        </w:tc>
        <w:tc>
          <w:tcPr>
            <w:tcW w:w="799" w:type="dxa"/>
            <w:tcBorders>
              <w:top w:val="single" w:sz="4" w:space="0" w:color="000000"/>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0,90 </w:t>
            </w:r>
          </w:p>
        </w:tc>
        <w:tc>
          <w:tcPr>
            <w:tcW w:w="799" w:type="dxa"/>
            <w:tcBorders>
              <w:top w:val="single" w:sz="4" w:space="0" w:color="000000"/>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1,11 </w:t>
            </w:r>
          </w:p>
        </w:tc>
      </w:tr>
      <w:tr w:rsidR="00C736B5">
        <w:trPr>
          <w:trHeight w:val="344"/>
        </w:trPr>
        <w:tc>
          <w:tcPr>
            <w:tcW w:w="942" w:type="dxa"/>
            <w:tcBorders>
              <w:top w:val="dotted" w:sz="4" w:space="0" w:color="auto"/>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t, </w:t>
            </w:r>
            <w:r>
              <w:rPr>
                <w:color w:val="000000"/>
                <w:position w:val="10"/>
                <w:vertAlign w:val="superscript"/>
              </w:rPr>
              <w:t>o</w:t>
            </w:r>
            <w:r>
              <w:rPr>
                <w:color w:val="000000"/>
              </w:rPr>
              <w:t xml:space="preserve">C </w:t>
            </w:r>
          </w:p>
        </w:tc>
        <w:tc>
          <w:tcPr>
            <w:tcW w:w="799" w:type="dxa"/>
            <w:tcBorders>
              <w:top w:val="dotted" w:sz="4" w:space="0" w:color="auto"/>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55 </w:t>
            </w:r>
          </w:p>
        </w:tc>
        <w:tc>
          <w:tcPr>
            <w:tcW w:w="799" w:type="dxa"/>
            <w:tcBorders>
              <w:top w:val="dotted" w:sz="4" w:space="0" w:color="auto"/>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60 </w:t>
            </w:r>
          </w:p>
        </w:tc>
        <w:tc>
          <w:tcPr>
            <w:tcW w:w="799" w:type="dxa"/>
            <w:tcBorders>
              <w:top w:val="dotted" w:sz="4" w:space="0" w:color="auto"/>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65 </w:t>
            </w:r>
          </w:p>
        </w:tc>
        <w:tc>
          <w:tcPr>
            <w:tcW w:w="799" w:type="dxa"/>
            <w:tcBorders>
              <w:top w:val="dotted" w:sz="4" w:space="0" w:color="auto"/>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70 </w:t>
            </w:r>
          </w:p>
        </w:tc>
        <w:tc>
          <w:tcPr>
            <w:tcW w:w="799" w:type="dxa"/>
            <w:tcBorders>
              <w:top w:val="dotted" w:sz="4" w:space="0" w:color="auto"/>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75 </w:t>
            </w:r>
          </w:p>
        </w:tc>
        <w:tc>
          <w:tcPr>
            <w:tcW w:w="799" w:type="dxa"/>
            <w:tcBorders>
              <w:top w:val="dotted" w:sz="4" w:space="0" w:color="auto"/>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80 </w:t>
            </w:r>
          </w:p>
        </w:tc>
        <w:tc>
          <w:tcPr>
            <w:tcW w:w="799" w:type="dxa"/>
            <w:tcBorders>
              <w:top w:val="dotted" w:sz="4" w:space="0" w:color="auto"/>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85 </w:t>
            </w:r>
          </w:p>
        </w:tc>
        <w:tc>
          <w:tcPr>
            <w:tcW w:w="799" w:type="dxa"/>
            <w:tcBorders>
              <w:top w:val="dotted" w:sz="4" w:space="0" w:color="auto"/>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90 </w:t>
            </w:r>
          </w:p>
        </w:tc>
        <w:tc>
          <w:tcPr>
            <w:tcW w:w="799" w:type="dxa"/>
            <w:tcBorders>
              <w:top w:val="dotted" w:sz="4" w:space="0" w:color="auto"/>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95 </w:t>
            </w:r>
          </w:p>
        </w:tc>
        <w:tc>
          <w:tcPr>
            <w:tcW w:w="799" w:type="dxa"/>
            <w:tcBorders>
              <w:top w:val="dotted" w:sz="4" w:space="0" w:color="auto"/>
              <w:left w:val="single" w:sz="4" w:space="0" w:color="000000"/>
              <w:bottom w:val="dotted" w:sz="4" w:space="0" w:color="auto"/>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100 </w:t>
            </w:r>
          </w:p>
        </w:tc>
      </w:tr>
      <w:tr w:rsidR="00C736B5">
        <w:trPr>
          <w:trHeight w:val="315"/>
        </w:trPr>
        <w:tc>
          <w:tcPr>
            <w:tcW w:w="942" w:type="dxa"/>
            <w:tcBorders>
              <w:top w:val="dotted" w:sz="4" w:space="0" w:color="auto"/>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 Thể tích </w:t>
            </w:r>
          </w:p>
        </w:tc>
        <w:tc>
          <w:tcPr>
            <w:tcW w:w="799" w:type="dxa"/>
            <w:tcBorders>
              <w:top w:val="dotted" w:sz="4" w:space="0" w:color="auto"/>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1,33 </w:t>
            </w:r>
          </w:p>
        </w:tc>
        <w:tc>
          <w:tcPr>
            <w:tcW w:w="799" w:type="dxa"/>
            <w:tcBorders>
              <w:top w:val="dotted" w:sz="4" w:space="0" w:color="auto"/>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1,54 </w:t>
            </w:r>
          </w:p>
        </w:tc>
        <w:tc>
          <w:tcPr>
            <w:tcW w:w="799" w:type="dxa"/>
            <w:tcBorders>
              <w:top w:val="dotted" w:sz="4" w:space="0" w:color="auto"/>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1,76 </w:t>
            </w:r>
          </w:p>
        </w:tc>
        <w:tc>
          <w:tcPr>
            <w:tcW w:w="799" w:type="dxa"/>
            <w:tcBorders>
              <w:top w:val="dotted" w:sz="4" w:space="0" w:color="auto"/>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2,11 </w:t>
            </w:r>
          </w:p>
        </w:tc>
        <w:tc>
          <w:tcPr>
            <w:tcW w:w="799" w:type="dxa"/>
            <w:tcBorders>
              <w:top w:val="dotted" w:sz="4" w:space="0" w:color="auto"/>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2,49 </w:t>
            </w:r>
          </w:p>
        </w:tc>
        <w:tc>
          <w:tcPr>
            <w:tcW w:w="799" w:type="dxa"/>
            <w:tcBorders>
              <w:top w:val="dotted" w:sz="4" w:space="0" w:color="auto"/>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2,85 </w:t>
            </w:r>
          </w:p>
        </w:tc>
        <w:tc>
          <w:tcPr>
            <w:tcW w:w="799" w:type="dxa"/>
            <w:tcBorders>
              <w:top w:val="dotted" w:sz="4" w:space="0" w:color="auto"/>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3,10 </w:t>
            </w:r>
          </w:p>
        </w:tc>
        <w:tc>
          <w:tcPr>
            <w:tcW w:w="799" w:type="dxa"/>
            <w:tcBorders>
              <w:top w:val="dotted" w:sz="4" w:space="0" w:color="auto"/>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3,35 </w:t>
            </w:r>
          </w:p>
        </w:tc>
        <w:tc>
          <w:tcPr>
            <w:tcW w:w="799" w:type="dxa"/>
            <w:tcBorders>
              <w:top w:val="dotted" w:sz="4" w:space="0" w:color="auto"/>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3,64 </w:t>
            </w:r>
          </w:p>
        </w:tc>
        <w:tc>
          <w:tcPr>
            <w:tcW w:w="799" w:type="dxa"/>
            <w:tcBorders>
              <w:top w:val="dotted" w:sz="4" w:space="0" w:color="auto"/>
              <w:left w:val="single" w:sz="4" w:space="0" w:color="000000"/>
              <w:bottom w:val="single" w:sz="4" w:space="0" w:color="000000"/>
              <w:right w:val="single" w:sz="4" w:space="0" w:color="000000"/>
            </w:tcBorders>
          </w:tcPr>
          <w:p w:rsidR="00C736B5" w:rsidRDefault="0061529B">
            <w:pPr>
              <w:pStyle w:val="BodyText"/>
              <w:spacing w:after="0" w:line="360" w:lineRule="exact"/>
              <w:jc w:val="center"/>
              <w:rPr>
                <w:rFonts w:eastAsia="Calibri"/>
                <w:color w:val="000000"/>
              </w:rPr>
            </w:pPr>
            <w:r>
              <w:rPr>
                <w:color w:val="000000"/>
              </w:rPr>
              <w:t xml:space="preserve">4,00 </w:t>
            </w:r>
          </w:p>
        </w:tc>
      </w:tr>
    </w:tbl>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spacing w:line="360" w:lineRule="exact"/>
        <w:jc w:val="both"/>
        <w:rPr>
          <w:rFonts w:ascii="Times New Roman" w:hAnsi="Times New Roman"/>
          <w:bCs/>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Nguyên tắc cấu tạo và làm việc bình giãn nở</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bình giãn nở</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Trình bày trên thiết bị thực</w:t>
            </w:r>
          </w:p>
          <w:p w:rsidR="00C736B5" w:rsidRDefault="0061529B">
            <w:pPr>
              <w:spacing w:line="360" w:lineRule="exact"/>
              <w:jc w:val="both"/>
              <w:rPr>
                <w:rFonts w:ascii="Times New Roman" w:hAnsi="Times New Roman"/>
                <w:bCs/>
                <w:szCs w:val="28"/>
              </w:rPr>
            </w:pPr>
            <w:r>
              <w:rPr>
                <w:rFonts w:ascii="Times New Roman" w:hAnsi="Times New Roman"/>
                <w:bCs/>
                <w:szCs w:val="28"/>
              </w:rPr>
              <w:t>Mô tả đúng quá trình làm việc của thiết bị</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chọn bình giãn nở</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Lắp đặt, vận hành bình giãn nở</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bình giãn nở</w:t>
            </w:r>
            <w:r>
              <w:rPr>
                <w:rFonts w:ascii="Times New Roman" w:hAnsi="Times New Roman"/>
                <w:bCs/>
                <w:szCs w:val="28"/>
              </w:rPr>
              <w:t xml:space="preserve"> </w:t>
            </w:r>
          </w:p>
          <w:p w:rsidR="00C736B5" w:rsidRDefault="0061529B">
            <w:pPr>
              <w:spacing w:line="360" w:lineRule="exact"/>
              <w:jc w:val="both"/>
              <w:rPr>
                <w:rFonts w:ascii="Times New Roman" w:hAnsi="Times New Roman"/>
                <w:bCs/>
                <w:szCs w:val="28"/>
              </w:rPr>
            </w:pPr>
            <w:r>
              <w:rPr>
                <w:rFonts w:ascii="Times New Roman" w:hAnsi="Times New Roman"/>
                <w:bCs/>
                <w:szCs w:val="28"/>
              </w:rPr>
              <w:t>Bộ cơ khí</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Dụng cụ đo</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Đảm bảo các yêu cầu kỹ thuật</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Thông số vận hành đạt yêu cầu</w:t>
            </w:r>
          </w:p>
        </w:tc>
      </w:tr>
    </w:tbl>
    <w:p w:rsidR="00C736B5" w:rsidRDefault="0061529B">
      <w:pPr>
        <w:spacing w:line="360" w:lineRule="exact"/>
        <w:jc w:val="both"/>
        <w:rPr>
          <w:rFonts w:ascii="Times New Roman" w:hAnsi="Times New Roman"/>
          <w:i/>
          <w:szCs w:val="28"/>
        </w:rPr>
      </w:pPr>
      <w:r>
        <w:rPr>
          <w:rFonts w:ascii="Times New Roman" w:hAnsi="Times New Roman"/>
          <w:i/>
          <w:szCs w:val="28"/>
        </w:rPr>
        <w:lastRenderedPageBreak/>
        <w:t>1.2. Hướng dẫn cách thức thực hiện công việc:</w:t>
      </w:r>
    </w:p>
    <w:p w:rsidR="00C736B5" w:rsidRDefault="00C736B5">
      <w:pPr>
        <w:spacing w:line="360" w:lineRule="exact"/>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Nguyên tắc cấu tạo và làm việc bình giãn nở</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Nhiệm vụ của thiết bị</w:t>
            </w:r>
          </w:p>
          <w:p w:rsidR="00C736B5" w:rsidRDefault="0061529B">
            <w:pPr>
              <w:spacing w:line="360" w:lineRule="exact"/>
              <w:jc w:val="both"/>
              <w:rPr>
                <w:rFonts w:ascii="Times New Roman" w:hAnsi="Times New Roman"/>
                <w:bCs/>
                <w:szCs w:val="28"/>
              </w:rPr>
            </w:pPr>
            <w:r>
              <w:rPr>
                <w:rFonts w:ascii="Times New Roman" w:hAnsi="Times New Roman"/>
                <w:bCs/>
                <w:szCs w:val="28"/>
              </w:rPr>
              <w:t>Nguyên lý làm việc</w:t>
            </w:r>
          </w:p>
          <w:p w:rsidR="00C736B5" w:rsidRDefault="0061529B">
            <w:pPr>
              <w:spacing w:line="360" w:lineRule="exact"/>
              <w:jc w:val="both"/>
              <w:rPr>
                <w:rFonts w:ascii="Times New Roman" w:hAnsi="Times New Roman"/>
                <w:bCs/>
                <w:szCs w:val="28"/>
              </w:rPr>
            </w:pPr>
            <w:r>
              <w:rPr>
                <w:rFonts w:ascii="Times New Roman" w:hAnsi="Times New Roman"/>
                <w:bCs/>
                <w:szCs w:val="28"/>
              </w:rPr>
              <w:t>Cấu tạo chi tiết</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chọn bình giãn nở</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Công suất </w:t>
            </w:r>
          </w:p>
          <w:p w:rsidR="00C736B5" w:rsidRDefault="0061529B">
            <w:pPr>
              <w:spacing w:line="360" w:lineRule="exact"/>
              <w:jc w:val="both"/>
              <w:rPr>
                <w:rFonts w:ascii="Times New Roman" w:hAnsi="Times New Roman"/>
                <w:bCs/>
                <w:szCs w:val="28"/>
              </w:rPr>
            </w:pPr>
            <w:r>
              <w:rPr>
                <w:rFonts w:ascii="Times New Roman" w:hAnsi="Times New Roman"/>
                <w:bCs/>
                <w:szCs w:val="28"/>
              </w:rPr>
              <w:t>Chủng lọai</w:t>
            </w:r>
          </w:p>
          <w:p w:rsidR="00C736B5" w:rsidRDefault="0061529B">
            <w:pPr>
              <w:spacing w:line="360" w:lineRule="exact"/>
              <w:jc w:val="both"/>
              <w:rPr>
                <w:rFonts w:ascii="Times New Roman" w:hAnsi="Times New Roman"/>
                <w:szCs w:val="28"/>
              </w:rPr>
            </w:pPr>
            <w:r>
              <w:rPr>
                <w:rFonts w:ascii="Times New Roman" w:hAnsi="Times New Roman"/>
                <w:bCs/>
                <w:szCs w:val="28"/>
              </w:rPr>
              <w:t>Nguồn cung cấp</w:t>
            </w:r>
            <w:r>
              <w:rPr>
                <w:rFonts w:ascii="Times New Roman" w:hAnsi="Times New Roman"/>
                <w:szCs w:val="28"/>
              </w:rPr>
              <w:t xml:space="preserve"> </w:t>
            </w:r>
          </w:p>
          <w:p w:rsidR="00C736B5" w:rsidRDefault="0061529B">
            <w:pPr>
              <w:spacing w:line="360" w:lineRule="exact"/>
              <w:jc w:val="both"/>
              <w:rPr>
                <w:rFonts w:ascii="Times New Roman" w:hAnsi="Times New Roman"/>
                <w:szCs w:val="28"/>
              </w:rPr>
            </w:pPr>
            <w:r>
              <w:rPr>
                <w:rFonts w:ascii="Times New Roman" w:hAnsi="Times New Roman"/>
                <w:szCs w:val="28"/>
              </w:rPr>
              <w:t>Phương pháp tính chọn tháp bình giãn nở</w:t>
            </w:r>
          </w:p>
          <w:p w:rsidR="00C736B5" w:rsidRDefault="0061529B">
            <w:pPr>
              <w:spacing w:line="360" w:lineRule="exact"/>
              <w:jc w:val="both"/>
              <w:rPr>
                <w:rFonts w:ascii="Times New Roman" w:hAnsi="Times New Roman"/>
                <w:szCs w:val="28"/>
              </w:rPr>
            </w:pPr>
            <w:r>
              <w:rPr>
                <w:rFonts w:ascii="Times New Roman" w:hAnsi="Times New Roman"/>
                <w:szCs w:val="28"/>
              </w:rPr>
              <w:t xml:space="preserve">Tính chọn bình giãn nở theo cách đơn giản từ Cataloge của máy  </w:t>
            </w:r>
          </w:p>
          <w:p w:rsidR="00C736B5" w:rsidRDefault="0061529B">
            <w:pPr>
              <w:spacing w:line="360" w:lineRule="exact"/>
              <w:jc w:val="both"/>
              <w:rPr>
                <w:rFonts w:ascii="Times New Roman" w:hAnsi="Times New Roman"/>
                <w:szCs w:val="28"/>
              </w:rPr>
            </w:pPr>
            <w:r>
              <w:rPr>
                <w:rFonts w:ascii="Times New Roman" w:hAnsi="Times New Roman"/>
                <w:szCs w:val="28"/>
              </w:rPr>
              <w:t xml:space="preserve"> Tính chọn bình giãn nở theo điều kiện làm việc và Cataloge của công ty sản xuất tháp giải nhiệt </w:t>
            </w:r>
          </w:p>
          <w:p w:rsidR="00C736B5" w:rsidRDefault="0061529B">
            <w:pPr>
              <w:spacing w:line="360" w:lineRule="exact"/>
              <w:jc w:val="both"/>
              <w:rPr>
                <w:rFonts w:ascii="Times New Roman" w:hAnsi="Times New Roman"/>
                <w:szCs w:val="28"/>
              </w:rPr>
            </w:pPr>
            <w:r>
              <w:rPr>
                <w:rFonts w:ascii="Times New Roman" w:hAnsi="Times New Roman"/>
                <w:szCs w:val="28"/>
              </w:rPr>
              <w:t>Chọn lựa các thông số tác động bên ngoài phù hợp với các thông số kỹ thuật của bình giãn nở</w:t>
            </w:r>
          </w:p>
          <w:p w:rsidR="00C736B5" w:rsidRDefault="0061529B">
            <w:pPr>
              <w:spacing w:line="360" w:lineRule="exact"/>
              <w:jc w:val="both"/>
              <w:rPr>
                <w:rFonts w:ascii="Times New Roman" w:hAnsi="Times New Roman"/>
                <w:szCs w:val="28"/>
              </w:rPr>
            </w:pPr>
            <w:r>
              <w:rPr>
                <w:rFonts w:ascii="Times New Roman" w:hAnsi="Times New Roman"/>
                <w:szCs w:val="28"/>
              </w:rPr>
              <w:t xml:space="preserve">Tính kiểm tra các thông số đã lựa chọn </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Lắp đặt, vận hành bình giãn nở</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 xml:space="preserve">Xác định vị trí lắp đặt đúng theo yêu cầu </w:t>
            </w:r>
          </w:p>
          <w:p w:rsidR="00C736B5" w:rsidRDefault="0061529B">
            <w:pPr>
              <w:spacing w:line="360" w:lineRule="exact"/>
              <w:jc w:val="both"/>
              <w:rPr>
                <w:rFonts w:ascii="Times New Roman" w:hAnsi="Times New Roman"/>
                <w:szCs w:val="28"/>
              </w:rPr>
            </w:pPr>
            <w:r>
              <w:rPr>
                <w:rFonts w:ascii="Times New Roman" w:hAnsi="Times New Roman"/>
                <w:szCs w:val="28"/>
              </w:rPr>
              <w:t xml:space="preserve">Lắp bình giãn nở theo vị trí đã chọn </w:t>
            </w:r>
          </w:p>
          <w:p w:rsidR="00C736B5" w:rsidRDefault="0061529B">
            <w:pPr>
              <w:spacing w:line="360" w:lineRule="exact"/>
              <w:jc w:val="both"/>
              <w:rPr>
                <w:rFonts w:ascii="Times New Roman" w:hAnsi="Times New Roman"/>
                <w:szCs w:val="28"/>
              </w:rPr>
            </w:pPr>
            <w:r>
              <w:rPr>
                <w:rFonts w:ascii="Times New Roman" w:hAnsi="Times New Roman"/>
                <w:szCs w:val="28"/>
              </w:rPr>
              <w:t xml:space="preserve">Lập qui trình vận hành bình giãn nở   </w:t>
            </w:r>
          </w:p>
          <w:p w:rsidR="00C736B5" w:rsidRDefault="0061529B">
            <w:pPr>
              <w:spacing w:line="360" w:lineRule="exact"/>
              <w:jc w:val="both"/>
              <w:rPr>
                <w:rFonts w:ascii="Times New Roman" w:hAnsi="Times New Roman"/>
                <w:szCs w:val="28"/>
              </w:rPr>
            </w:pPr>
            <w:r>
              <w:rPr>
                <w:rFonts w:ascii="Times New Roman" w:hAnsi="Times New Roman"/>
                <w:szCs w:val="28"/>
              </w:rPr>
              <w:t xml:space="preserve">Xác định các thông số kỹ thuật của bình giãn nở </w:t>
            </w:r>
          </w:p>
          <w:p w:rsidR="00C736B5" w:rsidRDefault="0061529B">
            <w:pPr>
              <w:spacing w:line="360" w:lineRule="exact"/>
              <w:jc w:val="both"/>
              <w:rPr>
                <w:rFonts w:ascii="Times New Roman" w:hAnsi="Times New Roman"/>
                <w:szCs w:val="28"/>
              </w:rPr>
            </w:pPr>
            <w:r>
              <w:rPr>
                <w:rFonts w:ascii="Times New Roman" w:hAnsi="Times New Roman"/>
                <w:szCs w:val="28"/>
              </w:rPr>
              <w:t>Gia công cơ khí, cân chỉnh thăng bằng</w:t>
            </w:r>
          </w:p>
          <w:p w:rsidR="00C736B5" w:rsidRDefault="0061529B">
            <w:pPr>
              <w:spacing w:line="360" w:lineRule="exact"/>
              <w:jc w:val="both"/>
              <w:rPr>
                <w:rFonts w:ascii="Times New Roman" w:hAnsi="Times New Roman"/>
                <w:bCs/>
                <w:szCs w:val="28"/>
              </w:rPr>
            </w:pPr>
            <w:r>
              <w:rPr>
                <w:rFonts w:ascii="Times New Roman" w:hAnsi="Times New Roman"/>
                <w:bCs/>
                <w:szCs w:val="28"/>
              </w:rPr>
              <w:t>Kiểm tra tĩnh</w:t>
            </w:r>
          </w:p>
          <w:p w:rsidR="00C736B5" w:rsidRDefault="0061529B">
            <w:pPr>
              <w:spacing w:line="360" w:lineRule="exact"/>
              <w:jc w:val="both"/>
              <w:rPr>
                <w:rFonts w:ascii="Times New Roman" w:hAnsi="Times New Roman"/>
                <w:bCs/>
                <w:szCs w:val="28"/>
              </w:rPr>
            </w:pPr>
            <w:r>
              <w:rPr>
                <w:rFonts w:ascii="Times New Roman" w:hAnsi="Times New Roman"/>
                <w:bCs/>
                <w:szCs w:val="28"/>
              </w:rPr>
              <w:t>Kiểm tra động (thử tải)</w:t>
            </w:r>
          </w:p>
          <w:p w:rsidR="00C736B5" w:rsidRDefault="0061529B">
            <w:pPr>
              <w:spacing w:line="360" w:lineRule="exact"/>
              <w:jc w:val="both"/>
              <w:rPr>
                <w:rFonts w:ascii="Times New Roman" w:hAnsi="Times New Roman"/>
                <w:bCs/>
                <w:szCs w:val="28"/>
              </w:rPr>
            </w:pPr>
            <w:r>
              <w:rPr>
                <w:rFonts w:ascii="Times New Roman" w:hAnsi="Times New Roman"/>
                <w:szCs w:val="28"/>
              </w:rPr>
              <w:t>Vận hành, xử lý sự cố hư hỏng</w:t>
            </w:r>
            <w:r>
              <w:rPr>
                <w:rFonts w:ascii="Times New Roman" w:hAnsi="Times New Roman"/>
                <w:bCs/>
                <w:szCs w:val="28"/>
              </w:rPr>
              <w:t xml:space="preserve"> </w:t>
            </w:r>
          </w:p>
          <w:p w:rsidR="00C736B5" w:rsidRDefault="0061529B">
            <w:pPr>
              <w:spacing w:line="360" w:lineRule="exact"/>
              <w:jc w:val="both"/>
              <w:rPr>
                <w:rFonts w:ascii="Times New Roman" w:hAnsi="Times New Roman"/>
                <w:szCs w:val="28"/>
              </w:rPr>
            </w:pPr>
            <w:r>
              <w:rPr>
                <w:rFonts w:ascii="Times New Roman" w:hAnsi="Times New Roman"/>
                <w:bCs/>
                <w:szCs w:val="28"/>
              </w:rPr>
              <w:t>Kết luận, đành giá</w:t>
            </w:r>
            <w:r>
              <w:rPr>
                <w:rFonts w:ascii="Times New Roman" w:hAnsi="Times New Roman"/>
                <w:szCs w:val="28"/>
              </w:rPr>
              <w:tab/>
            </w:r>
          </w:p>
        </w:tc>
      </w:tr>
    </w:tbl>
    <w:p w:rsidR="00C736B5" w:rsidRDefault="0061529B">
      <w:pPr>
        <w:spacing w:line="360" w:lineRule="exact"/>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spacing w:line="360" w:lineRule="exact"/>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trình bày được nguyên lý làm việc trên thiết bị thưc</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nắm rõ lý thuyết</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Nắm vững lý thuyết liên quan</w:t>
            </w:r>
          </w:p>
        </w:tc>
      </w:tr>
    </w:tbl>
    <w:p w:rsidR="00C736B5" w:rsidRDefault="00C736B5">
      <w:pPr>
        <w:spacing w:line="360" w:lineRule="exact"/>
        <w:jc w:val="both"/>
        <w:outlineLvl w:val="1"/>
        <w:rPr>
          <w:rFonts w:ascii="Times New Roman" w:hAnsi="Times New Roman"/>
          <w:b/>
          <w:szCs w:val="28"/>
        </w:rPr>
      </w:pPr>
      <w:bookmarkStart w:id="45" w:name="_Toc4666"/>
    </w:p>
    <w:p w:rsidR="00C736B5" w:rsidRDefault="00C736B5">
      <w:pPr>
        <w:spacing w:line="360" w:lineRule="exact"/>
        <w:jc w:val="both"/>
        <w:outlineLvl w:val="1"/>
        <w:rPr>
          <w:rFonts w:ascii="Times New Roman" w:hAnsi="Times New Roman"/>
          <w:b/>
          <w:szCs w:val="28"/>
        </w:rPr>
      </w:pPr>
    </w:p>
    <w:p w:rsidR="00C736B5" w:rsidRDefault="00C736B5">
      <w:pPr>
        <w:spacing w:line="360" w:lineRule="exact"/>
        <w:jc w:val="both"/>
        <w:outlineLvl w:val="1"/>
        <w:rPr>
          <w:rFonts w:ascii="Times New Roman" w:hAnsi="Times New Roman"/>
          <w:b/>
          <w:szCs w:val="28"/>
        </w:rPr>
      </w:pPr>
    </w:p>
    <w:p w:rsidR="00C736B5" w:rsidRDefault="00C736B5">
      <w:pPr>
        <w:spacing w:line="360" w:lineRule="exact"/>
        <w:jc w:val="both"/>
        <w:outlineLvl w:val="1"/>
        <w:rPr>
          <w:rFonts w:ascii="Times New Roman" w:hAnsi="Times New Roman"/>
          <w:b/>
          <w:szCs w:val="28"/>
        </w:rPr>
      </w:pPr>
    </w:p>
    <w:p w:rsidR="00C736B5" w:rsidRDefault="0061529B">
      <w:pPr>
        <w:spacing w:line="360" w:lineRule="exact"/>
        <w:jc w:val="both"/>
        <w:outlineLvl w:val="1"/>
        <w:rPr>
          <w:rFonts w:ascii="Times New Roman" w:hAnsi="Times New Roman"/>
          <w:b/>
          <w:szCs w:val="28"/>
        </w:rPr>
      </w:pPr>
      <w:r>
        <w:rPr>
          <w:rFonts w:ascii="Times New Roman" w:hAnsi="Times New Roman"/>
          <w:b/>
          <w:szCs w:val="28"/>
        </w:rPr>
        <w:t>3. LẮP ĐẶT NHIỆT KẾ VÀ ÁP KẾ, PHIN LỌC CẶN, LỖ XẢ KHÍ:</w:t>
      </w:r>
      <w:bookmarkEnd w:id="45"/>
    </w:p>
    <w:p w:rsidR="00C736B5" w:rsidRDefault="0061529B">
      <w:pPr>
        <w:spacing w:line="360" w:lineRule="exact"/>
        <w:jc w:val="both"/>
        <w:rPr>
          <w:rFonts w:ascii="Times New Roman" w:hAnsi="Times New Roman"/>
          <w:b/>
          <w:i/>
          <w:szCs w:val="28"/>
        </w:rPr>
      </w:pPr>
      <w:r>
        <w:rPr>
          <w:rFonts w:ascii="Times New Roman" w:hAnsi="Times New Roman"/>
          <w:b/>
          <w:i/>
          <w:szCs w:val="28"/>
        </w:rPr>
        <w:lastRenderedPageBreak/>
        <w:t>1.1. Nguyên lý cấu tạo và làm việc của p</w:t>
      </w:r>
      <w:r>
        <w:rPr>
          <w:rFonts w:ascii="Times New Roman" w:hAnsi="Times New Roman"/>
          <w:b/>
          <w:bCs/>
          <w:i/>
          <w:szCs w:val="28"/>
        </w:rPr>
        <w:t>hin sấy, phin lọc:</w:t>
      </w:r>
    </w:p>
    <w:p w:rsidR="00C736B5" w:rsidRDefault="0061529B">
      <w:pPr>
        <w:spacing w:line="360" w:lineRule="exact"/>
        <w:rPr>
          <w:rFonts w:ascii="Times New Roman" w:hAnsi="Times New Roman"/>
          <w:szCs w:val="28"/>
        </w:rPr>
      </w:pPr>
      <w:r>
        <w:rPr>
          <w:rFonts w:ascii="Times New Roman" w:hAnsi="Times New Roman"/>
          <w:bCs/>
          <w:szCs w:val="28"/>
        </w:rPr>
        <w:t>* Phin sấy:</w:t>
      </w:r>
    </w:p>
    <w:p w:rsidR="00C736B5" w:rsidRDefault="0061529B">
      <w:pPr>
        <w:spacing w:line="360" w:lineRule="exact"/>
        <w:jc w:val="both"/>
        <w:rPr>
          <w:rFonts w:ascii="Times New Roman" w:hAnsi="Times New Roman"/>
          <w:szCs w:val="28"/>
        </w:rPr>
      </w:pPr>
      <w:r>
        <w:rPr>
          <w:rFonts w:ascii="Times New Roman" w:hAnsi="Times New Roman"/>
          <w:szCs w:val="28"/>
        </w:rPr>
        <w:tab/>
        <w:t>Phin sấy có nhiệm vụ hút các tạp chất hoá học, đặc biệt là nước và các a xít ra khỏi vòng tuần hoàn của môi chất vì chúng có thể làm han rỉ, ăn mòn các chi tiết máy và nước khi đóng băng có thể bịt kín đường ống, gây gián đoạn quá trình lưu thông của môi chất lạnh.</w:t>
      </w:r>
    </w:p>
    <w:p w:rsidR="00C736B5" w:rsidRDefault="0061529B">
      <w:pPr>
        <w:spacing w:line="360" w:lineRule="exact"/>
        <w:jc w:val="both"/>
        <w:rPr>
          <w:rFonts w:ascii="Times New Roman" w:hAnsi="Times New Roman"/>
          <w:szCs w:val="28"/>
        </w:rPr>
      </w:pPr>
      <w:r>
        <w:rPr>
          <w:rFonts w:ascii="Times New Roman" w:hAnsi="Times New Roman"/>
          <w:szCs w:val="28"/>
        </w:rPr>
        <w:tab/>
        <w:t>Cấu tạo của phin sấy gồm có một vỏ hình trụ, bên trong là chất có khả năng hút ẩm, vật liệu thường dùng là các hạt zêôlit. Để tránh các hạt chống ẩm sau một quá trình làm việc bị rã và lẫn vào môi chất, trong phin sấy bao giờ cũng có lưới lọc.</w:t>
      </w:r>
    </w:p>
    <w:p w:rsidR="00C736B5" w:rsidRDefault="0061529B">
      <w:pPr>
        <w:spacing w:line="360" w:lineRule="exact"/>
        <w:jc w:val="both"/>
        <w:rPr>
          <w:rFonts w:ascii="Times New Roman" w:hAnsi="Times New Roman"/>
          <w:szCs w:val="28"/>
        </w:rPr>
      </w:pPr>
      <w:r>
        <w:rPr>
          <w:rFonts w:ascii="Times New Roman" w:hAnsi="Times New Roman"/>
          <w:szCs w:val="28"/>
        </w:rPr>
        <w:tab/>
        <w:t>Các phin sấy thường được bố trí trên đường lỏng trước các van tiết lưu.</w:t>
      </w:r>
    </w:p>
    <w:p w:rsidR="00C736B5" w:rsidRDefault="0061529B">
      <w:pPr>
        <w:spacing w:line="360" w:lineRule="exact"/>
        <w:jc w:val="both"/>
        <w:rPr>
          <w:rFonts w:ascii="Times New Roman" w:hAnsi="Times New Roman"/>
          <w:bCs/>
          <w:szCs w:val="28"/>
        </w:rPr>
      </w:pPr>
      <w:r>
        <w:rPr>
          <w:rFonts w:ascii="Times New Roman" w:hAnsi="Times New Roman"/>
          <w:bCs/>
          <w:szCs w:val="28"/>
        </w:rPr>
        <w:t>* Phin lọc:</w:t>
      </w:r>
    </w:p>
    <w:p w:rsidR="00C736B5" w:rsidRDefault="0061529B">
      <w:pPr>
        <w:spacing w:line="360" w:lineRule="exact"/>
        <w:jc w:val="both"/>
        <w:rPr>
          <w:rFonts w:ascii="Times New Roman" w:hAnsi="Times New Roman"/>
          <w:szCs w:val="28"/>
        </w:rPr>
      </w:pPr>
      <w:r>
        <w:rPr>
          <w:rFonts w:ascii="Times New Roman" w:hAnsi="Times New Roman"/>
          <w:szCs w:val="28"/>
        </w:rPr>
        <w:tab/>
        <w:t xml:space="preserve">Phin lọc có nhiệm vụ loại trừ các cặn bẩn cơ học và các tạp chất khác ra khỏi vòng tuần hoàn của môi chất. Cặn bẩn cơ học có thể là đất cát, rỉ sắt, vảy hàn, kim loại… khi chúng </w:t>
      </w:r>
    </w:p>
    <w:p w:rsidR="00C736B5" w:rsidRDefault="0061529B">
      <w:pPr>
        <w:jc w:val="center"/>
        <w:rPr>
          <w:rFonts w:ascii="Times New Roman" w:hAnsi="Times New Roman"/>
          <w:szCs w:val="28"/>
        </w:rPr>
      </w:pPr>
      <w:r>
        <w:rPr>
          <w:rFonts w:ascii="Times New Roman" w:hAnsi="Times New Roman"/>
          <w:noProof/>
          <w:szCs w:val="28"/>
        </w:rPr>
        <w:drawing>
          <wp:inline distT="0" distB="0" distL="0" distR="0" wp14:anchorId="7A70B62D" wp14:editId="5109C2EC">
            <wp:extent cx="1187450" cy="17145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23" cstate="print">
                      <a:extLst>
                        <a:ext uri="{28A0092B-C50C-407E-A947-70E740481C1C}">
                          <a14:useLocalDpi xmlns:a14="http://schemas.microsoft.com/office/drawing/2010/main" val="0"/>
                        </a:ext>
                      </a:extLst>
                    </a:blip>
                    <a:srcRect b="11015"/>
                    <a:stretch>
                      <a:fillRect/>
                    </a:stretch>
                  </pic:blipFill>
                  <pic:spPr>
                    <a:xfrm>
                      <a:off x="0" y="0"/>
                      <a:ext cx="1187450" cy="1714500"/>
                    </a:xfrm>
                    <a:prstGeom prst="rect">
                      <a:avLst/>
                    </a:prstGeom>
                    <a:noFill/>
                    <a:ln>
                      <a:noFill/>
                    </a:ln>
                  </pic:spPr>
                </pic:pic>
              </a:graphicData>
            </a:graphic>
          </wp:inline>
        </w:drawing>
      </w:r>
      <w:r>
        <w:rPr>
          <w:rFonts w:ascii="Times New Roman" w:hAnsi="Times New Roman"/>
          <w:noProof/>
          <w:szCs w:val="28"/>
        </w:rPr>
        <w:drawing>
          <wp:inline distT="0" distB="0" distL="0" distR="0" wp14:anchorId="7E87CB32" wp14:editId="3A8B39D8">
            <wp:extent cx="1098550" cy="1600200"/>
            <wp:effectExtent l="0" t="0" r="635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noChangeArrowheads="1"/>
                    </pic:cNvPicPr>
                  </pic:nvPicPr>
                  <pic:blipFill>
                    <a:blip r:embed="rId24" cstate="print">
                      <a:extLst>
                        <a:ext uri="{28A0092B-C50C-407E-A947-70E740481C1C}">
                          <a14:useLocalDpi xmlns:a14="http://schemas.microsoft.com/office/drawing/2010/main" val="0"/>
                        </a:ext>
                      </a:extLst>
                    </a:blip>
                    <a:srcRect b="11015"/>
                    <a:stretch>
                      <a:fillRect/>
                    </a:stretch>
                  </pic:blipFill>
                  <pic:spPr>
                    <a:xfrm>
                      <a:off x="0" y="0"/>
                      <a:ext cx="1098550" cy="1600200"/>
                    </a:xfrm>
                    <a:prstGeom prst="rect">
                      <a:avLst/>
                    </a:prstGeom>
                    <a:noFill/>
                    <a:ln>
                      <a:noFill/>
                    </a:ln>
                  </pic:spPr>
                </pic:pic>
              </a:graphicData>
            </a:graphic>
          </wp:inline>
        </w:drawing>
      </w:r>
    </w:p>
    <w:p w:rsidR="00C736B5" w:rsidRDefault="0061529B">
      <w:pPr>
        <w:jc w:val="both"/>
        <w:rPr>
          <w:rFonts w:ascii="Times New Roman" w:hAnsi="Times New Roman"/>
          <w:szCs w:val="28"/>
        </w:rPr>
      </w:pPr>
      <w:r>
        <w:rPr>
          <w:rFonts w:ascii="Times New Roman" w:hAnsi="Times New Roman"/>
          <w:szCs w:val="28"/>
        </w:rPr>
        <w:t xml:space="preserve">lọt vào xylanh và bề mặt tiếp xúc của các chi tiết chuyển động sẽ phá hoại bề mặt của các chi tiết đó. </w:t>
      </w:r>
    </w:p>
    <w:p w:rsidR="00C736B5" w:rsidRDefault="0061529B">
      <w:pPr>
        <w:jc w:val="both"/>
        <w:rPr>
          <w:rFonts w:ascii="Times New Roman" w:hAnsi="Times New Roman"/>
          <w:szCs w:val="28"/>
        </w:rPr>
      </w:pPr>
      <w:r>
        <w:rPr>
          <w:rFonts w:ascii="Times New Roman" w:hAnsi="Times New Roman"/>
          <w:szCs w:val="28"/>
        </w:rPr>
        <w:tab/>
        <w:t>Cấu tạo của phin lọc cũng gồm có một vỏ hình trụ, bên trong có các lớp lưới lọc, theo đường đi của môi chất có lớp lưới thô (mắt lớn) và tiếp đến là lớp lưới mịn. Trrong các phin lọc của hệ thống lạnh có công suất lớn, phin lọc có nắp có thể tháo rời để làm sạch lưới phía trong.</w:t>
      </w:r>
    </w:p>
    <w:p w:rsidR="00C736B5" w:rsidRDefault="0061529B">
      <w:pPr>
        <w:jc w:val="both"/>
        <w:rPr>
          <w:rFonts w:ascii="Times New Roman" w:hAnsi="Times New Roman"/>
          <w:szCs w:val="28"/>
        </w:rPr>
      </w:pPr>
      <w:r>
        <w:rPr>
          <w:rFonts w:ascii="Times New Roman" w:hAnsi="Times New Roman"/>
          <w:szCs w:val="28"/>
        </w:rPr>
        <w:tab/>
        <w:t>Vị trí lắp của phin lọc thường trên đường môi chất lỏng trước tiết lưu.</w:t>
      </w:r>
    </w:p>
    <w:p w:rsidR="00C736B5" w:rsidRDefault="0061529B">
      <w:pPr>
        <w:jc w:val="both"/>
        <w:rPr>
          <w:rFonts w:ascii="Times New Roman" w:hAnsi="Times New Roman"/>
          <w:szCs w:val="28"/>
        </w:rPr>
      </w:pPr>
      <w:r>
        <w:rPr>
          <w:rFonts w:ascii="Times New Roman" w:hAnsi="Times New Roman"/>
          <w:szCs w:val="28"/>
        </w:rPr>
        <w:tab/>
        <w:t>Thực tế, trong các hệ thống lạnh, phin lọc và phin sấy thường được lắp chung trong một vỏ và được gọi là phin lọc sấy</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ind w:left="720"/>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Mục đích và nhiệm vụ của nhiệt kế, áp kế, phin sấy lọc cặn, lỗ xả khí</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nhiệt kế, áp kế, phin sấy lọc cặn, lỗ xả khí</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Trình bày trên thiết bị thực</w:t>
            </w:r>
          </w:p>
          <w:p w:rsidR="00C736B5" w:rsidRDefault="0061529B">
            <w:pPr>
              <w:jc w:val="both"/>
              <w:rPr>
                <w:rFonts w:ascii="Times New Roman" w:hAnsi="Times New Roman"/>
                <w:bCs/>
                <w:szCs w:val="28"/>
              </w:rPr>
            </w:pPr>
            <w:r>
              <w:rPr>
                <w:rFonts w:ascii="Times New Roman" w:hAnsi="Times New Roman"/>
                <w:bCs/>
                <w:szCs w:val="28"/>
              </w:rPr>
              <w:t>Mô tả chính xác quá trình làm việc của thiết bị</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lastRenderedPageBreak/>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 xml:space="preserve">Phân loại thang đo trên các kiểu nhiệt kế, áp kế  </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 xml:space="preserve">nhiệt kế, áp kế  </w:t>
            </w:r>
          </w:p>
          <w:p w:rsidR="00C736B5" w:rsidRDefault="0061529B">
            <w:pPr>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 xml:space="preserve">Cấu tạo, vị trí lắp đặt phin sấy lọc  </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 xml:space="preserve">phin sấy lọc  </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 xml:space="preserve">Lắp đặt nhiệt kế, áp kế, phin sấy lọc, lỗ xả khí   </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 xml:space="preserve">nhiệt kế, áp kế, phin sấy lọc, lỗ xả khí   </w:t>
            </w:r>
          </w:p>
          <w:p w:rsidR="00C736B5" w:rsidRDefault="0061529B">
            <w:pPr>
              <w:jc w:val="both"/>
              <w:rPr>
                <w:rFonts w:ascii="Times New Roman" w:hAnsi="Times New Roman"/>
                <w:szCs w:val="28"/>
              </w:rPr>
            </w:pPr>
            <w:r>
              <w:rPr>
                <w:rFonts w:ascii="Times New Roman" w:hAnsi="Times New Roman"/>
                <w:szCs w:val="28"/>
              </w:rPr>
              <w:t>bộ cơ khí</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bCs/>
                <w:szCs w:val="28"/>
              </w:rPr>
              <w:t>Đảm bảo các yêu cầu kỹ thuật</w:t>
            </w:r>
          </w:p>
          <w:p w:rsidR="00C736B5" w:rsidRDefault="00C736B5">
            <w:pPr>
              <w:jc w:val="both"/>
              <w:rPr>
                <w:rFonts w:ascii="Times New Roman" w:hAnsi="Times New Roman"/>
                <w:bCs/>
                <w:szCs w:val="28"/>
              </w:rPr>
            </w:pPr>
          </w:p>
        </w:tc>
      </w:tr>
    </w:tbl>
    <w:p w:rsidR="00C736B5" w:rsidRDefault="0061529B">
      <w:pPr>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ind w:left="720"/>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914"/>
      </w:tblGrid>
      <w:tr w:rsidR="00C736B5">
        <w:tc>
          <w:tcPr>
            <w:tcW w:w="4320"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Tên công việc</w:t>
            </w:r>
          </w:p>
        </w:tc>
        <w:tc>
          <w:tcPr>
            <w:tcW w:w="491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Hướng dẫn</w:t>
            </w:r>
          </w:p>
        </w:tc>
      </w:tr>
      <w:tr w:rsidR="00C736B5">
        <w:tc>
          <w:tcPr>
            <w:tcW w:w="4320" w:type="dxa"/>
            <w:tcBorders>
              <w:top w:val="single"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Mục đích và nhiệm vụ của nhiệt kế, áp kế, phin sấy lọc cặn, lỗ xả khí</w:t>
            </w:r>
          </w:p>
        </w:tc>
        <w:tc>
          <w:tcPr>
            <w:tcW w:w="4914" w:type="dxa"/>
            <w:tcBorders>
              <w:top w:val="single" w:sz="4" w:space="0" w:color="auto"/>
              <w:left w:val="single" w:sz="4" w:space="0" w:color="auto"/>
              <w:bottom w:val="dotted"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Nhiệm vụ của thiết bị trong hệ thống</w:t>
            </w:r>
          </w:p>
          <w:p w:rsidR="00C736B5" w:rsidRDefault="0061529B">
            <w:pPr>
              <w:spacing w:before="20" w:after="20"/>
              <w:jc w:val="both"/>
              <w:rPr>
                <w:rFonts w:ascii="Times New Roman" w:hAnsi="Times New Roman"/>
                <w:bCs/>
                <w:szCs w:val="28"/>
              </w:rPr>
            </w:pPr>
            <w:r>
              <w:rPr>
                <w:rFonts w:ascii="Times New Roman" w:hAnsi="Times New Roman"/>
                <w:bCs/>
                <w:szCs w:val="28"/>
              </w:rPr>
              <w:t>Nguyên lý làm việc</w:t>
            </w:r>
          </w:p>
        </w:tc>
      </w:tr>
      <w:tr w:rsidR="00C736B5">
        <w:tc>
          <w:tcPr>
            <w:tcW w:w="4320"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 xml:space="preserve">Phân loại thang đo trên các kiểu nhiệt kế, áp kế  </w:t>
            </w:r>
          </w:p>
        </w:tc>
        <w:tc>
          <w:tcPr>
            <w:tcW w:w="4914"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Đơn vị sử dụng</w:t>
            </w:r>
          </w:p>
          <w:p w:rsidR="00C736B5" w:rsidRDefault="0061529B">
            <w:pPr>
              <w:jc w:val="both"/>
              <w:rPr>
                <w:rFonts w:ascii="Times New Roman" w:hAnsi="Times New Roman"/>
                <w:szCs w:val="28"/>
              </w:rPr>
            </w:pPr>
            <w:r>
              <w:rPr>
                <w:rFonts w:ascii="Times New Roman" w:hAnsi="Times New Roman"/>
                <w:szCs w:val="28"/>
              </w:rPr>
              <w:t>Giá trị lớn nhất</w:t>
            </w:r>
          </w:p>
          <w:p w:rsidR="00C736B5" w:rsidRDefault="0061529B">
            <w:pPr>
              <w:jc w:val="both"/>
              <w:rPr>
                <w:rFonts w:ascii="Times New Roman" w:hAnsi="Times New Roman"/>
                <w:szCs w:val="28"/>
              </w:rPr>
            </w:pPr>
            <w:r>
              <w:rPr>
                <w:rFonts w:ascii="Times New Roman" w:hAnsi="Times New Roman"/>
                <w:szCs w:val="28"/>
              </w:rPr>
              <w:t xml:space="preserve">Độ chính xác </w:t>
            </w:r>
          </w:p>
        </w:tc>
      </w:tr>
      <w:tr w:rsidR="00C736B5">
        <w:tc>
          <w:tcPr>
            <w:tcW w:w="4320"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bCs/>
                <w:szCs w:val="28"/>
              </w:rPr>
            </w:pPr>
            <w:r>
              <w:rPr>
                <w:rFonts w:ascii="Times New Roman" w:hAnsi="Times New Roman"/>
                <w:szCs w:val="28"/>
              </w:rPr>
              <w:t xml:space="preserve">Cấu tạo, vị trí lắp đặt phin sấy lọc  </w:t>
            </w:r>
          </w:p>
        </w:tc>
        <w:tc>
          <w:tcPr>
            <w:tcW w:w="4914" w:type="dxa"/>
            <w:tcBorders>
              <w:top w:val="dotted" w:sz="4" w:space="0" w:color="auto"/>
              <w:left w:val="single" w:sz="4" w:space="0" w:color="auto"/>
              <w:bottom w:val="dotted"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Cấu tạo</w:t>
            </w:r>
          </w:p>
          <w:p w:rsidR="00C736B5" w:rsidRDefault="0061529B">
            <w:pPr>
              <w:jc w:val="both"/>
              <w:rPr>
                <w:rFonts w:ascii="Times New Roman" w:hAnsi="Times New Roman"/>
                <w:szCs w:val="28"/>
              </w:rPr>
            </w:pPr>
            <w:r>
              <w:rPr>
                <w:rFonts w:ascii="Times New Roman" w:hAnsi="Times New Roman"/>
                <w:szCs w:val="28"/>
              </w:rPr>
              <w:t>Vị trí</w:t>
            </w:r>
          </w:p>
          <w:p w:rsidR="00C736B5" w:rsidRDefault="0061529B">
            <w:pPr>
              <w:jc w:val="both"/>
              <w:rPr>
                <w:rFonts w:ascii="Times New Roman" w:hAnsi="Times New Roman"/>
                <w:szCs w:val="28"/>
              </w:rPr>
            </w:pPr>
            <w:r>
              <w:rPr>
                <w:rFonts w:ascii="Times New Roman" w:hAnsi="Times New Roman"/>
                <w:szCs w:val="28"/>
              </w:rPr>
              <w:t>Thay thế</w:t>
            </w:r>
          </w:p>
        </w:tc>
      </w:tr>
      <w:tr w:rsidR="00C736B5">
        <w:tc>
          <w:tcPr>
            <w:tcW w:w="4320"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 xml:space="preserve">Lắp đặt nhiệt kế, áp kế, phin sấy lọc, lỗ xả khí   </w:t>
            </w:r>
          </w:p>
        </w:tc>
        <w:tc>
          <w:tcPr>
            <w:tcW w:w="4914" w:type="dxa"/>
            <w:tcBorders>
              <w:top w:val="dotted" w:sz="4" w:space="0" w:color="auto"/>
              <w:left w:val="single" w:sz="4" w:space="0" w:color="auto"/>
              <w:bottom w:val="single" w:sz="4" w:space="0" w:color="auto"/>
              <w:right w:val="single" w:sz="4" w:space="0" w:color="auto"/>
            </w:tcBorders>
          </w:tcPr>
          <w:p w:rsidR="00C736B5" w:rsidRDefault="0061529B">
            <w:pPr>
              <w:jc w:val="both"/>
              <w:rPr>
                <w:rFonts w:ascii="Times New Roman" w:hAnsi="Times New Roman"/>
                <w:szCs w:val="28"/>
              </w:rPr>
            </w:pPr>
            <w:r>
              <w:rPr>
                <w:rFonts w:ascii="Times New Roman" w:hAnsi="Times New Roman"/>
                <w:szCs w:val="28"/>
              </w:rPr>
              <w:t>Vị trí lắp</w:t>
            </w:r>
          </w:p>
          <w:p w:rsidR="00C736B5" w:rsidRDefault="0061529B">
            <w:pPr>
              <w:jc w:val="both"/>
              <w:rPr>
                <w:rFonts w:ascii="Times New Roman" w:hAnsi="Times New Roman"/>
                <w:szCs w:val="28"/>
              </w:rPr>
            </w:pPr>
            <w:r>
              <w:rPr>
                <w:rFonts w:ascii="Times New Roman" w:hAnsi="Times New Roman"/>
                <w:szCs w:val="28"/>
              </w:rPr>
              <w:t>Các phụ kiện kèm theo</w:t>
            </w:r>
          </w:p>
          <w:p w:rsidR="00C736B5" w:rsidRDefault="0061529B">
            <w:pPr>
              <w:jc w:val="both"/>
              <w:rPr>
                <w:rFonts w:ascii="Times New Roman" w:hAnsi="Times New Roman"/>
                <w:szCs w:val="28"/>
              </w:rPr>
            </w:pPr>
            <w:r>
              <w:rPr>
                <w:rFonts w:ascii="Times New Roman" w:hAnsi="Times New Roman"/>
                <w:szCs w:val="28"/>
              </w:rPr>
              <w:t>Yêu cầu khi lắp đặt</w:t>
            </w:r>
          </w:p>
        </w:tc>
      </w:tr>
    </w:tbl>
    <w:p w:rsidR="00C736B5" w:rsidRDefault="0061529B">
      <w:pPr>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ind w:left="720"/>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 xml:space="preserve">Không trình bày được nhiệm vụ </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Không nắm rõ lý thuyết</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both"/>
              <w:rPr>
                <w:rFonts w:ascii="Times New Roman" w:hAnsi="Times New Roman"/>
                <w:bCs/>
                <w:szCs w:val="28"/>
              </w:rPr>
            </w:pPr>
            <w:r>
              <w:rPr>
                <w:rFonts w:ascii="Times New Roman" w:hAnsi="Times New Roman"/>
                <w:bCs/>
                <w:szCs w:val="28"/>
              </w:rPr>
              <w:t>Nắm vững lý thuyết liên quan</w:t>
            </w:r>
          </w:p>
        </w:tc>
      </w:tr>
    </w:tbl>
    <w:p w:rsidR="00C736B5" w:rsidRDefault="0061529B">
      <w:pPr>
        <w:spacing w:line="360" w:lineRule="exact"/>
        <w:jc w:val="both"/>
        <w:outlineLvl w:val="1"/>
        <w:rPr>
          <w:rFonts w:ascii="Times New Roman" w:hAnsi="Times New Roman"/>
          <w:b/>
          <w:szCs w:val="28"/>
        </w:rPr>
      </w:pPr>
      <w:bookmarkStart w:id="46" w:name="_Toc25677"/>
      <w:r>
        <w:rPr>
          <w:rFonts w:ascii="Times New Roman" w:hAnsi="Times New Roman"/>
          <w:b/>
          <w:szCs w:val="28"/>
        </w:rPr>
        <w:t>4. LẮP ĐẶT VAN VÀ CÁC PHỤ KIỆN:</w:t>
      </w:r>
      <w:bookmarkEnd w:id="46"/>
    </w:p>
    <w:p w:rsidR="00C736B5" w:rsidRDefault="0061529B">
      <w:pPr>
        <w:spacing w:line="360" w:lineRule="exact"/>
        <w:jc w:val="both"/>
        <w:rPr>
          <w:rFonts w:ascii="Times New Roman" w:hAnsi="Times New Roman"/>
          <w:b/>
          <w:i/>
          <w:szCs w:val="28"/>
        </w:rPr>
      </w:pPr>
      <w:bookmarkStart w:id="47" w:name="VTL"/>
      <w:r>
        <w:rPr>
          <w:rFonts w:ascii="Times New Roman" w:hAnsi="Times New Roman"/>
          <w:b/>
          <w:bCs/>
          <w:i/>
          <w:iCs/>
          <w:szCs w:val="28"/>
        </w:rPr>
        <w:t>4.1. Van tiết lưu tự động</w:t>
      </w:r>
      <w:bookmarkEnd w:id="47"/>
      <w:r>
        <w:rPr>
          <w:rFonts w:ascii="Times New Roman" w:hAnsi="Times New Roman"/>
          <w:b/>
          <w:bCs/>
          <w:i/>
          <w:iCs/>
          <w:szCs w:val="28"/>
        </w:rPr>
        <w:t>:</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Cấu tạo van tiết lưu tự động gồm các bộ phận chính sau: Thân van A, chốt van B, lò xo C, màng ngăn D và bầu cảm biến E</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Bầu cảm biến được nối với phía trên màng ngăn nhờ một ống mao. Bầu cảm biến có chứa chất lỏng dễ bay hơi. Chất lỏng được sử dụng thường chính là môi chất lạnh sử dụng trong hệ thống.</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Khi bầu cảm biến được đốt nóng, áp suất hơi bên trong bầu cảm biến tăng, áp suất này truyền theo ống mao và tác động lên phía trên màng ngăn và ép một lực ngược lại lực ép của lò xo lên thanh chốt. Kết  quả khe hở được mở rộng ra, lượng môi chất đi qua van nhiều hơn để vào thiết bị bay hơi.</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Khi  nhiệt độ bầu cảm biến  giảm xuống,  hơi trong bầu cảm biến ngưng lại một phần, áp suất trong bầu giảm, lực do lò xo thắng lực ép của hơi và đẩy thanh chốt lên phía trên. Kết quả van khép lại một phần và lưu lượng môi chất đi qua van giảm.</w:t>
      </w:r>
    </w:p>
    <w:p w:rsidR="00C736B5" w:rsidRDefault="0061529B">
      <w:pPr>
        <w:spacing w:line="360" w:lineRule="exact"/>
        <w:jc w:val="both"/>
        <w:rPr>
          <w:rFonts w:ascii="Times New Roman" w:hAnsi="Times New Roman"/>
          <w:szCs w:val="28"/>
        </w:rPr>
      </w:pPr>
      <w:r>
        <w:rPr>
          <w:rFonts w:ascii="Times New Roman" w:hAnsi="Times New Roman"/>
          <w:bCs/>
          <w:iCs/>
          <w:szCs w:val="28"/>
        </w:rPr>
        <w:lastRenderedPageBreak/>
        <w:t xml:space="preserve">    </w:t>
      </w:r>
      <w:r>
        <w:rPr>
          <w:rFonts w:ascii="Times New Roman" w:hAnsi="Times New Roman"/>
          <w:bCs/>
          <w:iCs/>
          <w:szCs w:val="28"/>
        </w:rPr>
        <w:tab/>
        <w:t>Như vậy trong quá trình làm việc van tự động điều chỉnh khe hở giữa chốt và thân van nhằm khống chế mức dịch vào dàn bay hơi vừa đủ và duy trì hơi đầu ra thiết bay hơi có một độ quá nhiệt nhất định. Độ quá nhiệt này có thể điều chỉnh được bằng cách tăng độ căng của lò xo, khi độ căng lò xo tăng, độ quá nhiệt tăng.</w:t>
      </w:r>
    </w:p>
    <w:p w:rsidR="00C736B5" w:rsidRDefault="0061529B">
      <w:pPr>
        <w:spacing w:line="360" w:lineRule="exact"/>
        <w:ind w:firstLine="720"/>
        <w:jc w:val="both"/>
        <w:rPr>
          <w:rFonts w:ascii="Times New Roman" w:hAnsi="Times New Roman"/>
          <w:szCs w:val="28"/>
        </w:rPr>
      </w:pPr>
      <w:r>
        <w:rPr>
          <w:rFonts w:ascii="Times New Roman" w:hAnsi="Times New Roman"/>
          <w:bCs/>
          <w:iCs/>
          <w:szCs w:val="28"/>
        </w:rPr>
        <w:t>Van tiết lưu là một trong 4 thiết bị quan trọng không thể thiếu được trong các hệ thống lạnh.</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Van tiết lưu tự động có 02 loại:</w:t>
      </w:r>
    </w:p>
    <w:p w:rsidR="00C736B5" w:rsidRDefault="0061529B">
      <w:pPr>
        <w:spacing w:line="360" w:lineRule="exact"/>
        <w:ind w:firstLine="720"/>
        <w:jc w:val="both"/>
        <w:rPr>
          <w:rFonts w:ascii="Times New Roman" w:hAnsi="Times New Roman"/>
          <w:szCs w:val="28"/>
        </w:rPr>
      </w:pPr>
      <w:r>
        <w:rPr>
          <w:rFonts w:ascii="Times New Roman" w:hAnsi="Times New Roman"/>
          <w:bCs/>
          <w:iCs/>
          <w:szCs w:val="28"/>
        </w:rPr>
        <w:t>- Van tiết lưu tự động cân bằng trong: Chỉ lấy tín hiệu nhiệt độ đầu ra của  thiết bị  bay hơi. Van  tiết lưu tự động cân bằng trong có 01 cửa thông giữa khoang môi chất chuyển động qua van với khoang dưới màng ngăn.</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 Van tiết lưu tự động cân bằng ngoài: Lấy tín hiệu nhiệt độ và áp suất đầu ra thiết bị bay hơi. Van tiết lưu tự động cân bằng ngoài, khoang dưới màng ngăn không thông với khoang môi chất chuyển động qua van mà được nối thông với đầu ra dàn bay hơi nhờ một ống mao</w:t>
      </w:r>
    </w:p>
    <w:tbl>
      <w:tblPr>
        <w:tblW w:w="0" w:type="auto"/>
        <w:tblLook w:val="04A0" w:firstRow="1" w:lastRow="0" w:firstColumn="1" w:lastColumn="0" w:noHBand="0" w:noVBand="1"/>
      </w:tblPr>
      <w:tblGrid>
        <w:gridCol w:w="9068"/>
      </w:tblGrid>
      <w:tr w:rsidR="00C736B5">
        <w:tc>
          <w:tcPr>
            <w:tcW w:w="9108" w:type="dxa"/>
          </w:tcPr>
          <w:p w:rsidR="00C736B5" w:rsidRDefault="0061529B">
            <w:pPr>
              <w:spacing w:line="276" w:lineRule="auto"/>
              <w:jc w:val="center"/>
              <w:rPr>
                <w:rFonts w:ascii="Times New Roman" w:hAnsi="Times New Roman"/>
                <w:szCs w:val="28"/>
              </w:rPr>
            </w:pPr>
            <w:r>
              <w:rPr>
                <w:rFonts w:ascii="Times New Roman" w:hAnsi="Times New Roman"/>
                <w:noProof/>
                <w:szCs w:val="28"/>
              </w:rPr>
              <w:drawing>
                <wp:inline distT="0" distB="0" distL="0" distR="0" wp14:anchorId="0A36F6E7" wp14:editId="79AAB0D0">
                  <wp:extent cx="4648200" cy="22479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4648200" cy="2247900"/>
                          </a:xfrm>
                          <a:prstGeom prst="rect">
                            <a:avLst/>
                          </a:prstGeom>
                          <a:noFill/>
                          <a:ln>
                            <a:noFill/>
                          </a:ln>
                        </pic:spPr>
                      </pic:pic>
                    </a:graphicData>
                  </a:graphic>
                </wp:inline>
              </w:drawing>
            </w:r>
          </w:p>
        </w:tc>
      </w:tr>
    </w:tbl>
    <w:p w:rsidR="00C736B5" w:rsidRDefault="0061529B">
      <w:pPr>
        <w:jc w:val="center"/>
        <w:rPr>
          <w:rFonts w:ascii="Times New Roman" w:hAnsi="Times New Roman"/>
          <w:bCs/>
          <w:i/>
          <w:iCs/>
          <w:szCs w:val="28"/>
        </w:rPr>
      </w:pPr>
      <w:r>
        <w:rPr>
          <w:rFonts w:ascii="Times New Roman" w:hAnsi="Times New Roman"/>
          <w:bCs/>
          <w:i/>
          <w:iCs/>
          <w:szCs w:val="28"/>
        </w:rPr>
        <w:t>Cấu tạo bên trong của van tiết lưu tự động</w:t>
      </w:r>
    </w:p>
    <w:p w:rsidR="00C736B5" w:rsidRDefault="0061529B">
      <w:pPr>
        <w:jc w:val="center"/>
        <w:rPr>
          <w:rFonts w:ascii="Times New Roman" w:hAnsi="Times New Roman"/>
          <w:b/>
          <w:szCs w:val="28"/>
        </w:rPr>
      </w:pPr>
      <w:r>
        <w:rPr>
          <w:rFonts w:ascii="Times New Roman" w:hAnsi="Times New Roman"/>
          <w:b/>
          <w:noProof/>
          <w:szCs w:val="28"/>
        </w:rPr>
        <w:drawing>
          <wp:inline distT="0" distB="0" distL="0" distR="0" wp14:anchorId="244E24E8" wp14:editId="64EAB02C">
            <wp:extent cx="4013200" cy="2432050"/>
            <wp:effectExtent l="0" t="0" r="635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4013200" cy="2432050"/>
                    </a:xfrm>
                    <a:prstGeom prst="rect">
                      <a:avLst/>
                    </a:prstGeom>
                    <a:noFill/>
                    <a:ln>
                      <a:noFill/>
                    </a:ln>
                  </pic:spPr>
                </pic:pic>
              </a:graphicData>
            </a:graphic>
          </wp:inline>
        </w:drawing>
      </w:r>
    </w:p>
    <w:p w:rsidR="00C736B5" w:rsidRDefault="00C736B5">
      <w:pPr>
        <w:jc w:val="center"/>
        <w:rPr>
          <w:rFonts w:ascii="Times New Roman" w:hAnsi="Times New Roman"/>
          <w:b/>
          <w:i/>
          <w:color w:val="000080"/>
          <w:szCs w:val="28"/>
        </w:rPr>
      </w:pPr>
    </w:p>
    <w:p w:rsidR="00C736B5" w:rsidRDefault="0061529B">
      <w:pPr>
        <w:jc w:val="center"/>
        <w:rPr>
          <w:rFonts w:ascii="Times New Roman" w:hAnsi="Times New Roman"/>
          <w:bCs/>
          <w:i/>
          <w:iCs/>
          <w:szCs w:val="28"/>
        </w:rPr>
      </w:pPr>
      <w:r>
        <w:rPr>
          <w:rFonts w:ascii="Times New Roman" w:hAnsi="Times New Roman"/>
          <w:bCs/>
          <w:i/>
          <w:iCs/>
          <w:szCs w:val="28"/>
        </w:rPr>
        <w:t>Cấu tạo bên ngoài  của van tiết lưu tự động</w:t>
      </w:r>
    </w:p>
    <w:p w:rsidR="00C736B5" w:rsidRDefault="00C736B5">
      <w:pPr>
        <w:jc w:val="center"/>
        <w:rPr>
          <w:rFonts w:ascii="Times New Roman" w:hAnsi="Times New Roman"/>
          <w:b/>
          <w:szCs w:val="28"/>
        </w:rPr>
      </w:pPr>
    </w:p>
    <w:p w:rsidR="00C736B5" w:rsidRDefault="0061529B">
      <w:pPr>
        <w:ind w:firstLine="284"/>
        <w:jc w:val="center"/>
        <w:rPr>
          <w:rFonts w:ascii="Times New Roman" w:hAnsi="Times New Roman"/>
          <w:szCs w:val="28"/>
        </w:rPr>
      </w:pPr>
      <w:r>
        <w:rPr>
          <w:rFonts w:ascii="Times New Roman" w:hAnsi="Times New Roman"/>
          <w:noProof/>
          <w:szCs w:val="28"/>
        </w:rPr>
        <w:lastRenderedPageBreak/>
        <w:drawing>
          <wp:inline distT="0" distB="0" distL="0" distR="0" wp14:anchorId="1A75644C" wp14:editId="2495890F">
            <wp:extent cx="5308600" cy="2146300"/>
            <wp:effectExtent l="0" t="0" r="635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308600" cy="2146300"/>
                    </a:xfrm>
                    <a:prstGeom prst="rect">
                      <a:avLst/>
                    </a:prstGeom>
                    <a:noFill/>
                    <a:ln>
                      <a:noFill/>
                    </a:ln>
                  </pic:spPr>
                </pic:pic>
              </a:graphicData>
            </a:graphic>
          </wp:inline>
        </w:drawing>
      </w:r>
    </w:p>
    <w:p w:rsidR="00C736B5" w:rsidRDefault="0061529B">
      <w:pPr>
        <w:spacing w:line="360" w:lineRule="exact"/>
        <w:ind w:firstLine="284"/>
        <w:jc w:val="center"/>
        <w:rPr>
          <w:rFonts w:ascii="Times New Roman" w:hAnsi="Times New Roman"/>
          <w:i/>
          <w:szCs w:val="28"/>
        </w:rPr>
      </w:pPr>
      <w:r>
        <w:rPr>
          <w:rFonts w:ascii="Times New Roman" w:hAnsi="Times New Roman"/>
          <w:i/>
          <w:szCs w:val="28"/>
        </w:rPr>
        <w:t>Van tiết lưu tự động</w:t>
      </w:r>
    </w:p>
    <w:p w:rsidR="00C736B5" w:rsidRDefault="0061529B">
      <w:pPr>
        <w:spacing w:line="360" w:lineRule="exact"/>
        <w:ind w:firstLine="284"/>
        <w:jc w:val="center"/>
        <w:rPr>
          <w:rFonts w:ascii="Times New Roman" w:hAnsi="Times New Roman"/>
          <w:i/>
          <w:szCs w:val="28"/>
        </w:rPr>
      </w:pPr>
      <w:r>
        <w:rPr>
          <w:rFonts w:ascii="Times New Roman" w:hAnsi="Times New Roman"/>
          <w:i/>
          <w:szCs w:val="28"/>
        </w:rPr>
        <w:t>A- Van TLTĐ cân bằng trong; B- Van TLTĐ cân bằng ngoài</w:t>
      </w:r>
    </w:p>
    <w:p w:rsidR="00C736B5" w:rsidRDefault="0061529B">
      <w:pPr>
        <w:spacing w:line="360" w:lineRule="exact"/>
        <w:jc w:val="both"/>
        <w:rPr>
          <w:rFonts w:ascii="Times New Roman" w:hAnsi="Times New Roman"/>
          <w:szCs w:val="28"/>
        </w:rPr>
      </w:pPr>
      <w:r>
        <w:rPr>
          <w:rFonts w:ascii="Times New Roman" w:hAnsi="Times New Roman"/>
          <w:szCs w:val="28"/>
        </w:rPr>
        <w:t xml:space="preserve">* </w:t>
      </w:r>
      <w:bookmarkStart w:id="48" w:name="VTL_LD"/>
      <w:r>
        <w:rPr>
          <w:rFonts w:ascii="Times New Roman" w:hAnsi="Times New Roman"/>
          <w:szCs w:val="28"/>
        </w:rPr>
        <w:t>Lắp đặt van tiết lưu tự động</w:t>
      </w:r>
      <w:bookmarkEnd w:id="48"/>
      <w:r>
        <w:rPr>
          <w:rFonts w:ascii="Times New Roman" w:hAnsi="Times New Roman"/>
          <w:szCs w:val="28"/>
        </w:rPr>
        <w:t>:</w:t>
      </w:r>
    </w:p>
    <w:p w:rsidR="00C736B5" w:rsidRDefault="0061529B">
      <w:pPr>
        <w:spacing w:line="360" w:lineRule="exact"/>
        <w:ind w:firstLine="720"/>
        <w:jc w:val="both"/>
        <w:rPr>
          <w:rFonts w:ascii="Times New Roman" w:hAnsi="Times New Roman"/>
          <w:szCs w:val="28"/>
        </w:rPr>
      </w:pPr>
      <w:r>
        <w:rPr>
          <w:rFonts w:ascii="Times New Roman" w:hAnsi="Times New Roman"/>
          <w:szCs w:val="28"/>
        </w:rPr>
        <w:t>Trên hình là sơ đồ lắp đặt van tiết lưu tự động cân bằng trong và ngoài. Điểm khác biệt của hai sơ đồ là  trong hệ thống sử dụng van tiết lưu tự động cân bằng ngoài có thêm đường ống tín hiệu  áp suất  đầu ra dàn bay hơi. Các ống nối  lấy tín hiệu là những ống kích thước khá nhỏ.</w:t>
      </w:r>
    </w:p>
    <w:p w:rsidR="00C736B5" w:rsidRDefault="0061529B">
      <w:pPr>
        <w:jc w:val="center"/>
        <w:rPr>
          <w:rFonts w:ascii="Times New Roman" w:hAnsi="Times New Roman"/>
          <w:iCs/>
          <w:szCs w:val="28"/>
        </w:rPr>
      </w:pPr>
      <w:r>
        <w:rPr>
          <w:rFonts w:ascii="Times New Roman" w:hAnsi="Times New Roman"/>
          <w:noProof/>
          <w:szCs w:val="28"/>
        </w:rPr>
        <w:drawing>
          <wp:inline distT="0" distB="0" distL="0" distR="0" wp14:anchorId="17B7C8F0" wp14:editId="00A4536B">
            <wp:extent cx="5600700" cy="21907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600700" cy="2190750"/>
                    </a:xfrm>
                    <a:prstGeom prst="rect">
                      <a:avLst/>
                    </a:prstGeom>
                    <a:noFill/>
                    <a:ln>
                      <a:noFill/>
                    </a:ln>
                  </pic:spPr>
                </pic:pic>
              </a:graphicData>
            </a:graphic>
          </wp:inline>
        </w:drawing>
      </w:r>
    </w:p>
    <w:p w:rsidR="00C736B5" w:rsidRDefault="0061529B">
      <w:pPr>
        <w:spacing w:line="360" w:lineRule="atLeast"/>
        <w:jc w:val="center"/>
        <w:rPr>
          <w:rFonts w:ascii="Times New Roman" w:hAnsi="Times New Roman"/>
          <w:szCs w:val="28"/>
        </w:rPr>
      </w:pPr>
      <w:r>
        <w:rPr>
          <w:rFonts w:ascii="Times New Roman" w:hAnsi="Times New Roman"/>
          <w:i/>
          <w:szCs w:val="28"/>
        </w:rPr>
        <w:t>A- Van TLTĐ cân bằng trong; B- Van TLTĐ cân bằng ngoài</w:t>
      </w:r>
      <w:r>
        <w:rPr>
          <w:rFonts w:ascii="Times New Roman" w:hAnsi="Times New Roman"/>
          <w:szCs w:val="28"/>
        </w:rPr>
        <w:t>.</w:t>
      </w:r>
    </w:p>
    <w:p w:rsidR="00C736B5" w:rsidRDefault="0061529B">
      <w:pPr>
        <w:spacing w:line="360" w:lineRule="atLeast"/>
        <w:jc w:val="both"/>
        <w:rPr>
          <w:rFonts w:ascii="Times New Roman" w:hAnsi="Times New Roman"/>
          <w:szCs w:val="28"/>
        </w:rPr>
      </w:pPr>
      <w:bookmarkStart w:id="49" w:name="BPP"/>
      <w:r>
        <w:rPr>
          <w:rFonts w:ascii="Times New Roman" w:hAnsi="Times New Roman"/>
          <w:szCs w:val="28"/>
        </w:rPr>
        <w:t xml:space="preserve">* </w:t>
      </w:r>
      <w:r>
        <w:rPr>
          <w:rFonts w:ascii="Times New Roman" w:hAnsi="Times New Roman"/>
          <w:bCs/>
          <w:szCs w:val="28"/>
        </w:rPr>
        <w:t>Búp phân phối  lỏng</w:t>
      </w:r>
      <w:bookmarkEnd w:id="49"/>
      <w:r>
        <w:rPr>
          <w:rFonts w:ascii="Times New Roman" w:hAnsi="Times New Roman"/>
          <w:bCs/>
          <w:szCs w:val="28"/>
        </w:rPr>
        <w:t>:</w:t>
      </w:r>
    </w:p>
    <w:p w:rsidR="00C736B5" w:rsidRDefault="0061529B">
      <w:pPr>
        <w:spacing w:line="360" w:lineRule="atLeast"/>
        <w:ind w:firstLine="284"/>
        <w:jc w:val="both"/>
        <w:rPr>
          <w:rFonts w:ascii="Times New Roman" w:hAnsi="Times New Roman"/>
          <w:szCs w:val="28"/>
        </w:rPr>
      </w:pPr>
      <w:r>
        <w:rPr>
          <w:rFonts w:ascii="Times New Roman" w:hAnsi="Times New Roman"/>
          <w:bCs/>
          <w:szCs w:val="28"/>
        </w:rPr>
        <w:t>    Đối  với dàn bay hơi có nhiều cụm ống làm việc song song với nhau, người ta sử dụng các búp  phân  lỏng để phân bố lỏng vào các cụm đều nhau.  Có nhiều loại búp phân phối khác nhau, tuy nhiên về hình dạng, các búp phân phối đều có dạng như những chiếc đài sen. Lỏng từ ống  chung khi vào búp phân phối được phân đều theo các hướng rẽ. </w:t>
      </w:r>
    </w:p>
    <w:p w:rsidR="00C736B5" w:rsidRDefault="0061529B">
      <w:pPr>
        <w:jc w:val="center"/>
        <w:rPr>
          <w:rFonts w:ascii="Times New Roman" w:hAnsi="Times New Roman"/>
          <w:szCs w:val="28"/>
        </w:rPr>
      </w:pPr>
      <w:r>
        <w:rPr>
          <w:rFonts w:ascii="Times New Roman" w:hAnsi="Times New Roman"/>
          <w:noProof/>
          <w:szCs w:val="28"/>
        </w:rPr>
        <w:lastRenderedPageBreak/>
        <w:drawing>
          <wp:inline distT="0" distB="0" distL="0" distR="0" wp14:anchorId="3B20D423" wp14:editId="75771941">
            <wp:extent cx="3200400" cy="2317750"/>
            <wp:effectExtent l="0" t="0" r="0" b="63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3200400" cy="2317750"/>
                    </a:xfrm>
                    <a:prstGeom prst="rect">
                      <a:avLst/>
                    </a:prstGeom>
                    <a:noFill/>
                    <a:ln>
                      <a:noFill/>
                    </a:ln>
                  </pic:spPr>
                </pic:pic>
              </a:graphicData>
            </a:graphic>
          </wp:inline>
        </w:drawing>
      </w:r>
    </w:p>
    <w:p w:rsidR="00C736B5" w:rsidRDefault="00C736B5">
      <w:pPr>
        <w:jc w:val="center"/>
        <w:rPr>
          <w:rFonts w:ascii="Times New Roman" w:hAnsi="Times New Roman"/>
          <w:szCs w:val="28"/>
        </w:rPr>
      </w:pPr>
    </w:p>
    <w:p w:rsidR="00C736B5" w:rsidRDefault="0061529B">
      <w:pPr>
        <w:keepNext/>
        <w:spacing w:line="360" w:lineRule="exact"/>
        <w:ind w:firstLine="720"/>
        <w:jc w:val="both"/>
        <w:outlineLvl w:val="8"/>
        <w:rPr>
          <w:rFonts w:ascii="Times New Roman" w:hAnsi="Times New Roman"/>
          <w:szCs w:val="28"/>
        </w:rPr>
      </w:pPr>
      <w:r>
        <w:rPr>
          <w:rFonts w:ascii="Times New Roman" w:hAnsi="Times New Roman"/>
          <w:szCs w:val="28"/>
        </w:rPr>
        <w:t>Trên hình  trình bày sơ đồ một hệ thống lạnh có sử dụng búp phân phối để cấp dịch dàn lạnh. Búp phân phối được bố trí ngay sau van tiết lưu. Các ống dẫn lỏng sau búp phân phối  được nối đến các ống trao đổi nhiệt song song nhau</w:t>
      </w:r>
    </w:p>
    <w:p w:rsidR="00C736B5" w:rsidRDefault="00C736B5">
      <w:pPr>
        <w:jc w:val="both"/>
        <w:rPr>
          <w:rFonts w:ascii="Times New Roman" w:hAnsi="Times New Roman"/>
          <w:i/>
          <w:color w:val="000080"/>
          <w:szCs w:val="28"/>
        </w:rPr>
      </w:pPr>
    </w:p>
    <w:p w:rsidR="00C736B5" w:rsidRDefault="0061529B">
      <w:pPr>
        <w:keepNext/>
        <w:jc w:val="center"/>
        <w:rPr>
          <w:rFonts w:ascii="Times New Roman" w:hAnsi="Times New Roman"/>
          <w:szCs w:val="28"/>
        </w:rPr>
      </w:pPr>
      <w:r>
        <w:rPr>
          <w:rFonts w:ascii="Times New Roman" w:hAnsi="Times New Roman"/>
          <w:noProof/>
          <w:szCs w:val="28"/>
        </w:rPr>
        <w:drawing>
          <wp:inline distT="0" distB="0" distL="0" distR="0" wp14:anchorId="7510D669" wp14:editId="21FE6778">
            <wp:extent cx="4699000" cy="4171950"/>
            <wp:effectExtent l="0" t="0" r="635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4699000" cy="4171950"/>
                    </a:xfrm>
                    <a:prstGeom prst="rect">
                      <a:avLst/>
                    </a:prstGeom>
                    <a:noFill/>
                    <a:ln>
                      <a:noFill/>
                    </a:ln>
                  </pic:spPr>
                </pic:pic>
              </a:graphicData>
            </a:graphic>
          </wp:inline>
        </w:drawing>
      </w:r>
    </w:p>
    <w:p w:rsidR="00C736B5" w:rsidRDefault="00C736B5">
      <w:pPr>
        <w:jc w:val="both"/>
        <w:rPr>
          <w:rFonts w:ascii="Times New Roman" w:hAnsi="Times New Roman"/>
          <w:i/>
          <w:color w:val="000080"/>
          <w:szCs w:val="28"/>
        </w:rPr>
      </w:pPr>
    </w:p>
    <w:p w:rsidR="00C736B5" w:rsidRDefault="0061529B">
      <w:pPr>
        <w:spacing w:line="360" w:lineRule="exact"/>
        <w:jc w:val="both"/>
        <w:rPr>
          <w:rFonts w:ascii="Times New Roman" w:hAnsi="Times New Roman"/>
          <w:szCs w:val="28"/>
        </w:rPr>
      </w:pPr>
      <w:bookmarkStart w:id="50" w:name="LOCAM"/>
      <w:r>
        <w:rPr>
          <w:rFonts w:ascii="Times New Roman" w:hAnsi="Times New Roman"/>
          <w:bCs/>
          <w:szCs w:val="28"/>
        </w:rPr>
        <w:t>* Bộ lọc ẩm và lọc cơ khí</w:t>
      </w:r>
      <w:bookmarkEnd w:id="50"/>
      <w:r>
        <w:rPr>
          <w:rFonts w:ascii="Times New Roman" w:hAnsi="Times New Roman"/>
          <w:bCs/>
          <w:szCs w:val="28"/>
        </w:rPr>
        <w:t>:</w:t>
      </w:r>
    </w:p>
    <w:p w:rsidR="00C736B5" w:rsidRDefault="0061529B">
      <w:pPr>
        <w:spacing w:line="360" w:lineRule="exact"/>
        <w:jc w:val="both"/>
        <w:rPr>
          <w:rFonts w:ascii="Times New Roman" w:hAnsi="Times New Roman"/>
          <w:szCs w:val="28"/>
        </w:rPr>
      </w:pPr>
      <w:r>
        <w:rPr>
          <w:rFonts w:ascii="Times New Roman" w:hAnsi="Times New Roman"/>
          <w:bCs/>
          <w:szCs w:val="28"/>
        </w:rPr>
        <w:t xml:space="preserve">    </w:t>
      </w:r>
      <w:r>
        <w:rPr>
          <w:rFonts w:ascii="Times New Roman" w:hAnsi="Times New Roman"/>
          <w:bCs/>
          <w:szCs w:val="28"/>
        </w:rPr>
        <w:tab/>
        <w:t>Ẩm hoặc hơi nước và các tạp chất  gây ra nhiều vấn đề ở bất cứ  hệ thống lạnh nào. Hơi ẩm có thể đông đá và làm tắc lỗ van tiết lưu, gây ăn mòn các chi tiết kim loại, làm ẩm cuộn dây mô tơ máy nén nửa kín làm cháy mô tơ và dầu. Các tạp chất có thể làm bẩn dầu máy nén và làm cho thao tác các van khó khăn.</w:t>
      </w:r>
    </w:p>
    <w:p w:rsidR="00C736B5" w:rsidRDefault="0061529B">
      <w:pPr>
        <w:spacing w:line="360" w:lineRule="exact"/>
        <w:jc w:val="both"/>
        <w:rPr>
          <w:rFonts w:ascii="Times New Roman" w:hAnsi="Times New Roman"/>
          <w:szCs w:val="28"/>
        </w:rPr>
      </w:pPr>
      <w:r>
        <w:rPr>
          <w:rFonts w:ascii="Times New Roman" w:hAnsi="Times New Roman"/>
          <w:bCs/>
          <w:szCs w:val="28"/>
        </w:rPr>
        <w:lastRenderedPageBreak/>
        <w:t xml:space="preserve">    </w:t>
      </w:r>
      <w:r>
        <w:rPr>
          <w:rFonts w:ascii="Times New Roman" w:hAnsi="Times New Roman"/>
          <w:bCs/>
          <w:szCs w:val="28"/>
        </w:rPr>
        <w:tab/>
        <w:t xml:space="preserve">Có rất nhiều dạng thiết bị  được sử dụng để  khử hơi nước và tạp chất. Dạng thường gặp là phin lọc ẩm kết hợp lọc cơ khí (filter – drier) trên hình. Nó chứa một lõi xốp đúc. Lõi có chứa chất hấp thụ nước cao, chứa tác nhân axit  trung hoà  để loại bỏ tạp chất. Để bảo vệ van tiết lưu và van cấp dịch bộ lọc được lắp đặt tại trên đường cấp dịch trước các thiết bị này. </w:t>
      </w:r>
      <w:r>
        <w:rPr>
          <w:rFonts w:ascii="Times New Roman" w:hAnsi="Times New Roman"/>
          <w:szCs w:val="28"/>
        </w:rPr>
        <w:t>Trên hình là bộ lọc ẩm, bên trong có chứa các chất có khả năng hút ẩm cao. Lỏng môi chất khi  đi qua bộ lọc ẩm sẽ được hấp thụ.  </w:t>
      </w:r>
    </w:p>
    <w:p w:rsidR="00C736B5" w:rsidRDefault="0061529B">
      <w:pPr>
        <w:jc w:val="center"/>
        <w:rPr>
          <w:rFonts w:ascii="Times New Roman" w:hAnsi="Times New Roman"/>
          <w:szCs w:val="28"/>
        </w:rPr>
      </w:pPr>
      <w:r>
        <w:rPr>
          <w:rFonts w:ascii="Times New Roman" w:hAnsi="Times New Roman"/>
          <w:noProof/>
          <w:szCs w:val="28"/>
        </w:rPr>
        <w:drawing>
          <wp:inline distT="0" distB="0" distL="0" distR="0" wp14:anchorId="37D41AAB" wp14:editId="5F0FF52D">
            <wp:extent cx="4267200" cy="1574800"/>
            <wp:effectExtent l="0" t="0" r="0"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4267200" cy="1574800"/>
                    </a:xfrm>
                    <a:prstGeom prst="rect">
                      <a:avLst/>
                    </a:prstGeom>
                    <a:noFill/>
                    <a:ln>
                      <a:noFill/>
                    </a:ln>
                  </pic:spPr>
                </pic:pic>
              </a:graphicData>
            </a:graphic>
          </wp:inline>
        </w:drawing>
      </w:r>
    </w:p>
    <w:p w:rsidR="00C736B5" w:rsidRDefault="0061529B">
      <w:pPr>
        <w:spacing w:line="360" w:lineRule="exact"/>
        <w:jc w:val="both"/>
        <w:rPr>
          <w:rFonts w:ascii="Times New Roman" w:hAnsi="Times New Roman"/>
          <w:szCs w:val="28"/>
        </w:rPr>
      </w:pPr>
      <w:r>
        <w:rPr>
          <w:rFonts w:ascii="Times New Roman" w:hAnsi="Times New Roman"/>
          <w:bCs/>
          <w:iCs/>
          <w:szCs w:val="28"/>
        </w:rPr>
        <w:t> </w:t>
      </w:r>
      <w:bookmarkStart w:id="51" w:name="THBIDO"/>
      <w:r>
        <w:rPr>
          <w:rFonts w:ascii="Times New Roman" w:hAnsi="Times New Roman"/>
          <w:bCs/>
          <w:iCs/>
          <w:szCs w:val="28"/>
        </w:rPr>
        <w:t>* Các thiết bị đường ống</w:t>
      </w:r>
      <w:bookmarkEnd w:id="51"/>
      <w:r>
        <w:rPr>
          <w:rFonts w:ascii="Times New Roman" w:hAnsi="Times New Roman"/>
          <w:bCs/>
          <w:iCs/>
          <w:szCs w:val="28"/>
        </w:rPr>
        <w:t>:</w:t>
      </w:r>
    </w:p>
    <w:p w:rsidR="00C736B5" w:rsidRDefault="0061529B">
      <w:pPr>
        <w:spacing w:line="360" w:lineRule="exact"/>
        <w:jc w:val="both"/>
        <w:rPr>
          <w:rFonts w:ascii="Times New Roman" w:hAnsi="Times New Roman"/>
          <w:szCs w:val="28"/>
        </w:rPr>
      </w:pPr>
      <w:bookmarkStart w:id="52" w:name="VANCHAN"/>
      <w:r>
        <w:rPr>
          <w:rFonts w:ascii="Times New Roman" w:hAnsi="Times New Roman"/>
          <w:bCs/>
          <w:iCs/>
          <w:szCs w:val="28"/>
        </w:rPr>
        <w:t>+ Van chặn</w:t>
      </w:r>
      <w:bookmarkEnd w:id="52"/>
      <w:r>
        <w:rPr>
          <w:rFonts w:ascii="Times New Roman" w:hAnsi="Times New Roman"/>
          <w:bCs/>
          <w:iCs/>
          <w:szCs w:val="28"/>
        </w:rPr>
        <w:t>:</w:t>
      </w:r>
    </w:p>
    <w:p w:rsidR="00C736B5" w:rsidRDefault="0061529B">
      <w:pPr>
        <w:spacing w:line="360" w:lineRule="exact"/>
        <w:ind w:firstLine="720"/>
        <w:jc w:val="both"/>
        <w:rPr>
          <w:rFonts w:ascii="Times New Roman" w:hAnsi="Times New Roman"/>
          <w:szCs w:val="28"/>
        </w:rPr>
      </w:pPr>
      <w:r>
        <w:rPr>
          <w:rFonts w:ascii="Times New Roman" w:hAnsi="Times New Roman"/>
          <w:bCs/>
          <w:iCs/>
          <w:szCs w:val="28"/>
        </w:rPr>
        <w:t>Van chặn có rất nhiều loại tuỳ thuộc vị trí lắp đặt, chức năng, công dụng, kích cỡ, môi chất, phương pháp làm kín, vật liệu chế tạo vv…</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Theo chức năng van chặn có thể chia ra làm: Van chặn hút, chặn đẩy, van lắp trên bình chứa, van góc, van lắp trên máy nén,</w:t>
      </w:r>
    </w:p>
    <w:p w:rsidR="00C736B5" w:rsidRDefault="0061529B">
      <w:pPr>
        <w:spacing w:line="360" w:lineRule="exact"/>
        <w:ind w:firstLine="720"/>
        <w:jc w:val="both"/>
        <w:rPr>
          <w:rFonts w:ascii="Times New Roman" w:hAnsi="Times New Roman"/>
          <w:szCs w:val="28"/>
        </w:rPr>
      </w:pPr>
      <w:r>
        <w:rPr>
          <w:rFonts w:ascii="Times New Roman" w:hAnsi="Times New Roman"/>
          <w:bCs/>
          <w:iCs/>
          <w:szCs w:val="28"/>
        </w:rPr>
        <w:t>Theo vật liệu: Có van đồng, thép hợp kim hoặc gang</w:t>
      </w:r>
    </w:p>
    <w:p w:rsidR="00C736B5" w:rsidRDefault="0061529B">
      <w:pPr>
        <w:spacing w:line="360" w:lineRule="exact"/>
        <w:jc w:val="both"/>
        <w:rPr>
          <w:rFonts w:ascii="Times New Roman" w:hAnsi="Times New Roman"/>
          <w:bCs/>
          <w:iCs/>
          <w:szCs w:val="28"/>
        </w:rPr>
      </w:pPr>
      <w:r>
        <w:rPr>
          <w:rFonts w:ascii="Times New Roman" w:hAnsi="Times New Roman"/>
          <w:bCs/>
          <w:iCs/>
          <w:szCs w:val="28"/>
        </w:rPr>
        <w:t xml:space="preserve">    </w:t>
      </w:r>
      <w:r>
        <w:rPr>
          <w:rFonts w:ascii="Times New Roman" w:hAnsi="Times New Roman"/>
          <w:bCs/>
          <w:iCs/>
          <w:szCs w:val="28"/>
        </w:rPr>
        <w:tab/>
        <w:t>Trên hình là một số loại van  chặn  thường sử dụng trong các hệ thống lạnh khác nhau, mỗi loại thích hợp cho  từng vị trí và trường hợp lắp đặt cụ thể.</w:t>
      </w:r>
    </w:p>
    <w:p w:rsidR="00C736B5" w:rsidRDefault="0061529B">
      <w:pPr>
        <w:spacing w:line="360" w:lineRule="exact"/>
        <w:jc w:val="both"/>
        <w:rPr>
          <w:rFonts w:ascii="Times New Roman" w:hAnsi="Times New Roman"/>
          <w:szCs w:val="28"/>
        </w:rPr>
      </w:pPr>
      <w:bookmarkStart w:id="53" w:name="VAN1C"/>
      <w:r>
        <w:rPr>
          <w:rFonts w:ascii="Times New Roman" w:hAnsi="Times New Roman"/>
          <w:bCs/>
          <w:iCs/>
          <w:szCs w:val="28"/>
        </w:rPr>
        <w:t>+ Van 1 chiều</w:t>
      </w:r>
      <w:bookmarkEnd w:id="53"/>
      <w:r>
        <w:rPr>
          <w:rFonts w:ascii="Times New Roman" w:hAnsi="Times New Roman"/>
          <w:bCs/>
          <w:iCs/>
          <w:szCs w:val="28"/>
        </w:rPr>
        <w:t>:</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Trong hệ thống lạnh để bảo vệ các máy nén, bơm vv.. người ta thường lắp  phía đầu đẩy các van một chiều. Van một chiều có công dụng:</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 Tránh ngập lỏng: Khi hệ thống lạnh ngừng hoạt động hơi môi chất còn lại trên đường ống đẩy có thể ngưng tụ lại và chảy về đầu đẩy máy nén và khi máy nén hoạt động có thể gây ngập lỏng.</w:t>
      </w:r>
    </w:p>
    <w:p w:rsidR="00C736B5" w:rsidRDefault="00C736B5">
      <w:pPr>
        <w:jc w:val="both"/>
        <w:rPr>
          <w:rFonts w:ascii="Times New Roman" w:hAnsi="Times New Roman"/>
          <w:szCs w:val="28"/>
        </w:rPr>
      </w:pPr>
    </w:p>
    <w:p w:rsidR="00C736B5" w:rsidRDefault="0061529B">
      <w:pPr>
        <w:jc w:val="center"/>
        <w:rPr>
          <w:rFonts w:ascii="Times New Roman" w:hAnsi="Times New Roman"/>
          <w:bCs/>
          <w:iCs/>
          <w:szCs w:val="28"/>
        </w:rPr>
      </w:pPr>
      <w:r>
        <w:rPr>
          <w:rFonts w:ascii="Times New Roman" w:hAnsi="Times New Roman"/>
          <w:noProof/>
          <w:szCs w:val="28"/>
        </w:rPr>
        <w:lastRenderedPageBreak/>
        <w:drawing>
          <wp:inline distT="0" distB="0" distL="0" distR="0" wp14:anchorId="023D9E23" wp14:editId="10E84F94">
            <wp:extent cx="3670300" cy="3194050"/>
            <wp:effectExtent l="0" t="0" r="635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3670300" cy="3194050"/>
                    </a:xfrm>
                    <a:prstGeom prst="rect">
                      <a:avLst/>
                    </a:prstGeom>
                    <a:noFill/>
                    <a:ln>
                      <a:noFill/>
                    </a:ln>
                  </pic:spPr>
                </pic:pic>
              </a:graphicData>
            </a:graphic>
          </wp:inline>
        </w:drawing>
      </w:r>
    </w:p>
    <w:p w:rsidR="00C736B5" w:rsidRDefault="00C736B5">
      <w:pPr>
        <w:spacing w:line="360" w:lineRule="exact"/>
        <w:jc w:val="both"/>
        <w:rPr>
          <w:rFonts w:ascii="Times New Roman" w:hAnsi="Times New Roman"/>
          <w:i/>
          <w:color w:val="000080"/>
          <w:szCs w:val="28"/>
        </w:rPr>
      </w:pP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 Tránh tác động qua lại giữa các máy làm việc song song.  Đối với các máy làm việc song song, chung dàn ngưng, thì đầu ra các máy nén cần lắp các van 1 chiều tránh tác động qua lại giữa các tổ máy, đặc biệt khi một máy đang hoạt động, việc khởi động tổ máy thứ hai sẽ rất khó khăn do có một lực ép lên phía đầu đẩy của máy chuẩn bị khởi động. </w:t>
      </w:r>
    </w:p>
    <w:p w:rsidR="00C736B5" w:rsidRDefault="0061529B">
      <w:pPr>
        <w:spacing w:line="360" w:lineRule="exact"/>
        <w:ind w:firstLine="720"/>
        <w:jc w:val="both"/>
        <w:rPr>
          <w:rFonts w:ascii="Times New Roman" w:hAnsi="Times New Roman"/>
          <w:bCs/>
          <w:iCs/>
          <w:szCs w:val="28"/>
        </w:rPr>
      </w:pPr>
      <w:r>
        <w:rPr>
          <w:rFonts w:ascii="Times New Roman" w:hAnsi="Times New Roman"/>
          <w:bCs/>
          <w:iCs/>
          <w:szCs w:val="28"/>
        </w:rPr>
        <w:t>- Tránh tác động của áp lực cao thường xuyên lên Clăppê máy nén</w:t>
      </w:r>
    </w:p>
    <w:p w:rsidR="00C736B5" w:rsidRDefault="0061529B">
      <w:pPr>
        <w:spacing w:line="360" w:lineRule="exact"/>
        <w:ind w:firstLine="720"/>
        <w:jc w:val="both"/>
        <w:rPr>
          <w:rFonts w:ascii="Times New Roman" w:hAnsi="Times New Roman"/>
          <w:szCs w:val="28"/>
        </w:rPr>
      </w:pPr>
      <w:r>
        <w:rPr>
          <w:rFonts w:ascii="Times New Roman" w:hAnsi="Times New Roman"/>
          <w:bCs/>
          <w:iCs/>
          <w:szCs w:val="28"/>
        </w:rPr>
        <w:t>Trên hình là  cấu tạo của  van một chiều. Khi lắp van một chiều phải  chú ý lắp đúng  chiều chuyển động của môi chất. Chiều đó được chỉ rõ trên thân của van. Đối với người có kinh nghiệm nhìn cấu tạo bên ngoài có thể biết được chiều  chuyển động của môi chất.</w:t>
      </w:r>
    </w:p>
    <w:p w:rsidR="00C736B5" w:rsidRDefault="0061529B">
      <w:pPr>
        <w:jc w:val="both"/>
        <w:rPr>
          <w:rFonts w:ascii="Times New Roman" w:hAnsi="Times New Roman"/>
          <w:szCs w:val="28"/>
        </w:rPr>
      </w:pPr>
      <w:r>
        <w:rPr>
          <w:rFonts w:ascii="Times New Roman" w:hAnsi="Times New Roman"/>
          <w:bCs/>
          <w:iCs/>
          <w:szCs w:val="28"/>
        </w:rPr>
        <w:t> </w:t>
      </w:r>
    </w:p>
    <w:tbl>
      <w:tblPr>
        <w:tblW w:w="9288" w:type="dxa"/>
        <w:tblLook w:val="04A0" w:firstRow="1" w:lastRow="0" w:firstColumn="1" w:lastColumn="0" w:noHBand="0" w:noVBand="1"/>
      </w:tblPr>
      <w:tblGrid>
        <w:gridCol w:w="9288"/>
      </w:tblGrid>
      <w:tr w:rsidR="00C736B5">
        <w:tc>
          <w:tcPr>
            <w:tcW w:w="9288" w:type="dxa"/>
          </w:tcPr>
          <w:p w:rsidR="00C736B5" w:rsidRDefault="0061529B">
            <w:pPr>
              <w:spacing w:line="276" w:lineRule="auto"/>
              <w:jc w:val="center"/>
              <w:rPr>
                <w:rFonts w:ascii="Times New Roman" w:hAnsi="Times New Roman"/>
                <w:szCs w:val="28"/>
              </w:rPr>
            </w:pPr>
            <w:r>
              <w:rPr>
                <w:rFonts w:ascii="Times New Roman" w:hAnsi="Times New Roman"/>
                <w:noProof/>
                <w:szCs w:val="28"/>
              </w:rPr>
              <w:drawing>
                <wp:inline distT="0" distB="0" distL="0" distR="0" wp14:anchorId="3B419059" wp14:editId="5D4B7DEC">
                  <wp:extent cx="5029200" cy="20574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5029200" cy="2057400"/>
                          </a:xfrm>
                          <a:prstGeom prst="rect">
                            <a:avLst/>
                          </a:prstGeom>
                          <a:noFill/>
                          <a:ln>
                            <a:noFill/>
                          </a:ln>
                        </pic:spPr>
                      </pic:pic>
                    </a:graphicData>
                  </a:graphic>
                </wp:inline>
              </w:drawing>
            </w:r>
          </w:p>
        </w:tc>
      </w:tr>
    </w:tbl>
    <w:p w:rsidR="00C736B5" w:rsidRDefault="00C736B5">
      <w:pPr>
        <w:jc w:val="both"/>
        <w:rPr>
          <w:rFonts w:ascii="Times New Roman" w:hAnsi="Times New Roman"/>
          <w:bCs/>
          <w:iCs/>
          <w:szCs w:val="28"/>
        </w:rPr>
      </w:pPr>
      <w:bookmarkStart w:id="54" w:name="KINHLONG"/>
    </w:p>
    <w:p w:rsidR="00C736B5" w:rsidRDefault="0061529B">
      <w:pPr>
        <w:spacing w:line="360" w:lineRule="exact"/>
        <w:jc w:val="both"/>
        <w:rPr>
          <w:rFonts w:ascii="Times New Roman" w:hAnsi="Times New Roman"/>
          <w:szCs w:val="28"/>
        </w:rPr>
      </w:pPr>
      <w:r>
        <w:rPr>
          <w:rFonts w:ascii="Times New Roman" w:hAnsi="Times New Roman"/>
          <w:bCs/>
          <w:iCs/>
          <w:szCs w:val="28"/>
        </w:rPr>
        <w:t>+ Kính xem ga</w:t>
      </w:r>
      <w:bookmarkEnd w:id="54"/>
      <w:r>
        <w:rPr>
          <w:rFonts w:ascii="Times New Roman" w:hAnsi="Times New Roman"/>
          <w:bCs/>
          <w:iCs/>
          <w:szCs w:val="28"/>
        </w:rPr>
        <w:t>:</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Trên các đường ống cấp dịch của các hệ thống nhỏ và trung bình, thường có lắp đặt các kính xem ga, mục đích là báo hiệu lưu lượng lỏng và chất lượng của nó một cách định tính, cụ thể như sau:</w:t>
      </w:r>
    </w:p>
    <w:p w:rsidR="00C736B5" w:rsidRDefault="0061529B">
      <w:pPr>
        <w:spacing w:line="360" w:lineRule="exact"/>
        <w:ind w:firstLine="720"/>
        <w:jc w:val="both"/>
        <w:rPr>
          <w:rFonts w:ascii="Times New Roman" w:hAnsi="Times New Roman"/>
          <w:szCs w:val="28"/>
        </w:rPr>
      </w:pPr>
      <w:r>
        <w:rPr>
          <w:rFonts w:ascii="Times New Roman" w:hAnsi="Times New Roman"/>
          <w:bCs/>
          <w:iCs/>
          <w:szCs w:val="28"/>
        </w:rPr>
        <w:lastRenderedPageBreak/>
        <w:t>- Báo hiệu lượng ga chảy qua đường ống có đủ không. Trong trường hợp lỏng chảy điền đầy đường ống, hầu như không nhận thấy sự chuyển động của lỏng, ngược lại nếu thiếu lỏng, trên mắt kính sẽ thấy sủi bọt.  Khi  thiếu ga trầm trọng trên mắt kính sẽ có các vệt dầu chảy qua.</w:t>
      </w:r>
    </w:p>
    <w:p w:rsidR="00C736B5" w:rsidRDefault="0061529B">
      <w:pPr>
        <w:spacing w:line="360" w:lineRule="exact"/>
        <w:ind w:firstLine="720"/>
        <w:jc w:val="both"/>
        <w:rPr>
          <w:rFonts w:ascii="Times New Roman" w:hAnsi="Times New Roman"/>
          <w:szCs w:val="28"/>
        </w:rPr>
      </w:pPr>
      <w:r>
        <w:rPr>
          <w:rFonts w:ascii="Times New Roman" w:hAnsi="Times New Roman"/>
          <w:bCs/>
          <w:iCs/>
          <w:szCs w:val="28"/>
        </w:rPr>
        <w:t>-  Báo hiệu độ ẩm của môi chất. Khi trong lỏng có lẫn  ẩm thì màu sắc của nó sẽ bị biến đổi.  Cụ thể: Màu xanh: khô;  Màu vàng: có lọt ẩm cần thận trọng; Màu nâu: Lọt ẩm nhiều cần xử lý. Để tiện so sánh trên vòng chu vi của mắt kính người ta có in sẵn các màu đặc trưng để có thể kiểm tra và so sánh.  Biện pháp xử lý ẩm là cần thay lọc ẩm mới hoặc thay silicagen trong các bộ lọc.</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 Ngoài ra khi trong lỏng có lẫn các tạp chất cũng có thể nhận biết quá mắt kính, ví dụ trường hợp các hạt hút ẩm bị hỏng, xỉ hàn trên đường ống..</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Trên hình giới thiệu cấu tạo bên ngoài của một kính  xem gas. Kính xem gas loại này được lắp đặt  bằng ren.  Có cấu tạo rất đơn giản, phần thân có dạng hình trụ tròn, phía trên có lắp 01 kính tròn có khả năng chịu áp lực tốt và trong suốt để quan sát lỏng. Việc lắp đặt các kính xem gas có thể theo nhiều cách khác nhau: Lắp trực tiếp trên đường cấp lỏng hoặc nối song song với nó.</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p>
    <w:p w:rsidR="00C736B5" w:rsidRDefault="0061529B">
      <w:pPr>
        <w:jc w:val="center"/>
        <w:rPr>
          <w:rFonts w:ascii="Times New Roman" w:hAnsi="Times New Roman"/>
          <w:bCs/>
          <w:iCs/>
          <w:szCs w:val="28"/>
        </w:rPr>
      </w:pPr>
      <w:r>
        <w:rPr>
          <w:rFonts w:ascii="Times New Roman" w:hAnsi="Times New Roman"/>
          <w:noProof/>
          <w:szCs w:val="28"/>
        </w:rPr>
        <w:drawing>
          <wp:inline distT="0" distB="0" distL="0" distR="0" wp14:anchorId="342AAD89" wp14:editId="645042B3">
            <wp:extent cx="2692400" cy="14097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2692400" cy="1409700"/>
                    </a:xfrm>
                    <a:prstGeom prst="rect">
                      <a:avLst/>
                    </a:prstGeom>
                    <a:noFill/>
                    <a:ln>
                      <a:noFill/>
                    </a:ln>
                  </pic:spPr>
                </pic:pic>
              </a:graphicData>
            </a:graphic>
          </wp:inline>
        </w:drawing>
      </w:r>
    </w:p>
    <w:p w:rsidR="00C736B5" w:rsidRDefault="00C736B5">
      <w:pPr>
        <w:jc w:val="both"/>
        <w:rPr>
          <w:rFonts w:ascii="Times New Roman" w:hAnsi="Times New Roman"/>
          <w:i/>
          <w:color w:val="000080"/>
          <w:szCs w:val="28"/>
        </w:rPr>
      </w:pPr>
    </w:p>
    <w:p w:rsidR="00C736B5" w:rsidRDefault="0061529B">
      <w:pPr>
        <w:jc w:val="both"/>
        <w:rPr>
          <w:rFonts w:ascii="Times New Roman" w:hAnsi="Times New Roman"/>
          <w:szCs w:val="28"/>
        </w:rPr>
      </w:pPr>
      <w:r>
        <w:rPr>
          <w:rFonts w:ascii="Times New Roman" w:hAnsi="Times New Roman"/>
          <w:bCs/>
          <w:iCs/>
          <w:szCs w:val="28"/>
        </w:rPr>
        <w:t> </w:t>
      </w:r>
      <w:bookmarkStart w:id="55" w:name="ONGTIEUAM"/>
      <w:r>
        <w:rPr>
          <w:rFonts w:ascii="Times New Roman" w:hAnsi="Times New Roman"/>
          <w:bCs/>
          <w:iCs/>
          <w:szCs w:val="28"/>
        </w:rPr>
        <w:t>+ Ống tiêu âm</w:t>
      </w:r>
      <w:bookmarkEnd w:id="55"/>
      <w:r>
        <w:rPr>
          <w:rFonts w:ascii="Times New Roman" w:hAnsi="Times New Roman"/>
          <w:bCs/>
          <w:iCs/>
          <w:szCs w:val="28"/>
        </w:rPr>
        <w:t>:</w:t>
      </w:r>
    </w:p>
    <w:p w:rsidR="00C736B5" w:rsidRDefault="0061529B">
      <w:pPr>
        <w:spacing w:line="360" w:lineRule="exact"/>
        <w:jc w:val="both"/>
        <w:rPr>
          <w:rFonts w:ascii="Times New Roman" w:hAnsi="Times New Roman"/>
          <w:szCs w:val="28"/>
        </w:rPr>
      </w:pPr>
      <w:r>
        <w:rPr>
          <w:rFonts w:ascii="Times New Roman" w:hAnsi="Times New Roman"/>
          <w:bCs/>
          <w:iCs/>
          <w:szCs w:val="28"/>
        </w:rPr>
        <w:t xml:space="preserve">    </w:t>
      </w:r>
      <w:r>
        <w:rPr>
          <w:rFonts w:ascii="Times New Roman" w:hAnsi="Times New Roman"/>
          <w:bCs/>
          <w:iCs/>
          <w:szCs w:val="28"/>
        </w:rPr>
        <w:tab/>
        <w:t>Các máy nén pittông làm việc theo chu kỳ, dòng ra vào ra máy nén không liên tục mà cách quãng, tạo nên các xung động trên đường ống nên thường có độ ồn khá lớn. Để giảm độ ồn gây ra  do các xung động này trên các đường ống hút và đẩy của một số máy nén người ta bố trí các ống tiêu âm.</w:t>
      </w:r>
    </w:p>
    <w:p w:rsidR="00C736B5" w:rsidRDefault="0061529B">
      <w:pPr>
        <w:jc w:val="center"/>
        <w:rPr>
          <w:rFonts w:ascii="Times New Roman" w:hAnsi="Times New Roman"/>
          <w:szCs w:val="28"/>
        </w:rPr>
      </w:pPr>
      <w:r>
        <w:rPr>
          <w:rFonts w:ascii="Times New Roman" w:hAnsi="Times New Roman"/>
          <w:noProof/>
          <w:szCs w:val="28"/>
        </w:rPr>
        <w:drawing>
          <wp:inline distT="0" distB="0" distL="0" distR="0" wp14:anchorId="761BB660" wp14:editId="2030698D">
            <wp:extent cx="4267200" cy="1270000"/>
            <wp:effectExtent l="0" t="0" r="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4267200" cy="1270000"/>
                    </a:xfrm>
                    <a:prstGeom prst="rect">
                      <a:avLst/>
                    </a:prstGeom>
                    <a:noFill/>
                    <a:ln>
                      <a:noFill/>
                    </a:ln>
                  </pic:spPr>
                </pic:pic>
              </a:graphicData>
            </a:graphic>
          </wp:inline>
        </w:drawing>
      </w:r>
    </w:p>
    <w:p w:rsidR="00C736B5" w:rsidRDefault="0061529B">
      <w:pPr>
        <w:jc w:val="center"/>
        <w:rPr>
          <w:rFonts w:ascii="Times New Roman" w:hAnsi="Times New Roman"/>
          <w:i/>
          <w:color w:val="000080"/>
          <w:szCs w:val="28"/>
        </w:rPr>
      </w:pPr>
      <w:r>
        <w:rPr>
          <w:rFonts w:ascii="Times New Roman" w:hAnsi="Times New Roman"/>
          <w:szCs w:val="28"/>
        </w:rPr>
        <w:t>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Trên hình giới thiệu một ống tiêu âm thường sử dụng trên đường đẩy. Ống tiêu âm nên lắp đặt trên  đường nằm ngang. Nếu cần lắp trên đoạn ống thẳng đứng,  thì bên trong có một ống nhỏ để hút dầu đọng lại bên trong ống. Việc hút dầu dựa trên nguyên lý Becnuli,  bên trong ống gas gần như đứng yêu nên cột áp </w:t>
      </w:r>
      <w:r>
        <w:rPr>
          <w:rFonts w:ascii="Times New Roman" w:hAnsi="Times New Roman"/>
          <w:szCs w:val="28"/>
        </w:rPr>
        <w:lastRenderedPageBreak/>
        <w:t>thuỷ tĩnh lớn hơn so với dòng môi chất chuyển động trong dòng, kết quả dầu được đẩy theo đường ống nhỏ và dòng gas chuyển động. </w:t>
      </w:r>
    </w:p>
    <w:p w:rsidR="00C736B5" w:rsidRDefault="0061529B">
      <w:pPr>
        <w:spacing w:line="360" w:lineRule="exact"/>
        <w:jc w:val="both"/>
        <w:rPr>
          <w:rFonts w:ascii="Times New Roman" w:hAnsi="Times New Roman"/>
          <w:szCs w:val="28"/>
        </w:rPr>
      </w:pPr>
      <w:r>
        <w:rPr>
          <w:rFonts w:ascii="Times New Roman" w:hAnsi="Times New Roman"/>
          <w:szCs w:val="28"/>
        </w:rPr>
        <w:t> </w:t>
      </w:r>
      <w:bookmarkStart w:id="56" w:name="VANNAP"/>
      <w:r>
        <w:rPr>
          <w:rFonts w:ascii="Times New Roman" w:hAnsi="Times New Roman"/>
          <w:szCs w:val="28"/>
        </w:rPr>
        <w:t>+ Van nạp ga</w:t>
      </w:r>
      <w:bookmarkEnd w:id="56"/>
      <w:r>
        <w:rPr>
          <w:rFonts w:ascii="Times New Roman" w:hAnsi="Times New Roman"/>
          <w:szCs w:val="28"/>
        </w:rPr>
        <w:t>:</w:t>
      </w:r>
    </w:p>
    <w:p w:rsidR="00C736B5" w:rsidRDefault="0061529B">
      <w:pPr>
        <w:spacing w:line="360" w:lineRule="exact"/>
        <w:jc w:val="both"/>
        <w:rPr>
          <w:rFonts w:ascii="Times New Roman" w:hAnsi="Times New Roman"/>
          <w:szCs w:val="28"/>
        </w:rPr>
      </w:pPr>
      <w:r>
        <w:rPr>
          <w:rFonts w:ascii="Times New Roman" w:hAnsi="Times New Roman"/>
          <w:szCs w:val="28"/>
        </w:rPr>
        <w:t xml:space="preserve">    </w:t>
      </w:r>
      <w:r>
        <w:rPr>
          <w:rFonts w:ascii="Times New Roman" w:hAnsi="Times New Roman"/>
          <w:szCs w:val="28"/>
        </w:rPr>
        <w:tab/>
        <w:t>Đối với các hệ thống lạnh nhỏ và trung bình người ta thường lắp các van nạp gas trên hệ thống để nạp gas một cách thuận lợi. Van nạp gas được lắp đặt trên đường lỏng từ  thiết bị ngưng tụ đến bình chứa hoặc trên đường lỏng từ bình chứa đi ra cấp dịch cho các dàn lạnh.</w:t>
      </w:r>
    </w:p>
    <w:p w:rsidR="00C736B5" w:rsidRDefault="0061529B">
      <w:pPr>
        <w:spacing w:line="360" w:lineRule="exact"/>
        <w:jc w:val="both"/>
        <w:rPr>
          <w:rFonts w:ascii="Times New Roman" w:hAnsi="Times New Roman"/>
          <w:szCs w:val="28"/>
        </w:rPr>
      </w:pPr>
      <w:r>
        <w:rPr>
          <w:rFonts w:ascii="Times New Roman" w:hAnsi="Times New Roman"/>
          <w:szCs w:val="28"/>
        </w:rPr>
        <w:t xml:space="preserve">    </w:t>
      </w:r>
      <w:r>
        <w:rPr>
          <w:rFonts w:ascii="Times New Roman" w:hAnsi="Times New Roman"/>
          <w:szCs w:val="28"/>
        </w:rPr>
        <w:tab/>
        <w:t>Khi cần nạp gas nối đầu nạp với bình gas, sau đó mở chụp bảo vệ đầu van. Phía trong chụp bảo vệ là trục quay đóng mở van. Dùng clê hoặc mỏ lết quay trục theo chiều ngược kim đồng hồ để mở van. Sau khi nạp xong quay chốt theo chiều kim đồng hồ để đóng van lại. Khi xiết van không nên xiết quá sức làm hỏng van.</w:t>
      </w:r>
    </w:p>
    <w:p w:rsidR="00C736B5" w:rsidRDefault="0061529B">
      <w:pPr>
        <w:jc w:val="center"/>
        <w:rPr>
          <w:rFonts w:ascii="Times New Roman" w:hAnsi="Times New Roman"/>
          <w:szCs w:val="28"/>
        </w:rPr>
      </w:pPr>
      <w:r>
        <w:rPr>
          <w:rFonts w:ascii="Times New Roman" w:hAnsi="Times New Roman"/>
          <w:noProof/>
          <w:szCs w:val="28"/>
        </w:rPr>
        <w:drawing>
          <wp:inline distT="0" distB="0" distL="0" distR="0" wp14:anchorId="7C4E169E" wp14:editId="5AC6A7C7">
            <wp:extent cx="1574800" cy="831850"/>
            <wp:effectExtent l="0" t="0" r="635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1574800" cy="831850"/>
                    </a:xfrm>
                    <a:prstGeom prst="rect">
                      <a:avLst/>
                    </a:prstGeom>
                    <a:noFill/>
                    <a:ln>
                      <a:noFill/>
                    </a:ln>
                  </pic:spPr>
                </pic:pic>
              </a:graphicData>
            </a:graphic>
          </wp:inline>
        </w:drawing>
      </w:r>
    </w:p>
    <w:p w:rsidR="00C736B5" w:rsidRDefault="00C736B5">
      <w:pPr>
        <w:jc w:val="both"/>
        <w:rPr>
          <w:rFonts w:ascii="Times New Roman" w:hAnsi="Times New Roman"/>
          <w:i/>
          <w:color w:val="000080"/>
          <w:szCs w:val="28"/>
        </w:rPr>
      </w:pPr>
    </w:p>
    <w:p w:rsidR="00C736B5" w:rsidRDefault="0061529B">
      <w:pPr>
        <w:jc w:val="both"/>
        <w:rPr>
          <w:rFonts w:ascii="Times New Roman" w:hAnsi="Times New Roman"/>
          <w:szCs w:val="28"/>
        </w:rPr>
      </w:pPr>
      <w:bookmarkStart w:id="57" w:name="VANXA"/>
      <w:r>
        <w:rPr>
          <w:rFonts w:ascii="Times New Roman" w:hAnsi="Times New Roman"/>
          <w:bCs/>
          <w:iCs/>
          <w:szCs w:val="28"/>
        </w:rPr>
        <w:t>+ Van xả gas</w:t>
      </w:r>
      <w:bookmarkEnd w:id="57"/>
      <w:r>
        <w:rPr>
          <w:rFonts w:ascii="Times New Roman" w:hAnsi="Times New Roman"/>
          <w:bCs/>
          <w:iCs/>
          <w:szCs w:val="28"/>
        </w:rPr>
        <w:t xml:space="preserve"> (relief valve):</w:t>
      </w:r>
    </w:p>
    <w:p w:rsidR="00C736B5" w:rsidRDefault="0061529B">
      <w:pPr>
        <w:jc w:val="center"/>
        <w:rPr>
          <w:rFonts w:ascii="Times New Roman" w:hAnsi="Times New Roman"/>
          <w:bCs/>
          <w:iCs/>
          <w:szCs w:val="28"/>
        </w:rPr>
      </w:pPr>
      <w:r>
        <w:rPr>
          <w:rFonts w:ascii="Times New Roman" w:hAnsi="Times New Roman"/>
          <w:noProof/>
          <w:szCs w:val="28"/>
        </w:rPr>
        <w:drawing>
          <wp:inline distT="0" distB="0" distL="0" distR="0" wp14:anchorId="121F6B37" wp14:editId="5A60E25D">
            <wp:extent cx="3162300" cy="1555750"/>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3162300" cy="1555750"/>
                    </a:xfrm>
                    <a:prstGeom prst="rect">
                      <a:avLst/>
                    </a:prstGeom>
                    <a:noFill/>
                    <a:ln>
                      <a:noFill/>
                    </a:ln>
                  </pic:spPr>
                </pic:pic>
              </a:graphicData>
            </a:graphic>
          </wp:inline>
        </w:drawing>
      </w:r>
    </w:p>
    <w:p w:rsidR="00C736B5" w:rsidRDefault="0061529B">
      <w:pPr>
        <w:jc w:val="both"/>
        <w:rPr>
          <w:rFonts w:ascii="Times New Roman" w:hAnsi="Times New Roman"/>
          <w:szCs w:val="28"/>
        </w:rPr>
      </w:pPr>
      <w:r>
        <w:rPr>
          <w:rFonts w:ascii="Times New Roman" w:hAnsi="Times New Roman"/>
          <w:bCs/>
          <w:iCs/>
          <w:szCs w:val="28"/>
        </w:rPr>
        <w:t> </w:t>
      </w:r>
    </w:p>
    <w:p w:rsidR="00C736B5" w:rsidRDefault="0061529B">
      <w:pPr>
        <w:spacing w:line="360" w:lineRule="exact"/>
        <w:ind w:firstLine="720"/>
        <w:jc w:val="both"/>
        <w:rPr>
          <w:rFonts w:ascii="Times New Roman" w:hAnsi="Times New Roman"/>
          <w:szCs w:val="28"/>
        </w:rPr>
      </w:pPr>
      <w:r>
        <w:rPr>
          <w:rFonts w:ascii="Times New Roman" w:hAnsi="Times New Roman"/>
          <w:bCs/>
          <w:iCs/>
          <w:szCs w:val="28"/>
        </w:rPr>
        <w:t>Van  xả gas là thiết bị bảo vệ được thiết kế để xả gas phòng ngừa việc tăng áp suất  đột ngột trong hệ thống. Nó giống như van an toàn nhằm bảo vệ các bình áp lực. Trên hình  minh hoạ hình dáng bên ngoài và cấu tạo bên trong của một van xả gas.</w:t>
      </w:r>
    </w:p>
    <w:p w:rsidR="00C736B5" w:rsidRDefault="0061529B">
      <w:pPr>
        <w:spacing w:line="360" w:lineRule="exact"/>
        <w:jc w:val="both"/>
        <w:rPr>
          <w:rFonts w:ascii="Times New Roman" w:hAnsi="Times New Roman"/>
          <w:szCs w:val="28"/>
          <w:u w:val="single"/>
        </w:rPr>
      </w:pPr>
      <w:r>
        <w:rPr>
          <w:rFonts w:ascii="Times New Roman" w:hAnsi="Times New Roman"/>
          <w:szCs w:val="28"/>
        </w:rPr>
        <w:t>* Nguyên lý cấu tạo, vị trí lắp đặt và công dụng của rơ le hiệu áp dầu:</w:t>
      </w:r>
    </w:p>
    <w:p w:rsidR="00C736B5" w:rsidRDefault="0061529B">
      <w:pPr>
        <w:jc w:val="center"/>
        <w:rPr>
          <w:rFonts w:ascii="Times New Roman" w:hAnsi="Times New Roman"/>
          <w:color w:val="008000"/>
          <w:szCs w:val="28"/>
        </w:rPr>
      </w:pPr>
      <w:r>
        <w:rPr>
          <w:rFonts w:ascii="Times New Roman" w:hAnsi="Times New Roman"/>
          <w:noProof/>
          <w:color w:val="008000"/>
          <w:szCs w:val="28"/>
        </w:rPr>
        <w:drawing>
          <wp:inline distT="0" distB="0" distL="0" distR="0" wp14:anchorId="51D8EB44" wp14:editId="09C6759C">
            <wp:extent cx="1530350" cy="199390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1530350" cy="1993900"/>
                    </a:xfrm>
                    <a:prstGeom prst="rect">
                      <a:avLst/>
                    </a:prstGeom>
                    <a:noFill/>
                    <a:ln>
                      <a:noFill/>
                    </a:ln>
                  </pic:spPr>
                </pic:pic>
              </a:graphicData>
            </a:graphic>
          </wp:inline>
        </w:drawing>
      </w:r>
      <w:r>
        <w:rPr>
          <w:rFonts w:ascii="Times New Roman" w:hAnsi="Times New Roman"/>
          <w:color w:val="008000"/>
          <w:szCs w:val="28"/>
        </w:rPr>
        <w:t xml:space="preserve"> </w:t>
      </w:r>
      <w:r>
        <w:rPr>
          <w:rFonts w:ascii="Times New Roman" w:hAnsi="Times New Roman"/>
          <w:noProof/>
          <w:color w:val="008000"/>
          <w:szCs w:val="28"/>
        </w:rPr>
        <w:drawing>
          <wp:inline distT="0" distB="0" distL="0" distR="0" wp14:anchorId="1D9A9659" wp14:editId="4E86A268">
            <wp:extent cx="1720850" cy="24003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1720850" cy="2400300"/>
                    </a:xfrm>
                    <a:prstGeom prst="rect">
                      <a:avLst/>
                    </a:prstGeom>
                    <a:noFill/>
                    <a:ln>
                      <a:noFill/>
                    </a:ln>
                  </pic:spPr>
                </pic:pic>
              </a:graphicData>
            </a:graphic>
          </wp:inline>
        </w:drawing>
      </w:r>
    </w:p>
    <w:p w:rsidR="00C736B5" w:rsidRDefault="00C736B5">
      <w:pPr>
        <w:jc w:val="both"/>
        <w:rPr>
          <w:rFonts w:ascii="Times New Roman" w:hAnsi="Times New Roman"/>
          <w:color w:val="008000"/>
          <w:szCs w:val="28"/>
        </w:rPr>
      </w:pPr>
    </w:p>
    <w:p w:rsidR="00C736B5" w:rsidRDefault="0061529B">
      <w:pPr>
        <w:spacing w:line="360" w:lineRule="exact"/>
        <w:ind w:firstLine="720"/>
        <w:jc w:val="both"/>
        <w:rPr>
          <w:rFonts w:ascii="Times New Roman" w:hAnsi="Times New Roman"/>
          <w:szCs w:val="28"/>
        </w:rPr>
      </w:pPr>
      <w:r>
        <w:rPr>
          <w:rFonts w:ascii="Times New Roman" w:hAnsi="Times New Roman"/>
          <w:szCs w:val="28"/>
        </w:rPr>
        <w:t>Áp suất dầu của máy nén phải được duy trì ở một giá trị cao hơn áp suất hút của máy nén một khoảng nhất định nào đó, tuỳ thuộc vào từng máy nén cụ thể nhằm đảm bảo quá trình lưu chuyển trong hệ thống rãnh cấp dầu bôi trơn và tác động cơ cấu giảm tải của máy nén. Khi làm việc rơ le áp suất dầu sẽ so sánh hiệu áp suất dầu và áp suất trong cacte máy nén nên còn gọi là rơ le hiệu áp suất.</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Vì vậy khi hiệu áp suất quá thấp, chế độ bôi trơn không đảm bảo, không điều khiển được cơ cấu giảm tải. </w:t>
      </w:r>
    </w:p>
    <w:p w:rsidR="00C736B5" w:rsidRDefault="0061529B">
      <w:pPr>
        <w:spacing w:line="360" w:lineRule="exact"/>
        <w:jc w:val="both"/>
        <w:rPr>
          <w:rFonts w:ascii="Times New Roman" w:hAnsi="Times New Roman"/>
          <w:szCs w:val="28"/>
        </w:rPr>
      </w:pPr>
      <w:r>
        <w:rPr>
          <w:rFonts w:ascii="Times New Roman" w:hAnsi="Times New Roman"/>
          <w:szCs w:val="28"/>
        </w:rPr>
        <w:t xml:space="preserve">         Áp suất dầu xuống thấp có thể do các nguyên nhân sau: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Bơm dầu bị hỏng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Thiếu dầu bôi trơn.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Phin lọc dầu bị bẫn, tắc ống dẫn dầu;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Lẫn môi chất vào dầu quá nhiều.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Trên hình 10-5 giới thiệu cấu tạo bên ngoài và bên trong rơ le áp suất dầu.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Rơ le bảo vệ áp suất dầu lấy tín hiệu của áp suất dầu và áp suất cacte máy nén. Phần tử cảm biến áp suất dầu “OIL” (1) ở phía dưới của rơ le được nối đầu đẩy bơm dầu và phần tử cảm biến áp suất thấp “LP” (2) được nối với cacte máy nén.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Nếu chênh lệch áp suất dầu so với áp suất trong cacte Δp = pd - po nhỏ hơn giá trị đặt trước được duy trì trong một khoảng thời gian nhất định thì mạch điều khiển tác động dừng máy nén. Khi Δp nhỏ thì dòng điện sẽ đi qua rơ le thời gian (hoặc mạch sấy cơ cấu lưỡng kim). Sau một khoảng thời gian trễ nhất định, thì rơ le thời gian (hoặc cơ cấu lưỡng kim ngắt mạch điện) ngắt dòng điều khiển khởi đến khởi động từ máy nén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Độ chênh lệch áp suất cực tiểu cho phép có thể điều chỉnh nhờ cơ cấu 3. Khi quay theo chiều kim đồng hồ sẽ tăng độ chênh lệch áp suất cho phép, nghĩa làm tăng áp suất dầu cực tiểu ở đó máy nén có thể làm việc.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Độ chênh áp suất được cố định ở 0,2 bar </w:t>
      </w:r>
    </w:p>
    <w:p w:rsidR="00C736B5" w:rsidRDefault="0061529B">
      <w:pPr>
        <w:spacing w:line="360" w:lineRule="exact"/>
        <w:jc w:val="both"/>
        <w:rPr>
          <w:rFonts w:ascii="Times New Roman" w:hAnsi="Times New Roman"/>
          <w:szCs w:val="28"/>
          <w:u w:val="single"/>
        </w:rPr>
      </w:pPr>
      <w:r>
        <w:rPr>
          <w:rFonts w:ascii="Times New Roman" w:hAnsi="Times New Roman"/>
          <w:b/>
          <w:i/>
          <w:szCs w:val="28"/>
        </w:rPr>
        <w:t xml:space="preserve">* </w:t>
      </w:r>
      <w:r>
        <w:rPr>
          <w:rFonts w:ascii="Times New Roman" w:hAnsi="Times New Roman"/>
          <w:szCs w:val="28"/>
        </w:rPr>
        <w:t>Nguyên lý cấu tạo, vị trí lắp đặt và công dụng của rơ le áp suất cao:</w:t>
      </w:r>
    </w:p>
    <w:p w:rsidR="00C736B5" w:rsidRDefault="0061529B">
      <w:pPr>
        <w:jc w:val="center"/>
        <w:rPr>
          <w:rFonts w:ascii="Times New Roman" w:hAnsi="Times New Roman"/>
          <w:b/>
          <w:szCs w:val="28"/>
        </w:rPr>
      </w:pPr>
      <w:r>
        <w:rPr>
          <w:rFonts w:ascii="Times New Roman" w:hAnsi="Times New Roman"/>
          <w:b/>
          <w:noProof/>
          <w:szCs w:val="28"/>
        </w:rPr>
        <w:drawing>
          <wp:inline distT="0" distB="0" distL="0" distR="0" wp14:anchorId="1E1153F6" wp14:editId="19CED897">
            <wp:extent cx="2438400" cy="210820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2438400" cy="2108200"/>
                    </a:xfrm>
                    <a:prstGeom prst="rect">
                      <a:avLst/>
                    </a:prstGeom>
                    <a:noFill/>
                    <a:ln>
                      <a:noFill/>
                    </a:ln>
                  </pic:spPr>
                </pic:pic>
              </a:graphicData>
            </a:graphic>
          </wp:inline>
        </w:drawing>
      </w:r>
      <w:r>
        <w:rPr>
          <w:rFonts w:ascii="Times New Roman" w:hAnsi="Times New Roman"/>
          <w:b/>
          <w:szCs w:val="28"/>
        </w:rPr>
        <w:t xml:space="preserve"> </w:t>
      </w:r>
      <w:r>
        <w:rPr>
          <w:rFonts w:ascii="Times New Roman" w:hAnsi="Times New Roman"/>
          <w:b/>
          <w:noProof/>
          <w:szCs w:val="28"/>
        </w:rPr>
        <w:drawing>
          <wp:inline distT="0" distB="0" distL="0" distR="0" wp14:anchorId="2F57D2A0" wp14:editId="57381FB0">
            <wp:extent cx="2692400" cy="22098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2692400" cy="2209800"/>
                    </a:xfrm>
                    <a:prstGeom prst="rect">
                      <a:avLst/>
                    </a:prstGeom>
                    <a:noFill/>
                    <a:ln>
                      <a:noFill/>
                    </a:ln>
                  </pic:spPr>
                </pic:pic>
              </a:graphicData>
            </a:graphic>
          </wp:inline>
        </w:drawing>
      </w:r>
    </w:p>
    <w:p w:rsidR="00C736B5" w:rsidRDefault="0061529B">
      <w:pPr>
        <w:autoSpaceDE w:val="0"/>
        <w:autoSpaceDN w:val="0"/>
        <w:adjustRightInd w:val="0"/>
        <w:jc w:val="center"/>
        <w:rPr>
          <w:rFonts w:ascii="Times New Roman" w:hAnsi="Times New Roman"/>
          <w:color w:val="000000"/>
          <w:szCs w:val="28"/>
        </w:rPr>
      </w:pPr>
      <w:r>
        <w:rPr>
          <w:rFonts w:ascii="Times New Roman" w:hAnsi="Times New Roman"/>
          <w:noProof/>
          <w:color w:val="000000"/>
          <w:szCs w:val="28"/>
        </w:rPr>
        <w:lastRenderedPageBreak/>
        <w:drawing>
          <wp:inline distT="0" distB="0" distL="0" distR="0" wp14:anchorId="1F247B6E" wp14:editId="559FF24B">
            <wp:extent cx="2533650" cy="25908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2533650" cy="2590800"/>
                    </a:xfrm>
                    <a:prstGeom prst="rect">
                      <a:avLst/>
                    </a:prstGeom>
                    <a:noFill/>
                    <a:ln>
                      <a:noFill/>
                    </a:ln>
                  </pic:spPr>
                </pic:pic>
              </a:graphicData>
            </a:graphic>
          </wp:inline>
        </w:drawing>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Rơ le áp suất cao và rơ le áp suất thấp có hai kiểu khác nhau: </w:t>
      </w:r>
    </w:p>
    <w:p w:rsidR="00C736B5" w:rsidRDefault="0061529B">
      <w:pPr>
        <w:spacing w:line="360" w:lineRule="exact"/>
        <w:jc w:val="both"/>
        <w:rPr>
          <w:rFonts w:ascii="Times New Roman" w:hAnsi="Times New Roman"/>
          <w:szCs w:val="28"/>
        </w:rPr>
      </w:pPr>
      <w:r>
        <w:rPr>
          <w:rFonts w:ascii="Times New Roman" w:hAnsi="Times New Roman"/>
          <w:szCs w:val="28"/>
        </w:rPr>
        <w:t xml:space="preserve">+ Dạng tổ hợp gồm 02 rơ le </w:t>
      </w:r>
    </w:p>
    <w:p w:rsidR="00C736B5" w:rsidRDefault="0061529B">
      <w:pPr>
        <w:spacing w:line="360" w:lineRule="exact"/>
        <w:jc w:val="both"/>
        <w:rPr>
          <w:rFonts w:ascii="Times New Roman" w:hAnsi="Times New Roman"/>
          <w:szCs w:val="28"/>
        </w:rPr>
      </w:pPr>
      <w:r>
        <w:rPr>
          <w:rFonts w:ascii="Times New Roman" w:hAnsi="Times New Roman"/>
          <w:szCs w:val="28"/>
        </w:rPr>
        <w:t xml:space="preserve">+ Dạng các rơ le rời nhau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Trên hình là cặp rơ le tổ hợp của HP và LP, chúng hoạt động hoàn toàn độc lập với nhau, mỗi rơ le có ống nối lấy tín hiệu riêng. </w:t>
      </w:r>
    </w:p>
    <w:p w:rsidR="00C736B5" w:rsidRDefault="0061529B">
      <w:pPr>
        <w:spacing w:line="360" w:lineRule="exact"/>
        <w:jc w:val="both"/>
        <w:rPr>
          <w:rFonts w:ascii="Times New Roman" w:hAnsi="Times New Roman"/>
          <w:szCs w:val="28"/>
        </w:rPr>
      </w:pPr>
      <w:r>
        <w:rPr>
          <w:rFonts w:ascii="Times New Roman" w:hAnsi="Times New Roman"/>
          <w:szCs w:val="28"/>
        </w:rPr>
        <w:t xml:space="preserve">          Cụm LP thường bố trí nằm phía trái, còn Hp bố trí nằm phía phải. Có thể phân biệt LP và HP theo giá trị nhiệt độ đặt trên các thang kẻ, tránh nhầm lẫn. </w:t>
      </w:r>
    </w:p>
    <w:p w:rsidR="00C736B5" w:rsidRDefault="0061529B">
      <w:pPr>
        <w:spacing w:line="360" w:lineRule="exact"/>
        <w:jc w:val="both"/>
        <w:rPr>
          <w:rFonts w:ascii="Times New Roman" w:hAnsi="Times New Roman"/>
          <w:szCs w:val="28"/>
        </w:rPr>
      </w:pPr>
      <w:r>
        <w:rPr>
          <w:rFonts w:ascii="Times New Roman" w:hAnsi="Times New Roman"/>
          <w:szCs w:val="28"/>
        </w:rPr>
        <w:t xml:space="preserve">Trên hình là các rơ le áp suất cao và thấp dạng rời. </w:t>
      </w:r>
    </w:p>
    <w:p w:rsidR="00C736B5" w:rsidRDefault="0061529B">
      <w:pPr>
        <w:spacing w:line="360" w:lineRule="exact"/>
        <w:jc w:val="both"/>
        <w:rPr>
          <w:rFonts w:ascii="Times New Roman" w:hAnsi="Times New Roman"/>
          <w:szCs w:val="28"/>
        </w:rPr>
      </w:pPr>
      <w:r>
        <w:rPr>
          <w:rFonts w:ascii="Times New Roman" w:hAnsi="Times New Roman"/>
          <w:szCs w:val="28"/>
        </w:rPr>
        <w:t xml:space="preserve">          Rơ le áp suất cao được sử dụng bảo vệ máy nén khi áp suất đầu đẩy cao quá mức quy định, nó sẽ tác động trước khi van an toàn mở. Hơi đầu đẩy được dẫn vào hộp xếp ở phía dưới của rơ le, tín hiệu áp suất được hộp xếp chuyển thành tín hiệu cơ khí và chuyển dịch hệ thống tiếp điểm, qua đó ngắt mạch điện khởi động từ máy nén. Giá trị đặt của rơ le áp suất cao là 18,5 kg/cm2 thấp hơn giá trị đặt của van an toàn 19,5 kg/cm2. Giá trị đặt này có thể điều chỉnh thông qua vít “A”. Độ chênh áp suất làm việc được điều chỉnh bằng vít “B”. Khi quay các vít “A” và “B” kim chỉ áp suất đặt di chuyển trên bảng chỉ thị áp suất Sau khi xảy ra sự cố áp suất và đã tiến hành xử lý, khắc phục xong cần nhấn nút Reset để ngắt mạch duy trì sự cố mới có thể khởi động lại được</w:t>
      </w:r>
    </w:p>
    <w:p w:rsidR="00C736B5" w:rsidRDefault="0061529B">
      <w:pPr>
        <w:spacing w:line="360" w:lineRule="exact"/>
        <w:jc w:val="both"/>
        <w:rPr>
          <w:rFonts w:ascii="Times New Roman" w:hAnsi="Times New Roman"/>
          <w:szCs w:val="28"/>
          <w:u w:val="single"/>
        </w:rPr>
      </w:pPr>
      <w:r>
        <w:rPr>
          <w:rFonts w:ascii="Times New Roman" w:hAnsi="Times New Roman"/>
          <w:szCs w:val="28"/>
        </w:rPr>
        <w:t>* Nguyên lý cấu tạo, vị trí lắp đặt và công dụng của rơ le nhiệt độ:</w:t>
      </w:r>
    </w:p>
    <w:p w:rsidR="00C736B5" w:rsidRDefault="0061529B">
      <w:pPr>
        <w:jc w:val="center"/>
        <w:rPr>
          <w:rFonts w:ascii="Times New Roman" w:hAnsi="Times New Roman"/>
          <w:b/>
          <w:szCs w:val="28"/>
        </w:rPr>
      </w:pPr>
      <w:r>
        <w:rPr>
          <w:rFonts w:ascii="Times New Roman" w:hAnsi="Times New Roman"/>
          <w:b/>
          <w:noProof/>
          <w:szCs w:val="28"/>
        </w:rPr>
        <w:lastRenderedPageBreak/>
        <w:drawing>
          <wp:inline distT="0" distB="0" distL="0" distR="0" wp14:anchorId="741EFE16" wp14:editId="64067FD6">
            <wp:extent cx="3759200" cy="2584450"/>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3759200" cy="2584450"/>
                    </a:xfrm>
                    <a:prstGeom prst="rect">
                      <a:avLst/>
                    </a:prstGeom>
                    <a:noFill/>
                    <a:ln>
                      <a:noFill/>
                    </a:ln>
                  </pic:spPr>
                </pic:pic>
              </a:graphicData>
            </a:graphic>
          </wp:inline>
        </w:drawing>
      </w:r>
    </w:p>
    <w:p w:rsidR="00C736B5" w:rsidRDefault="0061529B">
      <w:pPr>
        <w:spacing w:line="360" w:lineRule="exact"/>
        <w:ind w:firstLine="720"/>
        <w:jc w:val="both"/>
        <w:rPr>
          <w:rFonts w:ascii="Times New Roman" w:hAnsi="Times New Roman"/>
          <w:b/>
          <w:szCs w:val="28"/>
          <w:u w:val="single"/>
        </w:rPr>
      </w:pPr>
      <w:r>
        <w:rPr>
          <w:rFonts w:ascii="Times New Roman" w:hAnsi="Times New Roman"/>
          <w:color w:val="000000"/>
          <w:szCs w:val="28"/>
        </w:rPr>
        <w:t>Thermostat là một thiết bị điều khiển dùng để duy trì nhiệt độ của phòng lạnh. Cấu tạo gồm có một công tắc đổi hướng đơn cực (12) duy trì mạch điện giữ các tiếp điểm 1 và 2 khi nhiệt độ bầu cảm biến tăng lên, nghĩa là nhiệt độ phòng tăng. Khi quay trục (1) theo chiều kim đồng hồ thì sẽ tăng nhiệt độ đóng và ngắt của Thermostat. Khi quay trục vi sai (2) theo chiều kim thì giảm vi sai giữa nhiệt độ đóng và ngắt thiết bị.</w:t>
      </w:r>
    </w:p>
    <w:p w:rsidR="00C736B5" w:rsidRDefault="0061529B">
      <w:pPr>
        <w:spacing w:line="360" w:lineRule="exact"/>
        <w:jc w:val="both"/>
        <w:rPr>
          <w:rFonts w:ascii="Times New Roman" w:hAnsi="Times New Roman"/>
          <w:szCs w:val="28"/>
        </w:rPr>
      </w:pPr>
      <w:r>
        <w:rPr>
          <w:rFonts w:ascii="Times New Roman" w:hAnsi="Times New Roman"/>
          <w:szCs w:val="28"/>
        </w:rPr>
        <w:t>* Sử dụng bộ DIXELL và bộ PLC trong hệ thống:</w:t>
      </w:r>
    </w:p>
    <w:p w:rsidR="00C736B5" w:rsidRDefault="0061529B">
      <w:pPr>
        <w:spacing w:line="360" w:lineRule="exact"/>
        <w:jc w:val="center"/>
        <w:rPr>
          <w:rFonts w:ascii="Times New Roman" w:hAnsi="Times New Roman"/>
          <w:szCs w:val="28"/>
          <w:lang w:val="pt-BR"/>
        </w:rPr>
      </w:pPr>
      <w:r>
        <w:rPr>
          <w:rFonts w:ascii="Times New Roman" w:hAnsi="Times New Roman"/>
          <w:szCs w:val="28"/>
          <w:lang w:val="pt-BR"/>
        </w:rPr>
        <w:t>DIXELL XR 20CX:</w:t>
      </w:r>
    </w:p>
    <w:p w:rsidR="00C736B5" w:rsidRDefault="00C736B5">
      <w:pPr>
        <w:spacing w:line="360" w:lineRule="exact"/>
        <w:jc w:val="center"/>
        <w:rPr>
          <w:rFonts w:ascii="Times New Roman" w:hAnsi="Times New Roman"/>
          <w:b/>
          <w:szCs w:val="28"/>
          <w:lang w:val="pt-BR"/>
        </w:rPr>
      </w:pPr>
    </w:p>
    <w:tbl>
      <w:tblPr>
        <w:tblW w:w="9252"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1728"/>
        <w:gridCol w:w="4140"/>
        <w:gridCol w:w="3384"/>
      </w:tblGrid>
      <w:tr w:rsidR="00C736B5">
        <w:tc>
          <w:tcPr>
            <w:tcW w:w="1728" w:type="dxa"/>
          </w:tcPr>
          <w:p w:rsidR="00C736B5" w:rsidRDefault="0061529B">
            <w:pPr>
              <w:spacing w:line="360" w:lineRule="exact"/>
              <w:rPr>
                <w:rFonts w:ascii="Times New Roman" w:hAnsi="Times New Roman"/>
                <w:b/>
                <w:szCs w:val="28"/>
              </w:rPr>
            </w:pPr>
            <w:r>
              <w:rPr>
                <w:rFonts w:ascii="Times New Roman" w:hAnsi="Times New Roman"/>
                <w:b/>
                <w:szCs w:val="28"/>
              </w:rPr>
              <w:t>Set</w:t>
            </w:r>
          </w:p>
        </w:tc>
        <w:tc>
          <w:tcPr>
            <w:tcW w:w="4140" w:type="dxa"/>
          </w:tcPr>
          <w:p w:rsidR="00C736B5" w:rsidRDefault="0061529B">
            <w:pPr>
              <w:spacing w:line="360" w:lineRule="exact"/>
              <w:rPr>
                <w:rFonts w:ascii="Times New Roman" w:hAnsi="Times New Roman"/>
                <w:szCs w:val="28"/>
              </w:rPr>
            </w:pPr>
            <w:r>
              <w:rPr>
                <w:rFonts w:ascii="Times New Roman" w:hAnsi="Times New Roman"/>
                <w:szCs w:val="28"/>
              </w:rPr>
              <w:t>Nhiệt độ đặt</w:t>
            </w:r>
          </w:p>
        </w:tc>
        <w:tc>
          <w:tcPr>
            <w:tcW w:w="3384" w:type="dxa"/>
          </w:tcPr>
          <w:p w:rsidR="00C736B5" w:rsidRDefault="0061529B">
            <w:pPr>
              <w:spacing w:line="360" w:lineRule="exact"/>
              <w:rPr>
                <w:rFonts w:ascii="Times New Roman" w:hAnsi="Times New Roman"/>
                <w:szCs w:val="28"/>
              </w:rPr>
            </w:pPr>
            <w:r>
              <w:rPr>
                <w:rFonts w:ascii="Times New Roman" w:hAnsi="Times New Roman"/>
                <w:szCs w:val="28"/>
              </w:rPr>
              <w:t>0</w:t>
            </w:r>
            <w:r>
              <w:rPr>
                <w:rFonts w:ascii="Times New Roman" w:hAnsi="Times New Roman"/>
                <w:position w:val="-4"/>
                <w:szCs w:val="28"/>
              </w:rPr>
              <w:object w:dxaOrig="165" w:dyaOrig="300">
                <v:shape id="_x0000_i1025" type="#_x0000_t75" style="width:8.4pt;height:14.95pt" o:ole="">
                  <v:imagedata r:id="rId44" o:title=""/>
                </v:shape>
                <o:OLEObject Type="Embed" ProgID="Equation.DSMT4" ShapeID="_x0000_i1025" DrawAspect="Content" ObjectID="_1795618305" r:id="rId45"/>
              </w:object>
            </w:r>
            <w:r>
              <w:rPr>
                <w:rFonts w:ascii="Times New Roman" w:hAnsi="Times New Roman"/>
                <w:szCs w:val="28"/>
              </w:rPr>
              <w:t>C</w:t>
            </w:r>
          </w:p>
        </w:tc>
      </w:tr>
      <w:tr w:rsidR="00C736B5">
        <w:tc>
          <w:tcPr>
            <w:tcW w:w="1728" w:type="dxa"/>
          </w:tcPr>
          <w:p w:rsidR="00C736B5" w:rsidRDefault="0061529B">
            <w:pPr>
              <w:spacing w:line="360" w:lineRule="exact"/>
              <w:rPr>
                <w:rFonts w:ascii="Times New Roman" w:hAnsi="Times New Roman"/>
                <w:b/>
                <w:szCs w:val="28"/>
              </w:rPr>
            </w:pPr>
            <w:r>
              <w:rPr>
                <w:rFonts w:ascii="Times New Roman" w:hAnsi="Times New Roman"/>
                <w:b/>
                <w:szCs w:val="28"/>
              </w:rPr>
              <w:t>CF</w:t>
            </w:r>
          </w:p>
        </w:tc>
        <w:tc>
          <w:tcPr>
            <w:tcW w:w="4140" w:type="dxa"/>
          </w:tcPr>
          <w:p w:rsidR="00C736B5" w:rsidRDefault="0061529B">
            <w:pPr>
              <w:spacing w:line="360" w:lineRule="exact"/>
              <w:rPr>
                <w:rFonts w:ascii="Times New Roman" w:hAnsi="Times New Roman"/>
                <w:szCs w:val="28"/>
              </w:rPr>
            </w:pPr>
            <w:r>
              <w:rPr>
                <w:rFonts w:ascii="Times New Roman" w:hAnsi="Times New Roman"/>
                <w:szCs w:val="28"/>
              </w:rPr>
              <w:t>Đơn vị đo nhiệt độ</w:t>
            </w:r>
          </w:p>
        </w:tc>
        <w:tc>
          <w:tcPr>
            <w:tcW w:w="3384" w:type="dxa"/>
          </w:tcPr>
          <w:p w:rsidR="00C736B5" w:rsidRDefault="0061529B">
            <w:pPr>
              <w:spacing w:line="360" w:lineRule="exact"/>
              <w:rPr>
                <w:rFonts w:ascii="Times New Roman" w:hAnsi="Times New Roman"/>
                <w:szCs w:val="28"/>
              </w:rPr>
            </w:pPr>
            <w:r>
              <w:rPr>
                <w:rFonts w:ascii="Times New Roman" w:hAnsi="Times New Roman"/>
                <w:position w:val="-4"/>
                <w:szCs w:val="28"/>
              </w:rPr>
              <w:object w:dxaOrig="135" w:dyaOrig="300">
                <v:shape id="_x0000_i1026" type="#_x0000_t75" style="width:6.55pt;height:14.95pt" o:ole="">
                  <v:imagedata r:id="rId46" o:title=""/>
                </v:shape>
                <o:OLEObject Type="Embed" ProgID="Equation.DSMT4" ShapeID="_x0000_i1026" DrawAspect="Content" ObjectID="_1795618306" r:id="rId47"/>
              </w:object>
            </w:r>
            <w:r>
              <w:rPr>
                <w:rFonts w:ascii="Times New Roman" w:hAnsi="Times New Roman"/>
                <w:szCs w:val="28"/>
              </w:rPr>
              <w:t>C</w:t>
            </w:r>
          </w:p>
        </w:tc>
      </w:tr>
      <w:tr w:rsidR="00C736B5">
        <w:tc>
          <w:tcPr>
            <w:tcW w:w="1728" w:type="dxa"/>
          </w:tcPr>
          <w:p w:rsidR="00C736B5" w:rsidRDefault="0061529B">
            <w:pPr>
              <w:spacing w:line="360" w:lineRule="exact"/>
              <w:rPr>
                <w:rFonts w:ascii="Times New Roman" w:hAnsi="Times New Roman"/>
                <w:b/>
                <w:szCs w:val="28"/>
              </w:rPr>
            </w:pPr>
            <w:r>
              <w:rPr>
                <w:rFonts w:ascii="Times New Roman" w:hAnsi="Times New Roman"/>
                <w:b/>
                <w:szCs w:val="28"/>
              </w:rPr>
              <w:t>onF</w:t>
            </w:r>
          </w:p>
        </w:tc>
        <w:tc>
          <w:tcPr>
            <w:tcW w:w="4140" w:type="dxa"/>
          </w:tcPr>
          <w:p w:rsidR="00C736B5" w:rsidRDefault="0061529B">
            <w:pPr>
              <w:spacing w:line="360" w:lineRule="exact"/>
              <w:rPr>
                <w:rFonts w:ascii="Times New Roman" w:hAnsi="Times New Roman"/>
                <w:szCs w:val="28"/>
              </w:rPr>
            </w:pPr>
            <w:r>
              <w:rPr>
                <w:rFonts w:ascii="Times New Roman" w:hAnsi="Times New Roman"/>
                <w:szCs w:val="28"/>
              </w:rPr>
              <w:t>Cho phép on/ off</w:t>
            </w:r>
          </w:p>
        </w:tc>
        <w:tc>
          <w:tcPr>
            <w:tcW w:w="3384" w:type="dxa"/>
          </w:tcPr>
          <w:p w:rsidR="00C736B5" w:rsidRDefault="0061529B">
            <w:pPr>
              <w:spacing w:line="360" w:lineRule="exact"/>
              <w:rPr>
                <w:rFonts w:ascii="Times New Roman" w:hAnsi="Times New Roman"/>
                <w:szCs w:val="28"/>
              </w:rPr>
            </w:pPr>
            <w:r>
              <w:rPr>
                <w:rFonts w:ascii="Times New Roman" w:hAnsi="Times New Roman"/>
                <w:szCs w:val="28"/>
              </w:rPr>
              <w:t>oFF</w:t>
            </w:r>
          </w:p>
        </w:tc>
      </w:tr>
      <w:tr w:rsidR="00C736B5">
        <w:tc>
          <w:tcPr>
            <w:tcW w:w="1728" w:type="dxa"/>
          </w:tcPr>
          <w:p w:rsidR="00C736B5" w:rsidRDefault="0061529B">
            <w:pPr>
              <w:spacing w:line="360" w:lineRule="exact"/>
              <w:rPr>
                <w:rFonts w:ascii="Times New Roman" w:hAnsi="Times New Roman"/>
                <w:b/>
                <w:szCs w:val="28"/>
              </w:rPr>
            </w:pPr>
            <w:r>
              <w:rPr>
                <w:rFonts w:ascii="Times New Roman" w:hAnsi="Times New Roman"/>
                <w:b/>
                <w:szCs w:val="28"/>
              </w:rPr>
              <w:t>AC</w:t>
            </w:r>
          </w:p>
        </w:tc>
        <w:tc>
          <w:tcPr>
            <w:tcW w:w="4140" w:type="dxa"/>
          </w:tcPr>
          <w:p w:rsidR="00C736B5" w:rsidRDefault="0061529B">
            <w:pPr>
              <w:spacing w:line="360" w:lineRule="exact"/>
              <w:rPr>
                <w:rFonts w:ascii="Times New Roman" w:hAnsi="Times New Roman"/>
                <w:szCs w:val="28"/>
              </w:rPr>
            </w:pPr>
            <w:r>
              <w:rPr>
                <w:rFonts w:ascii="Times New Roman" w:hAnsi="Times New Roman"/>
                <w:szCs w:val="28"/>
              </w:rPr>
              <w:t>Thời gian trì hoãn bảo vệ</w:t>
            </w:r>
          </w:p>
        </w:tc>
        <w:tc>
          <w:tcPr>
            <w:tcW w:w="3384" w:type="dxa"/>
          </w:tcPr>
          <w:p w:rsidR="00C736B5" w:rsidRDefault="0061529B">
            <w:pPr>
              <w:spacing w:line="360" w:lineRule="exact"/>
              <w:rPr>
                <w:rFonts w:ascii="Times New Roman" w:hAnsi="Times New Roman"/>
                <w:szCs w:val="28"/>
              </w:rPr>
            </w:pPr>
            <w:r>
              <w:rPr>
                <w:rFonts w:ascii="Times New Roman" w:hAnsi="Times New Roman"/>
                <w:szCs w:val="28"/>
              </w:rPr>
              <w:t>1 phút</w:t>
            </w:r>
          </w:p>
        </w:tc>
      </w:tr>
      <w:tr w:rsidR="00C736B5">
        <w:tc>
          <w:tcPr>
            <w:tcW w:w="1728" w:type="dxa"/>
          </w:tcPr>
          <w:p w:rsidR="00C736B5" w:rsidRDefault="0061529B">
            <w:pPr>
              <w:spacing w:line="360" w:lineRule="exact"/>
              <w:rPr>
                <w:rFonts w:ascii="Times New Roman" w:hAnsi="Times New Roman"/>
                <w:b/>
                <w:szCs w:val="28"/>
              </w:rPr>
            </w:pPr>
            <w:r>
              <w:rPr>
                <w:rFonts w:ascii="Times New Roman" w:hAnsi="Times New Roman"/>
                <w:b/>
                <w:szCs w:val="28"/>
              </w:rPr>
              <w:t>RES</w:t>
            </w:r>
          </w:p>
        </w:tc>
        <w:tc>
          <w:tcPr>
            <w:tcW w:w="4140" w:type="dxa"/>
          </w:tcPr>
          <w:p w:rsidR="00C736B5" w:rsidRDefault="0061529B">
            <w:pPr>
              <w:spacing w:line="360" w:lineRule="exact"/>
              <w:rPr>
                <w:rFonts w:ascii="Times New Roman" w:hAnsi="Times New Roman"/>
                <w:szCs w:val="28"/>
              </w:rPr>
            </w:pPr>
            <w:r>
              <w:rPr>
                <w:rFonts w:ascii="Times New Roman" w:hAnsi="Times New Roman"/>
                <w:szCs w:val="28"/>
              </w:rPr>
              <w:t>Độ phân giải nhiệt độ(</w:t>
            </w:r>
            <w:r>
              <w:rPr>
                <w:rFonts w:ascii="Times New Roman" w:hAnsi="Times New Roman"/>
                <w:position w:val="-4"/>
                <w:szCs w:val="28"/>
              </w:rPr>
              <w:object w:dxaOrig="135" w:dyaOrig="300">
                <v:shape id="_x0000_i1027" type="#_x0000_t75" style="width:6.55pt;height:14.95pt" o:ole="">
                  <v:imagedata r:id="rId48" o:title=""/>
                </v:shape>
                <o:OLEObject Type="Embed" ProgID="Equation.3" ShapeID="_x0000_i1027" DrawAspect="Content" ObjectID="_1795618307" r:id="rId49"/>
              </w:object>
            </w:r>
            <w:r>
              <w:rPr>
                <w:rFonts w:ascii="Times New Roman" w:hAnsi="Times New Roman"/>
                <w:szCs w:val="28"/>
              </w:rPr>
              <w:t>C)</w:t>
            </w:r>
          </w:p>
        </w:tc>
        <w:tc>
          <w:tcPr>
            <w:tcW w:w="3384" w:type="dxa"/>
          </w:tcPr>
          <w:p w:rsidR="00C736B5" w:rsidRDefault="0061529B">
            <w:pPr>
              <w:spacing w:line="360" w:lineRule="exact"/>
              <w:rPr>
                <w:rFonts w:ascii="Times New Roman" w:hAnsi="Times New Roman"/>
                <w:szCs w:val="28"/>
              </w:rPr>
            </w:pPr>
            <w:r>
              <w:rPr>
                <w:rFonts w:ascii="Times New Roman" w:hAnsi="Times New Roman"/>
                <w:szCs w:val="28"/>
              </w:rPr>
              <w:t>Số thập phân (0.1</w:t>
            </w:r>
            <w:r>
              <w:rPr>
                <w:rFonts w:ascii="Times New Roman" w:hAnsi="Times New Roman"/>
                <w:position w:val="-4"/>
                <w:szCs w:val="28"/>
              </w:rPr>
              <w:object w:dxaOrig="135" w:dyaOrig="300">
                <v:shape id="_x0000_i1028" type="#_x0000_t75" style="width:6.55pt;height:14.95pt" o:ole="">
                  <v:imagedata r:id="rId50" o:title=""/>
                </v:shape>
                <o:OLEObject Type="Embed" ProgID="Equation.3" ShapeID="_x0000_i1028" DrawAspect="Content" ObjectID="_1795618308" r:id="rId51"/>
              </w:object>
            </w:r>
            <w:r>
              <w:rPr>
                <w:rFonts w:ascii="Times New Roman" w:hAnsi="Times New Roman"/>
                <w:szCs w:val="28"/>
              </w:rPr>
              <w:t>C)</w:t>
            </w:r>
          </w:p>
        </w:tc>
      </w:tr>
      <w:tr w:rsidR="00C736B5">
        <w:tc>
          <w:tcPr>
            <w:tcW w:w="1728" w:type="dxa"/>
          </w:tcPr>
          <w:p w:rsidR="00C736B5" w:rsidRDefault="0061529B">
            <w:pPr>
              <w:spacing w:line="360" w:lineRule="exact"/>
              <w:rPr>
                <w:rFonts w:ascii="Times New Roman" w:hAnsi="Times New Roman"/>
                <w:b/>
                <w:szCs w:val="28"/>
              </w:rPr>
            </w:pPr>
            <w:r>
              <w:rPr>
                <w:rFonts w:ascii="Times New Roman" w:hAnsi="Times New Roman"/>
                <w:b/>
                <w:szCs w:val="28"/>
              </w:rPr>
              <w:t>Hy</w:t>
            </w:r>
          </w:p>
        </w:tc>
        <w:tc>
          <w:tcPr>
            <w:tcW w:w="4140" w:type="dxa"/>
          </w:tcPr>
          <w:p w:rsidR="00C736B5" w:rsidRDefault="0061529B">
            <w:pPr>
              <w:spacing w:line="360" w:lineRule="exact"/>
              <w:rPr>
                <w:rFonts w:ascii="Times New Roman" w:hAnsi="Times New Roman"/>
                <w:szCs w:val="28"/>
              </w:rPr>
            </w:pPr>
            <w:r>
              <w:rPr>
                <w:rFonts w:ascii="Times New Roman" w:hAnsi="Times New Roman"/>
                <w:szCs w:val="28"/>
              </w:rPr>
              <w:t>Độ chênh lệch nhiệt độ</w:t>
            </w:r>
          </w:p>
        </w:tc>
        <w:tc>
          <w:tcPr>
            <w:tcW w:w="3384" w:type="dxa"/>
          </w:tcPr>
          <w:p w:rsidR="00C736B5" w:rsidRDefault="0061529B">
            <w:pPr>
              <w:spacing w:line="360" w:lineRule="exact"/>
              <w:rPr>
                <w:rFonts w:ascii="Times New Roman" w:hAnsi="Times New Roman"/>
                <w:szCs w:val="28"/>
              </w:rPr>
            </w:pPr>
            <w:r>
              <w:rPr>
                <w:rFonts w:ascii="Times New Roman" w:hAnsi="Times New Roman"/>
                <w:szCs w:val="28"/>
              </w:rPr>
              <w:t>2</w:t>
            </w:r>
            <w:r>
              <w:rPr>
                <w:rFonts w:ascii="Times New Roman" w:hAnsi="Times New Roman"/>
                <w:position w:val="-4"/>
                <w:szCs w:val="28"/>
              </w:rPr>
              <w:object w:dxaOrig="135" w:dyaOrig="300">
                <v:shape id="_x0000_i1029" type="#_x0000_t75" style="width:6.55pt;height:14.95pt" o:ole="">
                  <v:imagedata r:id="rId52" o:title=""/>
                </v:shape>
                <o:OLEObject Type="Embed" ProgID="Equation.DSMT4" ShapeID="_x0000_i1029" DrawAspect="Content" ObjectID="_1795618309" r:id="rId53"/>
              </w:object>
            </w:r>
            <w:r>
              <w:rPr>
                <w:rFonts w:ascii="Times New Roman" w:hAnsi="Times New Roman"/>
                <w:szCs w:val="28"/>
              </w:rPr>
              <w:t>C</w:t>
            </w:r>
          </w:p>
        </w:tc>
      </w:tr>
    </w:tbl>
    <w:p w:rsidR="00C736B5" w:rsidRDefault="0061529B">
      <w:pPr>
        <w:spacing w:line="360" w:lineRule="exact"/>
        <w:jc w:val="center"/>
        <w:rPr>
          <w:rFonts w:ascii="Times New Roman" w:hAnsi="Times New Roman"/>
          <w:szCs w:val="28"/>
        </w:rPr>
      </w:pPr>
      <w:r>
        <w:rPr>
          <w:rFonts w:ascii="Times New Roman" w:hAnsi="Times New Roman"/>
          <w:szCs w:val="28"/>
        </w:rPr>
        <w:t>DIXELL XR60CX:</w:t>
      </w:r>
    </w:p>
    <w:p w:rsidR="00C736B5" w:rsidRDefault="00C736B5">
      <w:pPr>
        <w:spacing w:line="360" w:lineRule="exact"/>
        <w:jc w:val="center"/>
        <w:rPr>
          <w:rFonts w:ascii="Times New Roman" w:hAnsi="Times New Roman"/>
          <w:b/>
          <w:szCs w:val="28"/>
        </w:rPr>
      </w:pPr>
    </w:p>
    <w:tbl>
      <w:tblPr>
        <w:tblW w:w="9648"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1368"/>
        <w:gridCol w:w="4320"/>
        <w:gridCol w:w="3960"/>
      </w:tblGrid>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Set</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Nhiệt độ đăt</w:t>
            </w:r>
          </w:p>
        </w:tc>
        <w:tc>
          <w:tcPr>
            <w:tcW w:w="3960" w:type="dxa"/>
          </w:tcPr>
          <w:p w:rsidR="00C736B5" w:rsidRDefault="0061529B">
            <w:pPr>
              <w:spacing w:line="360" w:lineRule="exact"/>
              <w:rPr>
                <w:rFonts w:ascii="Times New Roman" w:hAnsi="Times New Roman"/>
                <w:szCs w:val="28"/>
              </w:rPr>
            </w:pPr>
            <w:r>
              <w:rPr>
                <w:rFonts w:ascii="Times New Roman" w:hAnsi="Times New Roman"/>
                <w:b/>
                <w:szCs w:val="28"/>
              </w:rPr>
              <w:t>-</w:t>
            </w:r>
            <w:r>
              <w:rPr>
                <w:rFonts w:ascii="Times New Roman" w:hAnsi="Times New Roman"/>
                <w:szCs w:val="28"/>
              </w:rPr>
              <w:t>18</w:t>
            </w:r>
            <w:r>
              <w:rPr>
                <w:rFonts w:ascii="Times New Roman" w:hAnsi="Times New Roman"/>
                <w:position w:val="-4"/>
                <w:szCs w:val="28"/>
              </w:rPr>
              <w:object w:dxaOrig="135" w:dyaOrig="300">
                <v:shape id="_x0000_i1030" type="#_x0000_t75" style="width:6.55pt;height:14.95pt" o:ole="">
                  <v:imagedata r:id="rId54" o:title=""/>
                </v:shape>
                <o:OLEObject Type="Embed" ProgID="Equation.DSMT4" ShapeID="_x0000_i1030" DrawAspect="Content" ObjectID="_1795618310" r:id="rId55"/>
              </w:object>
            </w:r>
            <w:r>
              <w:rPr>
                <w:rFonts w:ascii="Times New Roman" w:hAnsi="Times New Roman"/>
                <w:szCs w:val="28"/>
              </w:rPr>
              <w:t>C</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Hy</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Độ chênh lệch nhiệt độ</w:t>
            </w:r>
          </w:p>
        </w:tc>
        <w:tc>
          <w:tcPr>
            <w:tcW w:w="3960" w:type="dxa"/>
          </w:tcPr>
          <w:p w:rsidR="00C736B5" w:rsidRDefault="0061529B">
            <w:pPr>
              <w:spacing w:line="360" w:lineRule="exact"/>
              <w:rPr>
                <w:rFonts w:ascii="Times New Roman" w:hAnsi="Times New Roman"/>
                <w:szCs w:val="28"/>
              </w:rPr>
            </w:pPr>
            <w:r>
              <w:rPr>
                <w:rFonts w:ascii="Times New Roman" w:hAnsi="Times New Roman"/>
                <w:szCs w:val="28"/>
              </w:rPr>
              <w:t>2</w:t>
            </w:r>
            <w:r>
              <w:rPr>
                <w:rFonts w:ascii="Times New Roman" w:hAnsi="Times New Roman"/>
                <w:position w:val="-4"/>
                <w:szCs w:val="28"/>
              </w:rPr>
              <w:object w:dxaOrig="135" w:dyaOrig="300">
                <v:shape id="_x0000_i1031" type="#_x0000_t75" style="width:6.55pt;height:14.95pt" o:ole="">
                  <v:imagedata r:id="rId56" o:title=""/>
                </v:shape>
                <o:OLEObject Type="Embed" ProgID="Equation.DSMT4" ShapeID="_x0000_i1031" DrawAspect="Content" ObjectID="_1795618311" r:id="rId57"/>
              </w:object>
            </w:r>
            <w:r>
              <w:rPr>
                <w:rFonts w:ascii="Times New Roman" w:hAnsi="Times New Roman"/>
                <w:szCs w:val="28"/>
              </w:rPr>
              <w:t>C</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CF</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Đơn vị đo nhiệt độ</w:t>
            </w:r>
          </w:p>
        </w:tc>
        <w:tc>
          <w:tcPr>
            <w:tcW w:w="3960" w:type="dxa"/>
          </w:tcPr>
          <w:p w:rsidR="00C736B5" w:rsidRDefault="0061529B">
            <w:pPr>
              <w:spacing w:line="360" w:lineRule="exact"/>
              <w:rPr>
                <w:rFonts w:ascii="Times New Roman" w:hAnsi="Times New Roman"/>
                <w:b/>
                <w:szCs w:val="28"/>
              </w:rPr>
            </w:pPr>
            <w:r>
              <w:rPr>
                <w:rFonts w:ascii="Times New Roman" w:hAnsi="Times New Roman"/>
                <w:b/>
                <w:position w:val="-4"/>
                <w:szCs w:val="28"/>
              </w:rPr>
              <w:object w:dxaOrig="135" w:dyaOrig="300">
                <v:shape id="_x0000_i1032" type="#_x0000_t75" style="width:6.55pt;height:14.95pt" o:ole="">
                  <v:imagedata r:id="rId58" o:title=""/>
                </v:shape>
                <o:OLEObject Type="Embed" ProgID="Equation.DSMT4" ShapeID="_x0000_i1032" DrawAspect="Content" ObjectID="_1795618312" r:id="rId59"/>
              </w:object>
            </w:r>
            <w:r>
              <w:rPr>
                <w:rFonts w:ascii="Times New Roman" w:hAnsi="Times New Roman"/>
                <w:b/>
                <w:position w:val="-4"/>
                <w:szCs w:val="28"/>
              </w:rPr>
              <w:object w:dxaOrig="135" w:dyaOrig="300">
                <v:shape id="_x0000_i1033" type="#_x0000_t75" style="width:6.55pt;height:14.95pt" o:ole=""/>
                <o:OLEObject Type="Embed" ProgID="Equation.DSMT4" ShapeID="_x0000_i1033" DrawAspect="Content" ObjectID="_1795618313" r:id="rId60"/>
              </w:object>
            </w:r>
            <w:r>
              <w:rPr>
                <w:rFonts w:ascii="Times New Roman" w:hAnsi="Times New Roman"/>
                <w:szCs w:val="28"/>
              </w:rPr>
              <w:t>C</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tdF</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Loại xả đá</w:t>
            </w:r>
          </w:p>
        </w:tc>
        <w:tc>
          <w:tcPr>
            <w:tcW w:w="3960" w:type="dxa"/>
          </w:tcPr>
          <w:p w:rsidR="00C736B5" w:rsidRDefault="0061529B">
            <w:pPr>
              <w:spacing w:line="360" w:lineRule="exact"/>
              <w:rPr>
                <w:rFonts w:ascii="Times New Roman" w:hAnsi="Times New Roman"/>
                <w:szCs w:val="28"/>
              </w:rPr>
            </w:pPr>
            <w:r>
              <w:rPr>
                <w:rFonts w:ascii="Times New Roman" w:hAnsi="Times New Roman"/>
                <w:szCs w:val="28"/>
              </w:rPr>
              <w:t>Xả đá bằng điện trở</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dtE</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Nhiệt độ kết thúc xả đá</w:t>
            </w:r>
          </w:p>
        </w:tc>
        <w:tc>
          <w:tcPr>
            <w:tcW w:w="3960" w:type="dxa"/>
          </w:tcPr>
          <w:p w:rsidR="00C736B5" w:rsidRDefault="0061529B">
            <w:pPr>
              <w:spacing w:line="360" w:lineRule="exact"/>
              <w:rPr>
                <w:rFonts w:ascii="Times New Roman" w:hAnsi="Times New Roman"/>
                <w:szCs w:val="28"/>
              </w:rPr>
            </w:pPr>
            <w:r>
              <w:rPr>
                <w:rFonts w:ascii="Times New Roman" w:hAnsi="Times New Roman"/>
                <w:szCs w:val="28"/>
              </w:rPr>
              <w:t>40</w:t>
            </w:r>
            <w:r>
              <w:rPr>
                <w:rFonts w:ascii="Times New Roman" w:hAnsi="Times New Roman"/>
                <w:position w:val="-4"/>
                <w:szCs w:val="28"/>
              </w:rPr>
              <w:object w:dxaOrig="135" w:dyaOrig="300">
                <v:shape id="_x0000_i1034" type="#_x0000_t75" style="width:6.55pt;height:14.95pt" o:ole="">
                  <v:imagedata r:id="rId61" o:title=""/>
                </v:shape>
                <o:OLEObject Type="Embed" ProgID="Equation.DSMT4" ShapeID="_x0000_i1034" DrawAspect="Content" ObjectID="_1795618314" r:id="rId62"/>
              </w:object>
            </w:r>
            <w:r>
              <w:rPr>
                <w:rFonts w:ascii="Times New Roman" w:hAnsi="Times New Roman"/>
                <w:szCs w:val="28"/>
              </w:rPr>
              <w:t>C</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MdF</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Thời gian xả đá lớn nhất</w:t>
            </w:r>
          </w:p>
        </w:tc>
        <w:tc>
          <w:tcPr>
            <w:tcW w:w="3960" w:type="dxa"/>
          </w:tcPr>
          <w:p w:rsidR="00C736B5" w:rsidRDefault="0061529B">
            <w:pPr>
              <w:spacing w:line="360" w:lineRule="exact"/>
              <w:rPr>
                <w:rFonts w:ascii="Times New Roman" w:hAnsi="Times New Roman"/>
                <w:szCs w:val="28"/>
              </w:rPr>
            </w:pPr>
            <w:r>
              <w:rPr>
                <w:rFonts w:ascii="Times New Roman" w:hAnsi="Times New Roman"/>
                <w:szCs w:val="28"/>
              </w:rPr>
              <w:t>5 phút</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DFd</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Hiển thị khi xả đá</w:t>
            </w:r>
          </w:p>
        </w:tc>
        <w:tc>
          <w:tcPr>
            <w:tcW w:w="3960" w:type="dxa"/>
          </w:tcPr>
          <w:p w:rsidR="00C736B5" w:rsidRDefault="0061529B">
            <w:pPr>
              <w:spacing w:line="360" w:lineRule="exact"/>
              <w:rPr>
                <w:rFonts w:ascii="Times New Roman" w:hAnsi="Times New Roman"/>
                <w:szCs w:val="28"/>
              </w:rPr>
            </w:pPr>
            <w:r>
              <w:rPr>
                <w:rFonts w:ascii="Times New Roman" w:hAnsi="Times New Roman"/>
                <w:szCs w:val="28"/>
              </w:rPr>
              <w:t>Nhiệt độ thực</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FnC</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Mode hoat động của quạt</w:t>
            </w:r>
          </w:p>
        </w:tc>
        <w:tc>
          <w:tcPr>
            <w:tcW w:w="3960" w:type="dxa"/>
          </w:tcPr>
          <w:p w:rsidR="00C736B5" w:rsidRDefault="0061529B">
            <w:pPr>
              <w:spacing w:line="360" w:lineRule="exact"/>
              <w:rPr>
                <w:rFonts w:ascii="Times New Roman" w:hAnsi="Times New Roman"/>
                <w:szCs w:val="28"/>
              </w:rPr>
            </w:pPr>
            <w:r>
              <w:rPr>
                <w:rFonts w:ascii="Times New Roman" w:hAnsi="Times New Roman"/>
                <w:szCs w:val="28"/>
              </w:rPr>
              <w:t>Chạy liên tục và ngừng khi xả đá</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FSt</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Nhiệt độ ngừng quạt</w:t>
            </w:r>
          </w:p>
        </w:tc>
        <w:tc>
          <w:tcPr>
            <w:tcW w:w="3960" w:type="dxa"/>
          </w:tcPr>
          <w:p w:rsidR="00C736B5" w:rsidRDefault="0061529B">
            <w:pPr>
              <w:spacing w:line="360" w:lineRule="exact"/>
              <w:rPr>
                <w:rFonts w:ascii="Times New Roman" w:hAnsi="Times New Roman"/>
                <w:szCs w:val="28"/>
              </w:rPr>
            </w:pPr>
            <w:r>
              <w:rPr>
                <w:rFonts w:ascii="Times New Roman" w:hAnsi="Times New Roman"/>
                <w:szCs w:val="28"/>
              </w:rPr>
              <w:t>-14</w:t>
            </w:r>
            <w:r>
              <w:rPr>
                <w:rFonts w:ascii="Times New Roman" w:hAnsi="Times New Roman"/>
                <w:position w:val="-4"/>
                <w:szCs w:val="28"/>
              </w:rPr>
              <w:object w:dxaOrig="135" w:dyaOrig="300">
                <v:shape id="_x0000_i1035" type="#_x0000_t75" style="width:6.55pt;height:14.95pt" o:ole="">
                  <v:imagedata r:id="rId63" o:title=""/>
                </v:shape>
                <o:OLEObject Type="Embed" ProgID="Equation.DSMT4" ShapeID="_x0000_i1035" DrawAspect="Content" ObjectID="_1795618315" r:id="rId64"/>
              </w:object>
            </w:r>
            <w:r>
              <w:rPr>
                <w:rFonts w:ascii="Times New Roman" w:hAnsi="Times New Roman"/>
                <w:szCs w:val="28"/>
              </w:rPr>
              <w:t>C</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Odc</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Khi mở cửa</w:t>
            </w:r>
          </w:p>
        </w:tc>
        <w:tc>
          <w:tcPr>
            <w:tcW w:w="3960" w:type="dxa"/>
          </w:tcPr>
          <w:p w:rsidR="00C736B5" w:rsidRDefault="0061529B">
            <w:pPr>
              <w:spacing w:line="360" w:lineRule="exact"/>
              <w:rPr>
                <w:rFonts w:ascii="Times New Roman" w:hAnsi="Times New Roman"/>
                <w:szCs w:val="28"/>
              </w:rPr>
            </w:pPr>
            <w:r>
              <w:rPr>
                <w:rFonts w:ascii="Times New Roman" w:hAnsi="Times New Roman"/>
                <w:szCs w:val="28"/>
              </w:rPr>
              <w:t>Tăt quạt</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dP1</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 xml:space="preserve">Hiển thị nhiệt độ </w:t>
            </w:r>
          </w:p>
        </w:tc>
        <w:tc>
          <w:tcPr>
            <w:tcW w:w="3960" w:type="dxa"/>
          </w:tcPr>
          <w:p w:rsidR="00C736B5" w:rsidRDefault="0061529B">
            <w:pPr>
              <w:spacing w:line="360" w:lineRule="exact"/>
              <w:rPr>
                <w:rFonts w:ascii="Times New Roman" w:hAnsi="Times New Roman"/>
                <w:szCs w:val="28"/>
              </w:rPr>
            </w:pPr>
            <w:r>
              <w:rPr>
                <w:rFonts w:ascii="Times New Roman" w:hAnsi="Times New Roman"/>
                <w:szCs w:val="28"/>
              </w:rPr>
              <w:t>Hiển thị nhiệt độ phòng</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lastRenderedPageBreak/>
              <w:t>onF</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Cho phép on/ off</w:t>
            </w:r>
          </w:p>
        </w:tc>
        <w:tc>
          <w:tcPr>
            <w:tcW w:w="3960" w:type="dxa"/>
          </w:tcPr>
          <w:p w:rsidR="00C736B5" w:rsidRDefault="0061529B">
            <w:pPr>
              <w:spacing w:line="360" w:lineRule="exact"/>
              <w:rPr>
                <w:rFonts w:ascii="Times New Roman" w:hAnsi="Times New Roman"/>
                <w:szCs w:val="28"/>
              </w:rPr>
            </w:pPr>
            <w:r>
              <w:rPr>
                <w:rFonts w:ascii="Times New Roman" w:hAnsi="Times New Roman"/>
                <w:szCs w:val="28"/>
              </w:rPr>
              <w:t>oFF</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COF</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Thời gian máy nén tắt khi lỗi đầu dò</w:t>
            </w:r>
          </w:p>
        </w:tc>
        <w:tc>
          <w:tcPr>
            <w:tcW w:w="3960" w:type="dxa"/>
          </w:tcPr>
          <w:p w:rsidR="00C736B5" w:rsidRDefault="0061529B">
            <w:pPr>
              <w:spacing w:line="360" w:lineRule="exact"/>
              <w:rPr>
                <w:rFonts w:ascii="Times New Roman" w:hAnsi="Times New Roman"/>
                <w:szCs w:val="28"/>
              </w:rPr>
            </w:pPr>
            <w:r>
              <w:rPr>
                <w:rFonts w:ascii="Times New Roman" w:hAnsi="Times New Roman"/>
                <w:szCs w:val="28"/>
              </w:rPr>
              <w:t>1 Phút</w:t>
            </w:r>
          </w:p>
        </w:tc>
      </w:tr>
      <w:tr w:rsidR="00C736B5">
        <w:tc>
          <w:tcPr>
            <w:tcW w:w="1368" w:type="dxa"/>
          </w:tcPr>
          <w:p w:rsidR="00C736B5" w:rsidRDefault="0061529B">
            <w:pPr>
              <w:spacing w:line="360" w:lineRule="exact"/>
              <w:rPr>
                <w:rFonts w:ascii="Times New Roman" w:hAnsi="Times New Roman"/>
                <w:b/>
                <w:szCs w:val="28"/>
              </w:rPr>
            </w:pPr>
            <w:r>
              <w:rPr>
                <w:rFonts w:ascii="Times New Roman" w:hAnsi="Times New Roman"/>
                <w:b/>
                <w:szCs w:val="28"/>
              </w:rPr>
              <w:t>rEs</w:t>
            </w:r>
          </w:p>
        </w:tc>
        <w:tc>
          <w:tcPr>
            <w:tcW w:w="4320" w:type="dxa"/>
          </w:tcPr>
          <w:p w:rsidR="00C736B5" w:rsidRDefault="0061529B">
            <w:pPr>
              <w:spacing w:line="360" w:lineRule="exact"/>
              <w:rPr>
                <w:rFonts w:ascii="Times New Roman" w:hAnsi="Times New Roman"/>
                <w:szCs w:val="28"/>
              </w:rPr>
            </w:pPr>
            <w:r>
              <w:rPr>
                <w:rFonts w:ascii="Times New Roman" w:hAnsi="Times New Roman"/>
                <w:szCs w:val="28"/>
              </w:rPr>
              <w:t>Độ phân giải nhiệt độ(</w:t>
            </w:r>
            <w:r>
              <w:rPr>
                <w:rFonts w:ascii="Times New Roman" w:hAnsi="Times New Roman"/>
                <w:position w:val="-4"/>
                <w:szCs w:val="28"/>
              </w:rPr>
              <w:object w:dxaOrig="135" w:dyaOrig="300">
                <v:shape id="_x0000_i1036" type="#_x0000_t75" style="width:6.55pt;height:14.95pt" o:ole="">
                  <v:imagedata r:id="rId48" o:title=""/>
                </v:shape>
                <o:OLEObject Type="Embed" ProgID="Equation.3" ShapeID="_x0000_i1036" DrawAspect="Content" ObjectID="_1795618316" r:id="rId65"/>
              </w:object>
            </w:r>
            <w:r>
              <w:rPr>
                <w:rFonts w:ascii="Times New Roman" w:hAnsi="Times New Roman"/>
                <w:szCs w:val="28"/>
              </w:rPr>
              <w:t>C)</w:t>
            </w:r>
          </w:p>
        </w:tc>
        <w:tc>
          <w:tcPr>
            <w:tcW w:w="3960" w:type="dxa"/>
          </w:tcPr>
          <w:p w:rsidR="00C736B5" w:rsidRDefault="0061529B">
            <w:pPr>
              <w:spacing w:line="360" w:lineRule="exact"/>
              <w:rPr>
                <w:rFonts w:ascii="Times New Roman" w:hAnsi="Times New Roman"/>
                <w:szCs w:val="28"/>
              </w:rPr>
            </w:pPr>
            <w:r>
              <w:rPr>
                <w:rFonts w:ascii="Times New Roman" w:hAnsi="Times New Roman"/>
                <w:szCs w:val="28"/>
              </w:rPr>
              <w:t>Số thập phân (0.1</w:t>
            </w:r>
            <w:r>
              <w:rPr>
                <w:rFonts w:ascii="Times New Roman" w:hAnsi="Times New Roman"/>
                <w:position w:val="-4"/>
                <w:szCs w:val="28"/>
              </w:rPr>
              <w:object w:dxaOrig="135" w:dyaOrig="300">
                <v:shape id="_x0000_i1037" type="#_x0000_t75" style="width:6.55pt;height:14.95pt" o:ole="">
                  <v:imagedata r:id="rId50" o:title=""/>
                </v:shape>
                <o:OLEObject Type="Embed" ProgID="Equation.3" ShapeID="_x0000_i1037" DrawAspect="Content" ObjectID="_1795618317" r:id="rId66"/>
              </w:object>
            </w:r>
            <w:r>
              <w:rPr>
                <w:rFonts w:ascii="Times New Roman" w:hAnsi="Times New Roman"/>
                <w:szCs w:val="28"/>
              </w:rPr>
              <w:t>C)</w:t>
            </w:r>
          </w:p>
        </w:tc>
      </w:tr>
    </w:tbl>
    <w:p w:rsidR="00C736B5" w:rsidRDefault="0061529B">
      <w:pPr>
        <w:spacing w:line="360" w:lineRule="exact"/>
        <w:jc w:val="both"/>
        <w:outlineLvl w:val="1"/>
        <w:rPr>
          <w:rFonts w:ascii="Times New Roman" w:hAnsi="Times New Roman"/>
          <w:b/>
          <w:szCs w:val="28"/>
        </w:rPr>
      </w:pPr>
      <w:bookmarkStart w:id="58" w:name="_Toc942"/>
      <w:r>
        <w:rPr>
          <w:rFonts w:ascii="Times New Roman" w:hAnsi="Times New Roman"/>
          <w:b/>
          <w:szCs w:val="28"/>
        </w:rPr>
        <w:t>5. CÁC  THIẾT BỊ  PHỤ KHÁC TRONG HỆ THỐNG:</w:t>
      </w:r>
      <w:bookmarkEnd w:id="58"/>
    </w:p>
    <w:p w:rsidR="00C736B5" w:rsidRDefault="0061529B">
      <w:pPr>
        <w:spacing w:line="360" w:lineRule="exact"/>
        <w:jc w:val="both"/>
        <w:rPr>
          <w:rFonts w:ascii="Times New Roman" w:hAnsi="Times New Roman"/>
          <w:b/>
          <w:bCs/>
          <w:i/>
          <w:szCs w:val="28"/>
        </w:rPr>
      </w:pPr>
      <w:r>
        <w:rPr>
          <w:rFonts w:ascii="Times New Roman" w:hAnsi="Times New Roman"/>
          <w:b/>
          <w:bCs/>
          <w:i/>
          <w:szCs w:val="28"/>
        </w:rPr>
        <w:t>5.1. Bình tách dầu:</w:t>
      </w:r>
    </w:p>
    <w:p w:rsidR="00C736B5" w:rsidRDefault="0061529B">
      <w:pPr>
        <w:spacing w:line="360" w:lineRule="exact"/>
        <w:jc w:val="both"/>
        <w:rPr>
          <w:rFonts w:ascii="Times New Roman" w:hAnsi="Times New Roman"/>
          <w:bCs/>
          <w:szCs w:val="28"/>
        </w:rPr>
      </w:pPr>
      <w:r>
        <w:rPr>
          <w:rFonts w:ascii="Times New Roman" w:hAnsi="Times New Roman"/>
          <w:bCs/>
          <w:szCs w:val="28"/>
        </w:rPr>
        <w:tab/>
        <w:t>Các máy lạnh khi làm việc cần phải tiến hành bôi trơn các chi tiết chuyển động nhằm giảm ma sát, tăng tuổi thọ thiết bị. Trong quá trình máy nén làm việc dầu thường bị cuốn theo môi chất lạnh.  Việc dầu bị cuốn theo môi chất lạnh có thể gây ra các hiện tượng:</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 Máy nén thiếu dầu, chế độ bôi trơn không tốt nên chóng hư hỏng.</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w:t>
      </w:r>
      <w:r>
        <w:rPr>
          <w:rFonts w:ascii="Times New Roman" w:hAnsi="Times New Roman"/>
          <w:bCs/>
          <w:szCs w:val="28"/>
        </w:rPr>
        <w:tab/>
        <w:t>- Dầu sau khi theo môi chất lạnh sẽ đọng bám ở các thiết bị trao đổi nhiệt như  thiết bị ngưng tụ, thiết bị bay hơi  làm giảm hiệu quả trao đổi nhiệt, ảnh hưởng chung đến chế độ làm việc của toàn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ab/>
        <w:t>Để tách lượng dầu bị cuốn theo dòng môi chất khi máy nén làm việc, ngay trên đầu ra đường đẩy của máy nén người ta bố trí  bình tách dầu. Lượng dầu được tách ra sẽ được hồi lại máy nén hoặc đưa về bình thu hồi dầu.</w:t>
      </w:r>
    </w:p>
    <w:p w:rsidR="00C736B5" w:rsidRDefault="0061529B">
      <w:pPr>
        <w:spacing w:line="360" w:lineRule="exact"/>
        <w:jc w:val="both"/>
        <w:rPr>
          <w:rFonts w:ascii="Times New Roman" w:hAnsi="Times New Roman"/>
          <w:bCs/>
          <w:szCs w:val="28"/>
        </w:rPr>
      </w:pPr>
      <w:r>
        <w:rPr>
          <w:rFonts w:ascii="Times New Roman" w:hAnsi="Times New Roman"/>
          <w:bCs/>
          <w:szCs w:val="28"/>
        </w:rPr>
        <w:t>* Nguyên lý làm việc:</w:t>
      </w:r>
    </w:p>
    <w:p w:rsidR="00C736B5" w:rsidRDefault="0061529B">
      <w:pPr>
        <w:spacing w:line="360" w:lineRule="exact"/>
        <w:jc w:val="both"/>
        <w:rPr>
          <w:rFonts w:ascii="Times New Roman" w:hAnsi="Times New Roman"/>
          <w:bCs/>
          <w:szCs w:val="28"/>
        </w:rPr>
      </w:pPr>
      <w:r>
        <w:rPr>
          <w:rFonts w:ascii="Times New Roman" w:hAnsi="Times New Roman"/>
          <w:bCs/>
          <w:szCs w:val="28"/>
        </w:rPr>
        <w:tab/>
        <w:t>Nhằm đảm bảo tách triệt để dầu bị cuốn môi chất lạnh, bình tách dầu được thiết kế theo nhiều  nguyên lý tách dầu như sau:</w:t>
      </w:r>
    </w:p>
    <w:p w:rsidR="00C736B5" w:rsidRDefault="0061529B">
      <w:pPr>
        <w:spacing w:line="360" w:lineRule="exact"/>
        <w:jc w:val="both"/>
        <w:rPr>
          <w:rFonts w:ascii="Times New Roman" w:hAnsi="Times New Roman"/>
          <w:bCs/>
          <w:szCs w:val="28"/>
        </w:rPr>
      </w:pPr>
      <w:r>
        <w:rPr>
          <w:rFonts w:ascii="Times New Roman" w:hAnsi="Times New Roman"/>
          <w:bCs/>
          <w:szCs w:val="28"/>
        </w:rPr>
        <w:tab/>
        <w:t>- Giảm đột ngột tốc độ dòng gas từ tốc độ cao (khoảng 18</w:t>
      </w:r>
      <w:r>
        <w:rPr>
          <w:rFonts w:ascii="Times New Roman" w:hAnsi="Times New Roman"/>
          <w:bCs/>
          <w:szCs w:val="28"/>
        </w:rPr>
        <w:sym w:font="Symbol" w:char="F0B8"/>
      </w:r>
      <w:r>
        <w:rPr>
          <w:rFonts w:ascii="Times New Roman" w:hAnsi="Times New Roman"/>
          <w:bCs/>
          <w:szCs w:val="28"/>
        </w:rPr>
        <w:t>25 m/s) xuống tốc độ thấp 0,5</w:t>
      </w:r>
      <w:r>
        <w:rPr>
          <w:rFonts w:ascii="Times New Roman" w:hAnsi="Times New Roman"/>
          <w:bCs/>
          <w:szCs w:val="28"/>
        </w:rPr>
        <w:sym w:font="Symbol" w:char="F0B8"/>
      </w:r>
      <w:r>
        <w:rPr>
          <w:rFonts w:ascii="Times New Roman" w:hAnsi="Times New Roman"/>
          <w:bCs/>
          <w:szCs w:val="28"/>
        </w:rPr>
        <w:t>1,0 m/s.  Khi giảm tốc độ đột ngột các giọt  dầu mất động năng và rơi xuống.</w:t>
      </w:r>
    </w:p>
    <w:p w:rsidR="00C736B5" w:rsidRDefault="0061529B">
      <w:pPr>
        <w:spacing w:line="360" w:lineRule="exact"/>
        <w:jc w:val="both"/>
        <w:rPr>
          <w:rFonts w:ascii="Times New Roman" w:hAnsi="Times New Roman"/>
          <w:bCs/>
          <w:szCs w:val="28"/>
        </w:rPr>
      </w:pPr>
      <w:r>
        <w:rPr>
          <w:rFonts w:ascii="Times New Roman" w:hAnsi="Times New Roman"/>
          <w:bCs/>
          <w:szCs w:val="28"/>
        </w:rPr>
        <w:tab/>
        <w:t>- Thay đổi hướng chuyển động của dòng môi chất một cách đột ngột. Dòng môi chất đưa vào bình không theo phương thẳng mà thường đưa ngoặt theo những góc nhất định.</w:t>
      </w:r>
    </w:p>
    <w:p w:rsidR="00C736B5" w:rsidRDefault="0061529B">
      <w:pPr>
        <w:spacing w:line="360" w:lineRule="exact"/>
        <w:jc w:val="both"/>
        <w:rPr>
          <w:rFonts w:ascii="Times New Roman" w:hAnsi="Times New Roman"/>
          <w:bCs/>
          <w:szCs w:val="28"/>
        </w:rPr>
      </w:pPr>
      <w:r>
        <w:rPr>
          <w:rFonts w:ascii="Times New Roman" w:hAnsi="Times New Roman"/>
          <w:bCs/>
          <w:szCs w:val="28"/>
        </w:rPr>
        <w:tab/>
        <w:t>- Dùng các tấm chắn hoặc khối đệm để ngăn các giọt dầu. Khi dòng môi chất chuyển động va vào các vách chắn, khối đệm các giọt dầu  bị mất động năng và rơi xuống.</w:t>
      </w:r>
    </w:p>
    <w:p w:rsidR="00C736B5" w:rsidRDefault="0061529B">
      <w:pPr>
        <w:spacing w:line="360" w:lineRule="exact"/>
        <w:jc w:val="both"/>
        <w:rPr>
          <w:rFonts w:ascii="Times New Roman" w:hAnsi="Times New Roman"/>
          <w:bCs/>
          <w:szCs w:val="28"/>
        </w:rPr>
      </w:pPr>
      <w:r>
        <w:rPr>
          <w:rFonts w:ascii="Times New Roman" w:hAnsi="Times New Roman"/>
          <w:bCs/>
          <w:szCs w:val="28"/>
        </w:rPr>
        <w:tab/>
        <w:t>- Làm mát dòng môi chất xuống 50</w:t>
      </w:r>
      <w:r>
        <w:rPr>
          <w:rFonts w:ascii="Times New Roman" w:hAnsi="Times New Roman"/>
          <w:bCs/>
          <w:szCs w:val="28"/>
        </w:rPr>
        <w:sym w:font="Symbol" w:char="F0B8"/>
      </w:r>
      <w:r>
        <w:rPr>
          <w:rFonts w:ascii="Times New Roman" w:hAnsi="Times New Roman"/>
          <w:bCs/>
          <w:szCs w:val="28"/>
        </w:rPr>
        <w:t>60</w:t>
      </w:r>
      <w:r>
        <w:rPr>
          <w:rFonts w:ascii="Times New Roman" w:hAnsi="Times New Roman"/>
          <w:bCs/>
          <w:szCs w:val="28"/>
          <w:vertAlign w:val="superscript"/>
        </w:rPr>
        <w:t>0</w:t>
      </w:r>
      <w:r>
        <w:rPr>
          <w:rFonts w:ascii="Times New Roman" w:hAnsi="Times New Roman"/>
          <w:bCs/>
          <w:szCs w:val="28"/>
        </w:rPr>
        <w:t>C  bằng ống xoắn trao đổi nhiệt đặt bên trong bình tách dầu.</w:t>
      </w:r>
    </w:p>
    <w:p w:rsidR="00C736B5" w:rsidRDefault="0061529B">
      <w:pPr>
        <w:spacing w:line="360" w:lineRule="exact"/>
        <w:jc w:val="both"/>
        <w:rPr>
          <w:rFonts w:ascii="Times New Roman" w:hAnsi="Times New Roman"/>
          <w:bCs/>
          <w:szCs w:val="28"/>
        </w:rPr>
      </w:pPr>
      <w:r>
        <w:rPr>
          <w:rFonts w:ascii="Times New Roman" w:hAnsi="Times New Roman"/>
          <w:bCs/>
          <w:szCs w:val="28"/>
        </w:rPr>
        <w:tab/>
        <w:t>- Sục hơi nén có lẫn dầu vào môi chất lạnh ở trạng thái lỏng.</w:t>
      </w:r>
    </w:p>
    <w:p w:rsidR="00C736B5" w:rsidRDefault="0061529B">
      <w:pPr>
        <w:spacing w:line="360" w:lineRule="exact"/>
        <w:jc w:val="both"/>
        <w:rPr>
          <w:rFonts w:ascii="Times New Roman" w:hAnsi="Times New Roman"/>
          <w:bCs/>
          <w:szCs w:val="28"/>
        </w:rPr>
      </w:pPr>
      <w:r>
        <w:rPr>
          <w:rFonts w:ascii="Times New Roman" w:hAnsi="Times New Roman"/>
          <w:bCs/>
          <w:szCs w:val="28"/>
        </w:rPr>
        <w:t>* Phạm vi sử dụng:</w:t>
      </w:r>
    </w:p>
    <w:p w:rsidR="00C736B5" w:rsidRDefault="0061529B">
      <w:pPr>
        <w:spacing w:line="360" w:lineRule="exact"/>
        <w:jc w:val="both"/>
        <w:rPr>
          <w:rFonts w:ascii="Times New Roman" w:hAnsi="Times New Roman"/>
          <w:bCs/>
          <w:szCs w:val="28"/>
        </w:rPr>
      </w:pPr>
      <w:r>
        <w:rPr>
          <w:rFonts w:ascii="Times New Roman" w:hAnsi="Times New Roman"/>
          <w:bCs/>
          <w:szCs w:val="28"/>
        </w:rPr>
        <w:tab/>
        <w:t>Bình tách dầu được sử dụng ở hầu hết các hệ thống lạnh có công suất trung bình, lớn và rất lớn, đối với tất cả các loại môi chất. Đặc biệt các môi chất  không hoà tan dầu như NH3, hoà tan một phần như R22  thì cần thiết phải trang bị bình tách dầu.</w:t>
      </w:r>
    </w:p>
    <w:p w:rsidR="00C736B5" w:rsidRDefault="0061529B">
      <w:pPr>
        <w:spacing w:line="360" w:lineRule="exact"/>
        <w:jc w:val="both"/>
        <w:rPr>
          <w:rFonts w:ascii="Times New Roman" w:hAnsi="Times New Roman"/>
          <w:bCs/>
          <w:szCs w:val="28"/>
        </w:rPr>
      </w:pPr>
      <w:r>
        <w:rPr>
          <w:rFonts w:ascii="Times New Roman" w:hAnsi="Times New Roman"/>
          <w:bCs/>
          <w:szCs w:val="28"/>
        </w:rPr>
        <w:tab/>
        <w:t>Đối với các hệ thống nhỏ, như hệ thống lạnh ở các tủ lạnh, máy điều hoà rất ít khi sử dụng bình tách dầu.</w:t>
      </w:r>
    </w:p>
    <w:p w:rsidR="00C736B5" w:rsidRDefault="0061529B">
      <w:pPr>
        <w:spacing w:line="360" w:lineRule="exact"/>
        <w:jc w:val="both"/>
        <w:rPr>
          <w:rFonts w:ascii="Times New Roman" w:hAnsi="Times New Roman"/>
          <w:bCs/>
          <w:szCs w:val="28"/>
        </w:rPr>
      </w:pPr>
      <w:r>
        <w:rPr>
          <w:rFonts w:ascii="Times New Roman" w:hAnsi="Times New Roman"/>
          <w:bCs/>
          <w:szCs w:val="28"/>
        </w:rPr>
        <w:t>* Phương pháp  hồi dầu từ bình tách dầu:</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ab/>
        <w:t xml:space="preserve">- Xả định kỳ về máy nén:  Trên đường hồi dầu từ bình tách dầu về cacte máy nén có bố trí  van chặn hoặc van điện từ. Trong quá trình vận hành quan sát thấy mức dầu trong cacte xuống quá thấp thì tiến hành hồi dầu bằng cách mở van chặn hoặc nhấn công tắc mở van điện từ xả dầu. </w:t>
      </w:r>
    </w:p>
    <w:p w:rsidR="00C736B5" w:rsidRDefault="0061529B">
      <w:pPr>
        <w:spacing w:line="360" w:lineRule="exact"/>
        <w:jc w:val="both"/>
        <w:rPr>
          <w:rFonts w:ascii="Times New Roman" w:hAnsi="Times New Roman"/>
          <w:bCs/>
          <w:szCs w:val="28"/>
        </w:rPr>
      </w:pPr>
      <w:r>
        <w:rPr>
          <w:rFonts w:ascii="Times New Roman" w:hAnsi="Times New Roman"/>
          <w:bCs/>
          <w:szCs w:val="28"/>
        </w:rPr>
        <w:tab/>
        <w:t>- Xả tự động nhờ van phao: Sử dụng bình tách dầu có van phao tự động hồi dầu. Khi mức dầu trong bình  dâng lên cao, van phao nổi lên và mở cửa hồi dầu về máy nén.</w:t>
      </w:r>
    </w:p>
    <w:p w:rsidR="00C736B5" w:rsidRDefault="0061529B">
      <w:pPr>
        <w:spacing w:line="360" w:lineRule="exact"/>
        <w:jc w:val="both"/>
        <w:rPr>
          <w:rFonts w:ascii="Times New Roman" w:hAnsi="Times New Roman"/>
          <w:bCs/>
          <w:szCs w:val="28"/>
        </w:rPr>
      </w:pPr>
      <w:r>
        <w:rPr>
          <w:rFonts w:ascii="Times New Roman" w:hAnsi="Times New Roman"/>
          <w:bCs/>
          <w:szCs w:val="28"/>
        </w:rPr>
        <w:t>* Nơi hồi dầu về:</w:t>
      </w:r>
    </w:p>
    <w:p w:rsidR="00C736B5" w:rsidRDefault="0061529B">
      <w:pPr>
        <w:spacing w:line="360" w:lineRule="exact"/>
        <w:jc w:val="both"/>
        <w:rPr>
          <w:rFonts w:ascii="Times New Roman" w:hAnsi="Times New Roman"/>
          <w:bCs/>
          <w:szCs w:val="28"/>
        </w:rPr>
      </w:pPr>
      <w:r>
        <w:rPr>
          <w:rFonts w:ascii="Times New Roman" w:hAnsi="Times New Roman"/>
          <w:bCs/>
          <w:szCs w:val="28"/>
        </w:rPr>
        <w:tab/>
        <w:t>- Hồi trực tiếp về cacte máy nén.</w:t>
      </w:r>
    </w:p>
    <w:p w:rsidR="00C736B5" w:rsidRDefault="0061529B">
      <w:pPr>
        <w:spacing w:line="360" w:lineRule="exact"/>
        <w:jc w:val="both"/>
        <w:rPr>
          <w:rFonts w:ascii="Times New Roman" w:hAnsi="Times New Roman"/>
          <w:bCs/>
          <w:szCs w:val="28"/>
        </w:rPr>
      </w:pPr>
      <w:r>
        <w:rPr>
          <w:rFonts w:ascii="Times New Roman" w:hAnsi="Times New Roman"/>
          <w:bCs/>
          <w:szCs w:val="28"/>
        </w:rPr>
        <w:tab/>
        <w:t>- Hồi dầu về bình thu hồi dầu. Cách hồi dầu này thường được sử dụng cho hệ thống amôniắc.  Bình thu hồi dầu không chỉ dùng thu hồi dầu từ bình tách dầu mà còn thu từ tất cả các bình khác. Để thu gom dầu, người ta tạo áp lực thấp trong bình nhờ đường nối bình thu hồi dầu với đường hút máy nén.</w:t>
      </w:r>
    </w:p>
    <w:p w:rsidR="00C736B5" w:rsidRDefault="0061529B">
      <w:pPr>
        <w:spacing w:line="360" w:lineRule="exact"/>
        <w:jc w:val="both"/>
        <w:rPr>
          <w:rFonts w:ascii="Times New Roman" w:hAnsi="Times New Roman"/>
          <w:bCs/>
          <w:szCs w:val="28"/>
        </w:rPr>
      </w:pPr>
      <w:r>
        <w:rPr>
          <w:rFonts w:ascii="Times New Roman" w:hAnsi="Times New Roman"/>
          <w:bCs/>
          <w:szCs w:val="28"/>
        </w:rPr>
        <w:tab/>
        <w:t>- Xả ra ngoài. Trong một số hệ thống, những thiết bị nằm ở  xa hoặc trường hợp dầu bị bẩn, việc thu gom dầu khó khăn, người ta xả dầu ra ngoài. Sau khi được xử lý có thể sử dụng lại.</w:t>
      </w:r>
    </w:p>
    <w:p w:rsidR="00C736B5" w:rsidRDefault="0061529B">
      <w:pPr>
        <w:spacing w:line="360" w:lineRule="exact"/>
        <w:jc w:val="both"/>
        <w:rPr>
          <w:rFonts w:ascii="Times New Roman" w:hAnsi="Times New Roman"/>
          <w:bCs/>
          <w:szCs w:val="28"/>
        </w:rPr>
      </w:pPr>
      <w:r>
        <w:rPr>
          <w:rFonts w:ascii="Times New Roman" w:hAnsi="Times New Roman"/>
          <w:bCs/>
          <w:szCs w:val="28"/>
        </w:rPr>
        <w:t>* Các lưu ý khi lắp đặt và sử dụng bình tách dầu:</w:t>
      </w:r>
    </w:p>
    <w:p w:rsidR="00C736B5" w:rsidRDefault="0061529B">
      <w:pPr>
        <w:spacing w:line="360" w:lineRule="exact"/>
        <w:jc w:val="both"/>
        <w:rPr>
          <w:rFonts w:ascii="Times New Roman" w:hAnsi="Times New Roman"/>
          <w:bCs/>
          <w:szCs w:val="28"/>
        </w:rPr>
      </w:pPr>
      <w:r>
        <w:rPr>
          <w:rFonts w:ascii="Times New Roman" w:hAnsi="Times New Roman"/>
          <w:bCs/>
          <w:szCs w:val="28"/>
        </w:rPr>
        <w:tab/>
        <w:t>Quá trình thu hồi dầu về cacte máy nén cần lưu ý các trường hợp đặc biệt sau:</w:t>
      </w:r>
    </w:p>
    <w:p w:rsidR="00C736B5" w:rsidRDefault="0061529B">
      <w:pPr>
        <w:spacing w:line="360" w:lineRule="exact"/>
        <w:jc w:val="both"/>
        <w:rPr>
          <w:rFonts w:ascii="Times New Roman" w:hAnsi="Times New Roman"/>
          <w:bCs/>
          <w:szCs w:val="28"/>
        </w:rPr>
      </w:pPr>
      <w:r>
        <w:rPr>
          <w:rFonts w:ascii="Times New Roman" w:hAnsi="Times New Roman"/>
          <w:bCs/>
          <w:szCs w:val="28"/>
        </w:rPr>
        <w:tab/>
        <w:t xml:space="preserve">- Đối với bình tách dầu chung cho nhiều máy nén. Nếu đưa dầu về bình thu hồi dầu rồi bổ sung cho các máy nén sau thì không có vấn đề gì. Trường hợp thu hồi trực tiếp về cacte của các máy nén rất dễ xảy ra tình trạng có máy nén thừa dầu, máy khác lại thiếu.  Vì vậy các máy nén đều có bố trí van phao và tự động hồi dầu khi thiếu. </w:t>
      </w:r>
    </w:p>
    <w:p w:rsidR="00C736B5" w:rsidRDefault="0061529B">
      <w:pPr>
        <w:spacing w:line="360" w:lineRule="exact"/>
        <w:jc w:val="both"/>
        <w:rPr>
          <w:rFonts w:ascii="Times New Roman" w:hAnsi="Times New Roman"/>
          <w:bCs/>
          <w:szCs w:val="28"/>
        </w:rPr>
      </w:pPr>
      <w:r>
        <w:rPr>
          <w:rFonts w:ascii="Times New Roman" w:hAnsi="Times New Roman"/>
          <w:bCs/>
          <w:szCs w:val="28"/>
        </w:rPr>
        <w:tab/>
        <w:t>- Việc thu dầu về cacte máy nén khi đang làm việc, có nhiệt độ cao là không tốt, vì vậy  hồi dầu vào lúc hệ thống đang dừng, nhiệt độ bình tách dầu thấp.  Đối với bình thu hồi dầu tự động bằng van phao mỗi lần thu hồi thường không nhiều lắm nên có thể chấp nhận được.</w:t>
      </w:r>
    </w:p>
    <w:p w:rsidR="00C736B5" w:rsidRDefault="0061529B">
      <w:pPr>
        <w:spacing w:line="360" w:lineRule="exact"/>
        <w:jc w:val="both"/>
        <w:rPr>
          <w:rFonts w:ascii="Times New Roman" w:hAnsi="Times New Roman"/>
          <w:bCs/>
          <w:szCs w:val="28"/>
        </w:rPr>
      </w:pPr>
      <w:r>
        <w:rPr>
          <w:rFonts w:ascii="Times New Roman" w:hAnsi="Times New Roman"/>
          <w:bCs/>
          <w:szCs w:val="28"/>
        </w:rPr>
        <w:t>Để nâng cao hiệu quả tách dầu các bình được thiết kế thường kết hợp một vài  nguyên lý  tách dầu khác nhau.</w:t>
      </w:r>
    </w:p>
    <w:p w:rsidR="00C736B5" w:rsidRDefault="0061529B">
      <w:pPr>
        <w:spacing w:line="360" w:lineRule="exact"/>
        <w:jc w:val="both"/>
        <w:rPr>
          <w:rFonts w:ascii="Times New Roman" w:hAnsi="Times New Roman"/>
          <w:bCs/>
          <w:szCs w:val="28"/>
        </w:rPr>
      </w:pPr>
      <w:r>
        <w:rPr>
          <w:rFonts w:ascii="Times New Roman" w:hAnsi="Times New Roman"/>
          <w:bCs/>
          <w:szCs w:val="28"/>
        </w:rPr>
        <w:t>* Tính toán  bình tách dầu:</w:t>
      </w:r>
    </w:p>
    <w:p w:rsidR="00C736B5" w:rsidRDefault="0061529B">
      <w:pPr>
        <w:spacing w:line="360" w:lineRule="exact"/>
        <w:jc w:val="both"/>
        <w:rPr>
          <w:rFonts w:ascii="Times New Roman" w:hAnsi="Times New Roman"/>
          <w:bCs/>
          <w:szCs w:val="28"/>
        </w:rPr>
      </w:pPr>
      <w:r>
        <w:rPr>
          <w:rFonts w:ascii="Times New Roman" w:hAnsi="Times New Roman"/>
          <w:bCs/>
          <w:szCs w:val="28"/>
        </w:rPr>
        <w:t>Bình tách dầu phải đảm bảo đủ lớn để tốc độ gas trong bình đạt yêu cầu.</w:t>
      </w:r>
    </w:p>
    <w:p w:rsidR="00C736B5" w:rsidRDefault="0061529B">
      <w:pPr>
        <w:spacing w:line="360" w:lineRule="exact"/>
        <w:jc w:val="both"/>
        <w:rPr>
          <w:rFonts w:ascii="Times New Roman" w:hAnsi="Times New Roman"/>
          <w:bCs/>
          <w:szCs w:val="28"/>
        </w:rPr>
      </w:pPr>
      <w:r>
        <w:rPr>
          <w:rFonts w:ascii="Times New Roman" w:hAnsi="Times New Roman"/>
          <w:bCs/>
          <w:szCs w:val="28"/>
        </w:rPr>
        <w:tab/>
        <w:t>- Xác định đường kính trong Dt của bình :</w:t>
      </w:r>
    </w:p>
    <w:p w:rsidR="00C736B5" w:rsidRDefault="0061529B">
      <w:pPr>
        <w:ind w:left="1988" w:firstLine="284"/>
        <w:jc w:val="both"/>
        <w:rPr>
          <w:sz w:val="26"/>
        </w:rPr>
      </w:pPr>
      <w:r>
        <w:rPr>
          <w:position w:val="-26"/>
          <w:sz w:val="26"/>
        </w:rPr>
        <w:object w:dxaOrig="1155" w:dyaOrig="705">
          <v:shape id="_x0000_i1038" type="#_x0000_t75" style="width:57.9pt;height:35.55pt" o:ole="">
            <v:imagedata r:id="rId67" o:title=""/>
          </v:shape>
          <o:OLEObject Type="Embed" ProgID="Equation.3" ShapeID="_x0000_i1038" DrawAspect="Content" ObjectID="_1795618318" r:id="rId68"/>
        </w:object>
      </w:r>
      <w:r>
        <w:rPr>
          <w:sz w:val="26"/>
        </w:rPr>
        <w:tab/>
      </w:r>
      <w:r>
        <w:rPr>
          <w:sz w:val="26"/>
        </w:rPr>
        <w:tab/>
      </w:r>
      <w:r>
        <w:rPr>
          <w:sz w:val="26"/>
        </w:rPr>
        <w:tab/>
      </w:r>
      <w:r>
        <w:rPr>
          <w:sz w:val="26"/>
        </w:rPr>
        <w:tab/>
      </w:r>
      <w:r>
        <w:rPr>
          <w:sz w:val="26"/>
        </w:rPr>
        <w:tab/>
      </w:r>
      <w:r>
        <w:rPr>
          <w:sz w:val="26"/>
        </w:rPr>
        <w:tab/>
      </w:r>
      <w:r>
        <w:rPr>
          <w:sz w:val="26"/>
        </w:rPr>
        <w:tab/>
      </w:r>
      <w:r>
        <w:rPr>
          <w:sz w:val="26"/>
        </w:rPr>
        <w:tab/>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ở đây </w:t>
      </w:r>
    </w:p>
    <w:p w:rsidR="00C736B5" w:rsidRDefault="0061529B">
      <w:pPr>
        <w:spacing w:line="360" w:lineRule="exact"/>
        <w:jc w:val="both"/>
        <w:rPr>
          <w:rFonts w:ascii="Times New Roman" w:hAnsi="Times New Roman"/>
          <w:bCs/>
          <w:szCs w:val="28"/>
        </w:rPr>
      </w:pPr>
      <w:r>
        <w:rPr>
          <w:rFonts w:ascii="Times New Roman" w:hAnsi="Times New Roman"/>
          <w:bCs/>
          <w:szCs w:val="28"/>
        </w:rPr>
        <w:tab/>
        <w:t>V – Lưu lượng thể tích dòng hơi đi qua bình tách dầu, m3/s;</w:t>
      </w:r>
    </w:p>
    <w:p w:rsidR="00C736B5" w:rsidRDefault="0061529B">
      <w:pPr>
        <w:spacing w:line="360" w:lineRule="exact"/>
        <w:jc w:val="both"/>
        <w:rPr>
          <w:rFonts w:ascii="Times New Roman" w:hAnsi="Times New Roman"/>
          <w:bCs/>
          <w:szCs w:val="28"/>
        </w:rPr>
      </w:pPr>
      <w:r>
        <w:rPr>
          <w:rFonts w:ascii="Times New Roman" w:hAnsi="Times New Roman"/>
          <w:bCs/>
          <w:szCs w:val="28"/>
        </w:rPr>
        <w:tab/>
      </w:r>
      <w:r>
        <w:rPr>
          <w:rFonts w:ascii="Times New Roman" w:hAnsi="Times New Roman"/>
          <w:bCs/>
          <w:szCs w:val="28"/>
        </w:rPr>
        <w:sym w:font="Symbol" w:char="F077"/>
      </w:r>
      <w:r>
        <w:rPr>
          <w:rFonts w:ascii="Times New Roman" w:hAnsi="Times New Roman"/>
          <w:bCs/>
          <w:szCs w:val="28"/>
        </w:rPr>
        <w:t xml:space="preserve"> - Tốc độ của hơi môi chất trong bình, m/s. Tốc độ hơi trong bình đủ nhỏ để tách được các hạt dầu,  </w:t>
      </w:r>
      <w:r>
        <w:rPr>
          <w:rFonts w:ascii="Times New Roman" w:hAnsi="Times New Roman"/>
          <w:bCs/>
          <w:szCs w:val="28"/>
        </w:rPr>
        <w:sym w:font="Symbol" w:char="F077"/>
      </w:r>
      <w:r>
        <w:rPr>
          <w:rFonts w:ascii="Times New Roman" w:hAnsi="Times New Roman"/>
          <w:bCs/>
          <w:szCs w:val="28"/>
        </w:rPr>
        <w:t xml:space="preserve"> = 0,5</w:t>
      </w:r>
      <w:r>
        <w:rPr>
          <w:rFonts w:ascii="Times New Roman" w:hAnsi="Times New Roman"/>
          <w:bCs/>
          <w:szCs w:val="28"/>
        </w:rPr>
        <w:sym w:font="Symbol" w:char="F0B8"/>
      </w:r>
      <w:r>
        <w:rPr>
          <w:rFonts w:ascii="Times New Roman" w:hAnsi="Times New Roman"/>
          <w:bCs/>
          <w:szCs w:val="28"/>
        </w:rPr>
        <w:t>1,0 m/s;</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Lưu lượng thể tích hơi môi chất đi qua bình tách dầu được xác định theo công thức:</w:t>
      </w:r>
    </w:p>
    <w:p w:rsidR="00C736B5" w:rsidRDefault="0061529B">
      <w:pPr>
        <w:spacing w:line="360" w:lineRule="exact"/>
        <w:ind w:left="1440" w:firstLine="720"/>
        <w:jc w:val="both"/>
        <w:rPr>
          <w:rFonts w:ascii="Times New Roman" w:hAnsi="Times New Roman"/>
          <w:bCs/>
          <w:i/>
          <w:szCs w:val="28"/>
        </w:rPr>
      </w:pPr>
      <w:r>
        <w:rPr>
          <w:rFonts w:ascii="Times New Roman" w:hAnsi="Times New Roman"/>
          <w:bCs/>
          <w:i/>
          <w:szCs w:val="28"/>
        </w:rPr>
        <w:t>V = G. v2</w:t>
      </w:r>
      <w:r>
        <w:rPr>
          <w:rFonts w:ascii="Times New Roman" w:hAnsi="Times New Roman"/>
          <w:bCs/>
          <w:i/>
          <w:szCs w:val="28"/>
        </w:rPr>
        <w:tab/>
      </w:r>
      <w:r>
        <w:rPr>
          <w:rFonts w:ascii="Times New Roman" w:hAnsi="Times New Roman"/>
          <w:bCs/>
          <w:i/>
          <w:szCs w:val="28"/>
        </w:rPr>
        <w:tab/>
      </w:r>
      <w:r>
        <w:rPr>
          <w:rFonts w:ascii="Times New Roman" w:hAnsi="Times New Roman"/>
          <w:bCs/>
          <w:i/>
          <w:szCs w:val="28"/>
        </w:rPr>
        <w:tab/>
      </w:r>
      <w:r>
        <w:rPr>
          <w:rFonts w:ascii="Times New Roman" w:hAnsi="Times New Roman"/>
          <w:bCs/>
          <w:i/>
          <w:szCs w:val="28"/>
        </w:rPr>
        <w:tab/>
      </w:r>
      <w:r>
        <w:rPr>
          <w:rFonts w:ascii="Times New Roman" w:hAnsi="Times New Roman"/>
          <w:bCs/>
          <w:i/>
          <w:szCs w:val="28"/>
        </w:rPr>
        <w:tab/>
      </w:r>
      <w:r>
        <w:rPr>
          <w:rFonts w:ascii="Times New Roman" w:hAnsi="Times New Roman"/>
          <w:bCs/>
          <w:i/>
          <w:szCs w:val="28"/>
        </w:rPr>
        <w:tab/>
      </w:r>
      <w:r>
        <w:rPr>
          <w:rFonts w:ascii="Times New Roman" w:hAnsi="Times New Roman"/>
          <w:bCs/>
          <w:i/>
          <w:szCs w:val="28"/>
        </w:rPr>
        <w:tab/>
      </w:r>
      <w:r>
        <w:rPr>
          <w:rFonts w:ascii="Times New Roman" w:hAnsi="Times New Roman"/>
          <w:bCs/>
          <w:i/>
          <w:szCs w:val="28"/>
        </w:rPr>
        <w:tab/>
      </w:r>
    </w:p>
    <w:p w:rsidR="00C736B5" w:rsidRDefault="0061529B">
      <w:pPr>
        <w:spacing w:line="360" w:lineRule="exact"/>
        <w:jc w:val="both"/>
        <w:rPr>
          <w:rFonts w:ascii="Times New Roman" w:hAnsi="Times New Roman"/>
          <w:bCs/>
          <w:szCs w:val="28"/>
        </w:rPr>
      </w:pPr>
      <w:r>
        <w:rPr>
          <w:rFonts w:ascii="Times New Roman" w:hAnsi="Times New Roman"/>
          <w:bCs/>
          <w:szCs w:val="28"/>
        </w:rPr>
        <w:tab/>
        <w:t>G – Lưu lượng khối lượng môi chất qua bình, kg/s;</w:t>
      </w:r>
    </w:p>
    <w:p w:rsidR="00C736B5" w:rsidRDefault="0061529B">
      <w:pPr>
        <w:spacing w:line="360" w:lineRule="exact"/>
        <w:jc w:val="both"/>
        <w:rPr>
          <w:rFonts w:ascii="Times New Roman" w:hAnsi="Times New Roman"/>
          <w:bCs/>
          <w:szCs w:val="28"/>
        </w:rPr>
      </w:pPr>
      <w:r>
        <w:rPr>
          <w:rFonts w:ascii="Times New Roman" w:hAnsi="Times New Roman"/>
          <w:bCs/>
          <w:szCs w:val="28"/>
        </w:rPr>
        <w:tab/>
        <w:t>v2- Thể tích riêng trạng thái hơi  qua bình, trạng thái đó tương ứng với  trạng thái đầu đẩy của máy nén, m3/kg.</w:t>
      </w:r>
    </w:p>
    <w:p w:rsidR="00C736B5" w:rsidRDefault="0061529B">
      <w:pPr>
        <w:spacing w:line="360" w:lineRule="exact"/>
        <w:jc w:val="both"/>
        <w:rPr>
          <w:rFonts w:ascii="Times New Roman" w:hAnsi="Times New Roman"/>
          <w:bCs/>
          <w:szCs w:val="28"/>
        </w:rPr>
      </w:pPr>
      <w:r>
        <w:rPr>
          <w:rFonts w:ascii="Times New Roman" w:hAnsi="Times New Roman"/>
          <w:bCs/>
          <w:szCs w:val="28"/>
        </w:rPr>
        <w:tab/>
        <w:t>- Xác định chiều dày  thân và đáy  bình :</w:t>
      </w:r>
    </w:p>
    <w:p w:rsidR="00C736B5" w:rsidRDefault="0061529B">
      <w:pPr>
        <w:ind w:left="1704" w:firstLine="284"/>
        <w:jc w:val="center"/>
        <w:rPr>
          <w:sz w:val="26"/>
        </w:rPr>
      </w:pPr>
      <w:r>
        <w:rPr>
          <w:position w:val="-30"/>
          <w:sz w:val="26"/>
        </w:rPr>
        <w:object w:dxaOrig="3000" w:dyaOrig="840">
          <v:shape id="_x0000_i1039" type="#_x0000_t75" style="width:149.55pt;height:42.1pt" o:ole="">
            <v:imagedata r:id="rId69" o:title=""/>
          </v:shape>
          <o:OLEObject Type="Embed" ProgID="Equation.3" ShapeID="_x0000_i1039" DrawAspect="Content" ObjectID="_1795618319" r:id="rId70"/>
        </w:objec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p</w:t>
      </w:r>
      <w:r>
        <w:rPr>
          <w:rFonts w:ascii="Times New Roman" w:hAnsi="Times New Roman"/>
          <w:bCs/>
          <w:szCs w:val="28"/>
          <w:vertAlign w:val="subscript"/>
        </w:rPr>
        <w:t>TK</w:t>
      </w:r>
      <w:r>
        <w:rPr>
          <w:rFonts w:ascii="Times New Roman" w:hAnsi="Times New Roman"/>
          <w:bCs/>
          <w:szCs w:val="28"/>
        </w:rPr>
        <w:t xml:space="preserve"> - Áp suất thiết kế, kG/cm2. Đối với bình tách dầu P</w:t>
      </w:r>
      <w:r>
        <w:rPr>
          <w:rFonts w:ascii="Times New Roman" w:hAnsi="Times New Roman"/>
          <w:bCs/>
          <w:szCs w:val="28"/>
          <w:vertAlign w:val="subscript"/>
        </w:rPr>
        <w:t>TK</w:t>
      </w:r>
      <w:r>
        <w:rPr>
          <w:rFonts w:ascii="Times New Roman" w:hAnsi="Times New Roman"/>
          <w:bCs/>
          <w:szCs w:val="28"/>
        </w:rPr>
        <w:t xml:space="preserve"> = 19,5 kg/cm2;</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Dt - Đường kính trong của bình, mm</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 xml:space="preserve"> </w:t>
      </w:r>
      <w:r>
        <w:rPr>
          <w:rFonts w:ascii="Times New Roman" w:hAnsi="Times New Roman"/>
          <w:bCs/>
          <w:szCs w:val="28"/>
        </w:rPr>
        <w:sym w:font="Symbol" w:char="F06A"/>
      </w:r>
      <w:r>
        <w:rPr>
          <w:rFonts w:ascii="Times New Roman" w:hAnsi="Times New Roman"/>
          <w:bCs/>
          <w:szCs w:val="28"/>
        </w:rPr>
        <w:t xml:space="preserve"> - Hệ số bền mối hàn dọc thân bình. Nếu hàn hồ quang </w:t>
      </w:r>
      <w:r>
        <w:rPr>
          <w:rFonts w:ascii="Times New Roman" w:hAnsi="Times New Roman"/>
          <w:bCs/>
          <w:szCs w:val="28"/>
        </w:rPr>
        <w:sym w:font="Symbol" w:char="F06A"/>
      </w:r>
      <w:r>
        <w:rPr>
          <w:rFonts w:ascii="Times New Roman" w:hAnsi="Times New Roman"/>
          <w:bCs/>
          <w:szCs w:val="28"/>
        </w:rPr>
        <w:t xml:space="preserve"> = 0,7, nếu ống nguyên, không hàn </w:t>
      </w:r>
      <w:r>
        <w:rPr>
          <w:rFonts w:ascii="Times New Roman" w:hAnsi="Times New Roman"/>
          <w:bCs/>
          <w:szCs w:val="28"/>
        </w:rPr>
        <w:sym w:font="Symbol" w:char="F06A"/>
      </w:r>
      <w:r>
        <w:rPr>
          <w:rFonts w:ascii="Times New Roman" w:hAnsi="Times New Roman"/>
          <w:bCs/>
          <w:szCs w:val="28"/>
        </w:rPr>
        <w:t xml:space="preserve"> = 1,0;</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sym w:font="Symbol" w:char="F073"/>
      </w:r>
      <w:r>
        <w:rPr>
          <w:rFonts w:ascii="Times New Roman" w:hAnsi="Times New Roman"/>
          <w:bCs/>
          <w:szCs w:val="28"/>
          <w:vertAlign w:val="subscript"/>
        </w:rPr>
        <w:t>CP</w:t>
      </w:r>
      <w:r>
        <w:rPr>
          <w:rFonts w:ascii="Times New Roman" w:hAnsi="Times New Roman"/>
          <w:bCs/>
          <w:szCs w:val="28"/>
        </w:rPr>
        <w:t xml:space="preserve"> – ứng suất cho phép của vật liệu ứng với nhiệt độ thiết kế. Vật liệu chế tạo thân bình thường là thép CT3, nhiệt độ thiết kế của bình tách dầu có thể lấy 100</w:t>
      </w:r>
      <w:r>
        <w:rPr>
          <w:rFonts w:ascii="Times New Roman" w:hAnsi="Times New Roman"/>
          <w:bCs/>
          <w:szCs w:val="28"/>
          <w:vertAlign w:val="superscript"/>
        </w:rPr>
        <w:t>o</w:t>
      </w:r>
      <w:r>
        <w:rPr>
          <w:rFonts w:ascii="Times New Roman" w:hAnsi="Times New Roman"/>
          <w:bCs/>
          <w:szCs w:val="28"/>
        </w:rPr>
        <w:t xml:space="preserve">C; </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C- Hệ số dự trữ : C = 2</w:t>
      </w:r>
      <w:r>
        <w:rPr>
          <w:rFonts w:ascii="Times New Roman" w:hAnsi="Times New Roman"/>
          <w:bCs/>
          <w:szCs w:val="28"/>
        </w:rPr>
        <w:sym w:font="Symbol" w:char="F0B8"/>
      </w:r>
      <w:r>
        <w:rPr>
          <w:rFonts w:ascii="Times New Roman" w:hAnsi="Times New Roman"/>
          <w:bCs/>
          <w:szCs w:val="28"/>
        </w:rPr>
        <w:t>3mm.</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Dưới đây là một số kiểu bình tách dầu thường hay được sử dụng</w:t>
      </w:r>
    </w:p>
    <w:p w:rsidR="00C736B5" w:rsidRDefault="0061529B">
      <w:pPr>
        <w:spacing w:line="360" w:lineRule="exact"/>
        <w:jc w:val="both"/>
        <w:rPr>
          <w:rFonts w:ascii="Times New Roman" w:hAnsi="Times New Roman"/>
          <w:bCs/>
          <w:szCs w:val="28"/>
        </w:rPr>
      </w:pPr>
      <w:r>
        <w:rPr>
          <w:rFonts w:ascii="Times New Roman" w:hAnsi="Times New Roman"/>
          <w:bCs/>
          <w:szCs w:val="28"/>
        </w:rPr>
        <w:t>* Bình tách dầu kiểu nón chắn:</w:t>
      </w: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61529B">
      <w:pPr>
        <w:spacing w:line="360" w:lineRule="exact"/>
        <w:ind w:firstLine="1620"/>
        <w:jc w:val="both"/>
        <w:rPr>
          <w:rFonts w:ascii="Times New Roman" w:hAnsi="Times New Roman"/>
          <w:bCs/>
          <w:szCs w:val="28"/>
        </w:rPr>
      </w:pPr>
      <w:r>
        <w:rPr>
          <w:rFonts w:ascii="Times New Roman" w:hAnsi="Times New Roman"/>
          <w:bCs/>
          <w:noProof/>
          <w:szCs w:val="28"/>
        </w:rPr>
        <mc:AlternateContent>
          <mc:Choice Requires="wpc">
            <w:drawing>
              <wp:inline distT="0" distB="0" distL="0" distR="0" wp14:anchorId="686319AB" wp14:editId="3CDCA8A9">
                <wp:extent cx="3846195" cy="2898140"/>
                <wp:effectExtent l="0" t="0" r="1905" b="0"/>
                <wp:docPr id="1431" name="Canvas 143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920" name="Group 7"/>
                        <wpg:cNvGrpSpPr/>
                        <wpg:grpSpPr>
                          <a:xfrm>
                            <a:off x="152400" y="170180"/>
                            <a:ext cx="3693795" cy="2591435"/>
                            <a:chOff x="240" y="268"/>
                            <a:chExt cx="5817" cy="4081"/>
                          </a:xfrm>
                        </wpg:grpSpPr>
                        <wps:wsp>
                          <wps:cNvPr id="921" name="Freeform 8"/>
                          <wps:cNvSpPr/>
                          <wps:spPr bwMode="auto">
                            <a:xfrm>
                              <a:off x="1230" y="3855"/>
                              <a:ext cx="570" cy="275"/>
                            </a:xfrm>
                            <a:custGeom>
                              <a:avLst/>
                              <a:gdLst>
                                <a:gd name="T0" fmla="*/ 1712 w 1712"/>
                                <a:gd name="T1" fmla="*/ 0 h 826"/>
                                <a:gd name="T2" fmla="*/ 1698 w 1712"/>
                                <a:gd name="T3" fmla="*/ 104 h 826"/>
                                <a:gd name="T4" fmla="*/ 1655 w 1712"/>
                                <a:gd name="T5" fmla="*/ 206 h 826"/>
                                <a:gd name="T6" fmla="*/ 1584 w 1712"/>
                                <a:gd name="T7" fmla="*/ 304 h 826"/>
                                <a:gd name="T8" fmla="*/ 1487 w 1712"/>
                                <a:gd name="T9" fmla="*/ 398 h 826"/>
                                <a:gd name="T10" fmla="*/ 1364 w 1712"/>
                                <a:gd name="T11" fmla="*/ 486 h 826"/>
                                <a:gd name="T12" fmla="*/ 1218 w 1712"/>
                                <a:gd name="T13" fmla="*/ 565 h 826"/>
                                <a:gd name="T14" fmla="*/ 1050 w 1712"/>
                                <a:gd name="T15" fmla="*/ 636 h 826"/>
                                <a:gd name="T16" fmla="*/ 864 w 1712"/>
                                <a:gd name="T17" fmla="*/ 697 h 826"/>
                                <a:gd name="T18" fmla="*/ 663 w 1712"/>
                                <a:gd name="T19" fmla="*/ 748 h 826"/>
                                <a:gd name="T20" fmla="*/ 451 w 1712"/>
                                <a:gd name="T21" fmla="*/ 786 h 826"/>
                                <a:gd name="T22" fmla="*/ 227 w 1712"/>
                                <a:gd name="T23" fmla="*/ 813 h 826"/>
                                <a:gd name="T24" fmla="*/ 0 w 1712"/>
                                <a:gd name="T25" fmla="*/ 826 h 8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712" h="826">
                                  <a:moveTo>
                                    <a:pt x="1712" y="0"/>
                                  </a:moveTo>
                                  <a:lnTo>
                                    <a:pt x="1698" y="104"/>
                                  </a:lnTo>
                                  <a:lnTo>
                                    <a:pt x="1655" y="206"/>
                                  </a:lnTo>
                                  <a:lnTo>
                                    <a:pt x="1584" y="304"/>
                                  </a:lnTo>
                                  <a:lnTo>
                                    <a:pt x="1487" y="398"/>
                                  </a:lnTo>
                                  <a:lnTo>
                                    <a:pt x="1364" y="486"/>
                                  </a:lnTo>
                                  <a:lnTo>
                                    <a:pt x="1218" y="565"/>
                                  </a:lnTo>
                                  <a:lnTo>
                                    <a:pt x="1050" y="636"/>
                                  </a:lnTo>
                                  <a:lnTo>
                                    <a:pt x="864" y="697"/>
                                  </a:lnTo>
                                  <a:lnTo>
                                    <a:pt x="663" y="748"/>
                                  </a:lnTo>
                                  <a:lnTo>
                                    <a:pt x="451" y="786"/>
                                  </a:lnTo>
                                  <a:lnTo>
                                    <a:pt x="227" y="813"/>
                                  </a:lnTo>
                                  <a:lnTo>
                                    <a:pt x="0" y="826"/>
                                  </a:lnTo>
                                </a:path>
                              </a:pathLst>
                            </a:custGeom>
                            <a:noFill/>
                            <a:ln w="12">
                              <a:solidFill>
                                <a:srgbClr val="000000"/>
                              </a:solidFill>
                              <a:prstDash val="solid"/>
                              <a:round/>
                            </a:ln>
                          </wps:spPr>
                          <wps:bodyPr rot="0" vert="horz" wrap="square" lIns="91440" tIns="45720" rIns="91440" bIns="45720" anchor="t" anchorCtr="0" upright="1">
                            <a:noAutofit/>
                          </wps:bodyPr>
                        </wps:wsp>
                        <wps:wsp>
                          <wps:cNvPr id="922" name="Line 9"/>
                          <wps:cNvCnPr>
                            <a:cxnSpLocks noChangeShapeType="1"/>
                          </wps:cNvCnPr>
                          <wps:spPr bwMode="auto">
                            <a:xfrm>
                              <a:off x="240" y="1193"/>
                              <a:ext cx="1" cy="233"/>
                            </a:xfrm>
                            <a:prstGeom prst="line">
                              <a:avLst/>
                            </a:prstGeom>
                            <a:noFill/>
                            <a:ln w="12">
                              <a:solidFill>
                                <a:srgbClr val="000000"/>
                              </a:solidFill>
                              <a:round/>
                            </a:ln>
                          </wps:spPr>
                          <wps:bodyPr/>
                        </wps:wsp>
                        <wps:wsp>
                          <wps:cNvPr id="923" name="Line 10"/>
                          <wps:cNvCnPr>
                            <a:cxnSpLocks noChangeShapeType="1"/>
                          </wps:cNvCnPr>
                          <wps:spPr bwMode="auto">
                            <a:xfrm flipH="1" flipV="1">
                              <a:off x="576" y="669"/>
                              <a:ext cx="25" cy="27"/>
                            </a:xfrm>
                            <a:prstGeom prst="line">
                              <a:avLst/>
                            </a:prstGeom>
                            <a:noFill/>
                            <a:ln w="12">
                              <a:solidFill>
                                <a:srgbClr val="000000"/>
                              </a:solidFill>
                              <a:round/>
                            </a:ln>
                          </wps:spPr>
                          <wps:bodyPr/>
                        </wps:wsp>
                        <wps:wsp>
                          <wps:cNvPr id="924" name="Line 11"/>
                          <wps:cNvCnPr>
                            <a:cxnSpLocks noChangeShapeType="1"/>
                          </wps:cNvCnPr>
                          <wps:spPr bwMode="auto">
                            <a:xfrm flipH="1" flipV="1">
                              <a:off x="601" y="729"/>
                              <a:ext cx="9" cy="9"/>
                            </a:xfrm>
                            <a:prstGeom prst="line">
                              <a:avLst/>
                            </a:prstGeom>
                            <a:noFill/>
                            <a:ln w="12">
                              <a:solidFill>
                                <a:srgbClr val="000000"/>
                              </a:solidFill>
                              <a:round/>
                            </a:ln>
                          </wps:spPr>
                          <wps:bodyPr/>
                        </wps:wsp>
                        <wps:wsp>
                          <wps:cNvPr id="925" name="Line 12"/>
                          <wps:cNvCnPr>
                            <a:cxnSpLocks noChangeShapeType="1"/>
                          </wps:cNvCnPr>
                          <wps:spPr bwMode="auto">
                            <a:xfrm flipH="1" flipV="1">
                              <a:off x="601" y="712"/>
                              <a:ext cx="9" cy="10"/>
                            </a:xfrm>
                            <a:prstGeom prst="line">
                              <a:avLst/>
                            </a:prstGeom>
                            <a:noFill/>
                            <a:ln w="12">
                              <a:solidFill>
                                <a:srgbClr val="000000"/>
                              </a:solidFill>
                              <a:round/>
                            </a:ln>
                          </wps:spPr>
                          <wps:bodyPr/>
                        </wps:wsp>
                        <wps:wsp>
                          <wps:cNvPr id="926" name="Line 13"/>
                          <wps:cNvCnPr>
                            <a:cxnSpLocks noChangeShapeType="1"/>
                          </wps:cNvCnPr>
                          <wps:spPr bwMode="auto">
                            <a:xfrm flipH="1" flipV="1">
                              <a:off x="601" y="696"/>
                              <a:ext cx="9" cy="9"/>
                            </a:xfrm>
                            <a:prstGeom prst="line">
                              <a:avLst/>
                            </a:prstGeom>
                            <a:noFill/>
                            <a:ln w="12">
                              <a:solidFill>
                                <a:srgbClr val="000000"/>
                              </a:solidFill>
                              <a:round/>
                            </a:ln>
                          </wps:spPr>
                          <wps:bodyPr/>
                        </wps:wsp>
                        <wps:wsp>
                          <wps:cNvPr id="927" name="Line 14"/>
                          <wps:cNvCnPr>
                            <a:cxnSpLocks noChangeShapeType="1"/>
                          </wps:cNvCnPr>
                          <wps:spPr bwMode="auto">
                            <a:xfrm flipH="1" flipV="1">
                              <a:off x="601" y="680"/>
                              <a:ext cx="9" cy="9"/>
                            </a:xfrm>
                            <a:prstGeom prst="line">
                              <a:avLst/>
                            </a:prstGeom>
                            <a:noFill/>
                            <a:ln w="12">
                              <a:solidFill>
                                <a:srgbClr val="000000"/>
                              </a:solidFill>
                              <a:round/>
                            </a:ln>
                          </wps:spPr>
                          <wps:bodyPr/>
                        </wps:wsp>
                        <wps:wsp>
                          <wps:cNvPr id="928" name="Line 15"/>
                          <wps:cNvCnPr>
                            <a:cxnSpLocks noChangeShapeType="1"/>
                          </wps:cNvCnPr>
                          <wps:spPr bwMode="auto">
                            <a:xfrm flipH="1" flipV="1">
                              <a:off x="601" y="664"/>
                              <a:ext cx="9" cy="9"/>
                            </a:xfrm>
                            <a:prstGeom prst="line">
                              <a:avLst/>
                            </a:prstGeom>
                            <a:noFill/>
                            <a:ln w="12">
                              <a:solidFill>
                                <a:srgbClr val="000000"/>
                              </a:solidFill>
                              <a:round/>
                            </a:ln>
                          </wps:spPr>
                          <wps:bodyPr/>
                        </wps:wsp>
                        <wps:wsp>
                          <wps:cNvPr id="929" name="Line 16"/>
                          <wps:cNvCnPr>
                            <a:cxnSpLocks noChangeShapeType="1"/>
                          </wps:cNvCnPr>
                          <wps:spPr bwMode="auto">
                            <a:xfrm flipH="1" flipV="1">
                              <a:off x="604" y="651"/>
                              <a:ext cx="6" cy="5"/>
                            </a:xfrm>
                            <a:prstGeom prst="line">
                              <a:avLst/>
                            </a:prstGeom>
                            <a:noFill/>
                            <a:ln w="12">
                              <a:solidFill>
                                <a:srgbClr val="000000"/>
                              </a:solidFill>
                              <a:round/>
                            </a:ln>
                          </wps:spPr>
                          <wps:bodyPr/>
                        </wps:wsp>
                        <wps:wsp>
                          <wps:cNvPr id="930" name="Freeform 17"/>
                          <wps:cNvSpPr/>
                          <wps:spPr bwMode="auto">
                            <a:xfrm>
                              <a:off x="562" y="669"/>
                              <a:ext cx="14" cy="55"/>
                            </a:xfrm>
                            <a:custGeom>
                              <a:avLst/>
                              <a:gdLst>
                                <a:gd name="T0" fmla="*/ 42 w 42"/>
                                <a:gd name="T1" fmla="*/ 0 h 166"/>
                                <a:gd name="T2" fmla="*/ 11 w 42"/>
                                <a:gd name="T3" fmla="*/ 36 h 166"/>
                                <a:gd name="T4" fmla="*/ 0 w 42"/>
                                <a:gd name="T5" fmla="*/ 82 h 166"/>
                                <a:gd name="T6" fmla="*/ 11 w 42"/>
                                <a:gd name="T7" fmla="*/ 130 h 166"/>
                                <a:gd name="T8" fmla="*/ 42 w 42"/>
                                <a:gd name="T9" fmla="*/ 166 h 166"/>
                              </a:gdLst>
                              <a:ahLst/>
                              <a:cxnLst>
                                <a:cxn ang="0">
                                  <a:pos x="T0" y="T1"/>
                                </a:cxn>
                                <a:cxn ang="0">
                                  <a:pos x="T2" y="T3"/>
                                </a:cxn>
                                <a:cxn ang="0">
                                  <a:pos x="T4" y="T5"/>
                                </a:cxn>
                                <a:cxn ang="0">
                                  <a:pos x="T6" y="T7"/>
                                </a:cxn>
                                <a:cxn ang="0">
                                  <a:pos x="T8" y="T9"/>
                                </a:cxn>
                              </a:cxnLst>
                              <a:rect l="0" t="0" r="r" b="b"/>
                              <a:pathLst>
                                <a:path w="42" h="166">
                                  <a:moveTo>
                                    <a:pt x="42" y="0"/>
                                  </a:moveTo>
                                  <a:lnTo>
                                    <a:pt x="11" y="36"/>
                                  </a:lnTo>
                                  <a:lnTo>
                                    <a:pt x="0" y="82"/>
                                  </a:lnTo>
                                  <a:lnTo>
                                    <a:pt x="11" y="130"/>
                                  </a:lnTo>
                                  <a:lnTo>
                                    <a:pt x="42" y="166"/>
                                  </a:lnTo>
                                </a:path>
                              </a:pathLst>
                            </a:custGeom>
                            <a:noFill/>
                            <a:ln w="12">
                              <a:solidFill>
                                <a:srgbClr val="000000"/>
                              </a:solidFill>
                              <a:prstDash val="solid"/>
                              <a:round/>
                            </a:ln>
                          </wps:spPr>
                          <wps:bodyPr rot="0" vert="horz" wrap="square" lIns="91440" tIns="45720" rIns="91440" bIns="45720" anchor="t" anchorCtr="0" upright="1">
                            <a:noAutofit/>
                          </wps:bodyPr>
                        </wps:wsp>
                        <wps:wsp>
                          <wps:cNvPr id="931" name="Line 18"/>
                          <wps:cNvCnPr>
                            <a:cxnSpLocks noChangeShapeType="1"/>
                          </wps:cNvCnPr>
                          <wps:spPr bwMode="auto">
                            <a:xfrm>
                              <a:off x="601" y="651"/>
                              <a:ext cx="1" cy="92"/>
                            </a:xfrm>
                            <a:prstGeom prst="line">
                              <a:avLst/>
                            </a:prstGeom>
                            <a:noFill/>
                            <a:ln w="12">
                              <a:solidFill>
                                <a:srgbClr val="000000"/>
                              </a:solidFill>
                              <a:round/>
                            </a:ln>
                          </wps:spPr>
                          <wps:bodyPr/>
                        </wps:wsp>
                        <wps:wsp>
                          <wps:cNvPr id="932" name="Line 19"/>
                          <wps:cNvCnPr>
                            <a:cxnSpLocks noChangeShapeType="1"/>
                          </wps:cNvCnPr>
                          <wps:spPr bwMode="auto">
                            <a:xfrm>
                              <a:off x="610" y="651"/>
                              <a:ext cx="1" cy="92"/>
                            </a:xfrm>
                            <a:prstGeom prst="line">
                              <a:avLst/>
                            </a:prstGeom>
                            <a:noFill/>
                            <a:ln w="12">
                              <a:solidFill>
                                <a:srgbClr val="000000"/>
                              </a:solidFill>
                              <a:round/>
                            </a:ln>
                          </wps:spPr>
                          <wps:bodyPr/>
                        </wps:wsp>
                        <wps:wsp>
                          <wps:cNvPr id="933" name="Line 20"/>
                          <wps:cNvCnPr>
                            <a:cxnSpLocks noChangeShapeType="1"/>
                          </wps:cNvCnPr>
                          <wps:spPr bwMode="auto">
                            <a:xfrm flipH="1">
                              <a:off x="601" y="651"/>
                              <a:ext cx="1175" cy="1"/>
                            </a:xfrm>
                            <a:prstGeom prst="line">
                              <a:avLst/>
                            </a:prstGeom>
                            <a:noFill/>
                            <a:ln w="12">
                              <a:solidFill>
                                <a:srgbClr val="000000"/>
                              </a:solidFill>
                              <a:round/>
                            </a:ln>
                          </wps:spPr>
                          <wps:bodyPr/>
                        </wps:wsp>
                        <wps:wsp>
                          <wps:cNvPr id="934" name="Line 21"/>
                          <wps:cNvCnPr>
                            <a:cxnSpLocks noChangeShapeType="1"/>
                          </wps:cNvCnPr>
                          <wps:spPr bwMode="auto">
                            <a:xfrm flipH="1">
                              <a:off x="601" y="743"/>
                              <a:ext cx="1175" cy="1"/>
                            </a:xfrm>
                            <a:prstGeom prst="line">
                              <a:avLst/>
                            </a:prstGeom>
                            <a:noFill/>
                            <a:ln w="12">
                              <a:solidFill>
                                <a:srgbClr val="000000"/>
                              </a:solidFill>
                              <a:round/>
                            </a:ln>
                          </wps:spPr>
                          <wps:bodyPr/>
                        </wps:wsp>
                        <wps:wsp>
                          <wps:cNvPr id="935" name="Line 22"/>
                          <wps:cNvCnPr>
                            <a:cxnSpLocks noChangeShapeType="1"/>
                          </wps:cNvCnPr>
                          <wps:spPr bwMode="auto">
                            <a:xfrm>
                              <a:off x="576" y="724"/>
                              <a:ext cx="1" cy="452"/>
                            </a:xfrm>
                            <a:prstGeom prst="line">
                              <a:avLst/>
                            </a:prstGeom>
                            <a:noFill/>
                            <a:ln w="12">
                              <a:solidFill>
                                <a:srgbClr val="000000"/>
                              </a:solidFill>
                              <a:round/>
                            </a:ln>
                          </wps:spPr>
                          <wps:bodyPr/>
                        </wps:wsp>
                        <wps:wsp>
                          <wps:cNvPr id="936" name="Line 23"/>
                          <wps:cNvCnPr>
                            <a:cxnSpLocks noChangeShapeType="1"/>
                          </wps:cNvCnPr>
                          <wps:spPr bwMode="auto">
                            <a:xfrm>
                              <a:off x="1800" y="724"/>
                              <a:ext cx="1" cy="469"/>
                            </a:xfrm>
                            <a:prstGeom prst="line">
                              <a:avLst/>
                            </a:prstGeom>
                            <a:noFill/>
                            <a:ln w="12">
                              <a:solidFill>
                                <a:srgbClr val="000000"/>
                              </a:solidFill>
                              <a:round/>
                            </a:ln>
                          </wps:spPr>
                          <wps:bodyPr/>
                        </wps:wsp>
                        <wps:wsp>
                          <wps:cNvPr id="937" name="Line 24"/>
                          <wps:cNvCnPr>
                            <a:cxnSpLocks noChangeShapeType="1"/>
                          </wps:cNvCnPr>
                          <wps:spPr bwMode="auto">
                            <a:xfrm>
                              <a:off x="576" y="1426"/>
                              <a:ext cx="1" cy="2429"/>
                            </a:xfrm>
                            <a:prstGeom prst="line">
                              <a:avLst/>
                            </a:prstGeom>
                            <a:noFill/>
                            <a:ln w="12">
                              <a:solidFill>
                                <a:srgbClr val="000000"/>
                              </a:solidFill>
                              <a:round/>
                            </a:ln>
                          </wps:spPr>
                          <wps:bodyPr/>
                        </wps:wsp>
                        <wps:wsp>
                          <wps:cNvPr id="938" name="Line 25"/>
                          <wps:cNvCnPr>
                            <a:cxnSpLocks noChangeShapeType="1"/>
                          </wps:cNvCnPr>
                          <wps:spPr bwMode="auto">
                            <a:xfrm>
                              <a:off x="1800" y="1426"/>
                              <a:ext cx="1" cy="2429"/>
                            </a:xfrm>
                            <a:prstGeom prst="line">
                              <a:avLst/>
                            </a:prstGeom>
                            <a:noFill/>
                            <a:ln w="12">
                              <a:solidFill>
                                <a:srgbClr val="000000"/>
                              </a:solidFill>
                              <a:round/>
                            </a:ln>
                          </wps:spPr>
                          <wps:bodyPr/>
                        </wps:wsp>
                        <wps:wsp>
                          <wps:cNvPr id="939" name="Line 26"/>
                          <wps:cNvCnPr>
                            <a:cxnSpLocks noChangeShapeType="1"/>
                          </wps:cNvCnPr>
                          <wps:spPr bwMode="auto">
                            <a:xfrm>
                              <a:off x="1147" y="4094"/>
                              <a:ext cx="1" cy="254"/>
                            </a:xfrm>
                            <a:prstGeom prst="line">
                              <a:avLst/>
                            </a:prstGeom>
                            <a:noFill/>
                            <a:ln w="12">
                              <a:solidFill>
                                <a:srgbClr val="000000"/>
                              </a:solidFill>
                              <a:round/>
                            </a:ln>
                          </wps:spPr>
                          <wps:bodyPr/>
                        </wps:wsp>
                        <wps:wsp>
                          <wps:cNvPr id="940" name="Line 27"/>
                          <wps:cNvCnPr>
                            <a:cxnSpLocks noChangeShapeType="1"/>
                          </wps:cNvCnPr>
                          <wps:spPr bwMode="auto">
                            <a:xfrm>
                              <a:off x="1230" y="4094"/>
                              <a:ext cx="1" cy="254"/>
                            </a:xfrm>
                            <a:prstGeom prst="line">
                              <a:avLst/>
                            </a:prstGeom>
                            <a:noFill/>
                            <a:ln w="12">
                              <a:solidFill>
                                <a:srgbClr val="000000"/>
                              </a:solidFill>
                              <a:round/>
                            </a:ln>
                          </wps:spPr>
                          <wps:bodyPr/>
                        </wps:wsp>
                        <wps:wsp>
                          <wps:cNvPr id="941" name="Freeform 28"/>
                          <wps:cNvSpPr/>
                          <wps:spPr bwMode="auto">
                            <a:xfrm>
                              <a:off x="576" y="3855"/>
                              <a:ext cx="571" cy="275"/>
                            </a:xfrm>
                            <a:custGeom>
                              <a:avLst/>
                              <a:gdLst>
                                <a:gd name="T0" fmla="*/ 1713 w 1713"/>
                                <a:gd name="T1" fmla="*/ 826 h 826"/>
                                <a:gd name="T2" fmla="*/ 1484 w 1713"/>
                                <a:gd name="T3" fmla="*/ 813 h 826"/>
                                <a:gd name="T4" fmla="*/ 1262 w 1713"/>
                                <a:gd name="T5" fmla="*/ 786 h 826"/>
                                <a:gd name="T6" fmla="*/ 1048 w 1713"/>
                                <a:gd name="T7" fmla="*/ 748 h 826"/>
                                <a:gd name="T8" fmla="*/ 847 w 1713"/>
                                <a:gd name="T9" fmla="*/ 697 h 826"/>
                                <a:gd name="T10" fmla="*/ 662 w 1713"/>
                                <a:gd name="T11" fmla="*/ 636 h 826"/>
                                <a:gd name="T12" fmla="*/ 495 w 1713"/>
                                <a:gd name="T13" fmla="*/ 565 h 826"/>
                                <a:gd name="T14" fmla="*/ 349 w 1713"/>
                                <a:gd name="T15" fmla="*/ 486 h 826"/>
                                <a:gd name="T16" fmla="*/ 226 w 1713"/>
                                <a:gd name="T17" fmla="*/ 398 h 826"/>
                                <a:gd name="T18" fmla="*/ 129 w 1713"/>
                                <a:gd name="T19" fmla="*/ 304 h 826"/>
                                <a:gd name="T20" fmla="*/ 57 w 1713"/>
                                <a:gd name="T21" fmla="*/ 206 h 826"/>
                                <a:gd name="T22" fmla="*/ 14 w 1713"/>
                                <a:gd name="T23" fmla="*/ 104 h 826"/>
                                <a:gd name="T24" fmla="*/ 0 w 1713"/>
                                <a:gd name="T25" fmla="*/ 0 h 8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713" h="826">
                                  <a:moveTo>
                                    <a:pt x="1713" y="826"/>
                                  </a:moveTo>
                                  <a:lnTo>
                                    <a:pt x="1484" y="813"/>
                                  </a:lnTo>
                                  <a:lnTo>
                                    <a:pt x="1262" y="786"/>
                                  </a:lnTo>
                                  <a:lnTo>
                                    <a:pt x="1048" y="748"/>
                                  </a:lnTo>
                                  <a:lnTo>
                                    <a:pt x="847" y="697"/>
                                  </a:lnTo>
                                  <a:lnTo>
                                    <a:pt x="662" y="636"/>
                                  </a:lnTo>
                                  <a:lnTo>
                                    <a:pt x="495" y="565"/>
                                  </a:lnTo>
                                  <a:lnTo>
                                    <a:pt x="349" y="486"/>
                                  </a:lnTo>
                                  <a:lnTo>
                                    <a:pt x="226" y="398"/>
                                  </a:lnTo>
                                  <a:lnTo>
                                    <a:pt x="129" y="304"/>
                                  </a:lnTo>
                                  <a:lnTo>
                                    <a:pt x="57" y="206"/>
                                  </a:lnTo>
                                  <a:lnTo>
                                    <a:pt x="14" y="104"/>
                                  </a:lnTo>
                                  <a:lnTo>
                                    <a:pt x="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942" name="Line 29"/>
                          <wps:cNvCnPr>
                            <a:cxnSpLocks noChangeShapeType="1"/>
                          </wps:cNvCnPr>
                          <wps:spPr bwMode="auto">
                            <a:xfrm>
                              <a:off x="1147" y="4348"/>
                              <a:ext cx="83" cy="1"/>
                            </a:xfrm>
                            <a:prstGeom prst="line">
                              <a:avLst/>
                            </a:prstGeom>
                            <a:noFill/>
                            <a:ln w="12">
                              <a:solidFill>
                                <a:srgbClr val="000000"/>
                              </a:solidFill>
                              <a:round/>
                            </a:ln>
                          </wps:spPr>
                          <wps:bodyPr/>
                        </wps:wsp>
                        <wps:wsp>
                          <wps:cNvPr id="943" name="Line 30"/>
                          <wps:cNvCnPr>
                            <a:cxnSpLocks noChangeShapeType="1"/>
                          </wps:cNvCnPr>
                          <wps:spPr bwMode="auto">
                            <a:xfrm flipV="1">
                              <a:off x="613" y="3115"/>
                              <a:ext cx="575" cy="333"/>
                            </a:xfrm>
                            <a:prstGeom prst="line">
                              <a:avLst/>
                            </a:prstGeom>
                            <a:noFill/>
                            <a:ln w="12">
                              <a:solidFill>
                                <a:srgbClr val="000000"/>
                              </a:solidFill>
                              <a:round/>
                            </a:ln>
                          </wps:spPr>
                          <wps:bodyPr/>
                        </wps:wsp>
                        <wps:wsp>
                          <wps:cNvPr id="944" name="Line 31"/>
                          <wps:cNvCnPr>
                            <a:cxnSpLocks noChangeShapeType="1"/>
                          </wps:cNvCnPr>
                          <wps:spPr bwMode="auto">
                            <a:xfrm flipV="1">
                              <a:off x="631" y="3126"/>
                              <a:ext cx="557" cy="322"/>
                            </a:xfrm>
                            <a:prstGeom prst="line">
                              <a:avLst/>
                            </a:prstGeom>
                            <a:noFill/>
                            <a:ln w="12">
                              <a:solidFill>
                                <a:srgbClr val="000000"/>
                              </a:solidFill>
                              <a:round/>
                            </a:ln>
                          </wps:spPr>
                          <wps:bodyPr/>
                        </wps:wsp>
                        <wps:wsp>
                          <wps:cNvPr id="945" name="Freeform 32"/>
                          <wps:cNvSpPr/>
                          <wps:spPr bwMode="auto">
                            <a:xfrm>
                              <a:off x="766" y="3433"/>
                              <a:ext cx="59" cy="15"/>
                            </a:xfrm>
                            <a:custGeom>
                              <a:avLst/>
                              <a:gdLst>
                                <a:gd name="T0" fmla="*/ 175 w 175"/>
                                <a:gd name="T1" fmla="*/ 45 h 45"/>
                                <a:gd name="T2" fmla="*/ 136 w 175"/>
                                <a:gd name="T3" fmla="*/ 11 h 45"/>
                                <a:gd name="T4" fmla="*/ 87 w 175"/>
                                <a:gd name="T5" fmla="*/ 0 h 45"/>
                                <a:gd name="T6" fmla="*/ 37 w 175"/>
                                <a:gd name="T7" fmla="*/ 11 h 45"/>
                                <a:gd name="T8" fmla="*/ 0 w 175"/>
                                <a:gd name="T9" fmla="*/ 45 h 45"/>
                              </a:gdLst>
                              <a:ahLst/>
                              <a:cxnLst>
                                <a:cxn ang="0">
                                  <a:pos x="T0" y="T1"/>
                                </a:cxn>
                                <a:cxn ang="0">
                                  <a:pos x="T2" y="T3"/>
                                </a:cxn>
                                <a:cxn ang="0">
                                  <a:pos x="T4" y="T5"/>
                                </a:cxn>
                                <a:cxn ang="0">
                                  <a:pos x="T6" y="T7"/>
                                </a:cxn>
                                <a:cxn ang="0">
                                  <a:pos x="T8" y="T9"/>
                                </a:cxn>
                              </a:cxnLst>
                              <a:rect l="0" t="0" r="r" b="b"/>
                              <a:pathLst>
                                <a:path w="175" h="45">
                                  <a:moveTo>
                                    <a:pt x="175" y="45"/>
                                  </a:moveTo>
                                  <a:lnTo>
                                    <a:pt x="136" y="11"/>
                                  </a:lnTo>
                                  <a:lnTo>
                                    <a:pt x="87" y="0"/>
                                  </a:lnTo>
                                  <a:lnTo>
                                    <a:pt x="37" y="11"/>
                                  </a:lnTo>
                                  <a:lnTo>
                                    <a:pt x="0" y="45"/>
                                  </a:lnTo>
                                </a:path>
                              </a:pathLst>
                            </a:custGeom>
                            <a:noFill/>
                            <a:ln w="12">
                              <a:solidFill>
                                <a:srgbClr val="000000"/>
                              </a:solidFill>
                              <a:prstDash val="solid"/>
                              <a:round/>
                            </a:ln>
                          </wps:spPr>
                          <wps:bodyPr rot="0" vert="horz" wrap="square" lIns="91440" tIns="45720" rIns="91440" bIns="45720" anchor="t" anchorCtr="0" upright="1">
                            <a:noAutofit/>
                          </wps:bodyPr>
                        </wps:wsp>
                        <wps:wsp>
                          <wps:cNvPr id="946" name="Freeform 33"/>
                          <wps:cNvSpPr/>
                          <wps:spPr bwMode="auto">
                            <a:xfrm>
                              <a:off x="665" y="3433"/>
                              <a:ext cx="58" cy="15"/>
                            </a:xfrm>
                            <a:custGeom>
                              <a:avLst/>
                              <a:gdLst>
                                <a:gd name="T0" fmla="*/ 175 w 175"/>
                                <a:gd name="T1" fmla="*/ 45 h 45"/>
                                <a:gd name="T2" fmla="*/ 136 w 175"/>
                                <a:gd name="T3" fmla="*/ 11 h 45"/>
                                <a:gd name="T4" fmla="*/ 87 w 175"/>
                                <a:gd name="T5" fmla="*/ 0 h 45"/>
                                <a:gd name="T6" fmla="*/ 38 w 175"/>
                                <a:gd name="T7" fmla="*/ 11 h 45"/>
                                <a:gd name="T8" fmla="*/ 0 w 175"/>
                                <a:gd name="T9" fmla="*/ 45 h 45"/>
                              </a:gdLst>
                              <a:ahLst/>
                              <a:cxnLst>
                                <a:cxn ang="0">
                                  <a:pos x="T0" y="T1"/>
                                </a:cxn>
                                <a:cxn ang="0">
                                  <a:pos x="T2" y="T3"/>
                                </a:cxn>
                                <a:cxn ang="0">
                                  <a:pos x="T4" y="T5"/>
                                </a:cxn>
                                <a:cxn ang="0">
                                  <a:pos x="T6" y="T7"/>
                                </a:cxn>
                                <a:cxn ang="0">
                                  <a:pos x="T8" y="T9"/>
                                </a:cxn>
                              </a:cxnLst>
                              <a:rect l="0" t="0" r="r" b="b"/>
                              <a:pathLst>
                                <a:path w="175" h="45">
                                  <a:moveTo>
                                    <a:pt x="175" y="45"/>
                                  </a:moveTo>
                                  <a:lnTo>
                                    <a:pt x="136" y="11"/>
                                  </a:lnTo>
                                  <a:lnTo>
                                    <a:pt x="87" y="0"/>
                                  </a:lnTo>
                                  <a:lnTo>
                                    <a:pt x="38" y="11"/>
                                  </a:lnTo>
                                  <a:lnTo>
                                    <a:pt x="0" y="45"/>
                                  </a:lnTo>
                                </a:path>
                              </a:pathLst>
                            </a:custGeom>
                            <a:noFill/>
                            <a:ln w="12">
                              <a:solidFill>
                                <a:srgbClr val="000000"/>
                              </a:solidFill>
                              <a:prstDash val="solid"/>
                              <a:round/>
                            </a:ln>
                          </wps:spPr>
                          <wps:bodyPr rot="0" vert="horz" wrap="square" lIns="91440" tIns="45720" rIns="91440" bIns="45720" anchor="t" anchorCtr="0" upright="1">
                            <a:noAutofit/>
                          </wps:bodyPr>
                        </wps:wsp>
                        <wps:wsp>
                          <wps:cNvPr id="947" name="Line 34"/>
                          <wps:cNvCnPr>
                            <a:cxnSpLocks noChangeShapeType="1"/>
                          </wps:cNvCnPr>
                          <wps:spPr bwMode="auto">
                            <a:xfrm flipH="1">
                              <a:off x="613" y="3448"/>
                              <a:ext cx="52" cy="1"/>
                            </a:xfrm>
                            <a:prstGeom prst="line">
                              <a:avLst/>
                            </a:prstGeom>
                            <a:noFill/>
                            <a:ln w="12">
                              <a:solidFill>
                                <a:srgbClr val="000000"/>
                              </a:solidFill>
                              <a:round/>
                            </a:ln>
                          </wps:spPr>
                          <wps:bodyPr/>
                        </wps:wsp>
                        <wps:wsp>
                          <wps:cNvPr id="948" name="Line 35"/>
                          <wps:cNvCnPr>
                            <a:cxnSpLocks noChangeShapeType="1"/>
                          </wps:cNvCnPr>
                          <wps:spPr bwMode="auto">
                            <a:xfrm flipH="1">
                              <a:off x="723" y="3448"/>
                              <a:ext cx="43" cy="1"/>
                            </a:xfrm>
                            <a:prstGeom prst="line">
                              <a:avLst/>
                            </a:prstGeom>
                            <a:noFill/>
                            <a:ln w="12">
                              <a:solidFill>
                                <a:srgbClr val="000000"/>
                              </a:solidFill>
                              <a:round/>
                            </a:ln>
                          </wps:spPr>
                          <wps:bodyPr/>
                        </wps:wsp>
                        <wps:wsp>
                          <wps:cNvPr id="949" name="Line 36"/>
                          <wps:cNvCnPr>
                            <a:cxnSpLocks noChangeShapeType="1"/>
                          </wps:cNvCnPr>
                          <wps:spPr bwMode="auto">
                            <a:xfrm flipH="1">
                              <a:off x="825" y="3448"/>
                              <a:ext cx="43" cy="1"/>
                            </a:xfrm>
                            <a:prstGeom prst="line">
                              <a:avLst/>
                            </a:prstGeom>
                            <a:noFill/>
                            <a:ln w="12">
                              <a:solidFill>
                                <a:srgbClr val="000000"/>
                              </a:solidFill>
                              <a:round/>
                            </a:ln>
                          </wps:spPr>
                          <wps:bodyPr/>
                        </wps:wsp>
                        <wps:wsp>
                          <wps:cNvPr id="950" name="Line 37"/>
                          <wps:cNvCnPr>
                            <a:cxnSpLocks noChangeShapeType="1"/>
                          </wps:cNvCnPr>
                          <wps:spPr bwMode="auto">
                            <a:xfrm flipH="1" flipV="1">
                              <a:off x="1188" y="3126"/>
                              <a:ext cx="558" cy="322"/>
                            </a:xfrm>
                            <a:prstGeom prst="line">
                              <a:avLst/>
                            </a:prstGeom>
                            <a:noFill/>
                            <a:ln w="12">
                              <a:solidFill>
                                <a:srgbClr val="000000"/>
                              </a:solidFill>
                              <a:round/>
                            </a:ln>
                          </wps:spPr>
                          <wps:bodyPr/>
                        </wps:wsp>
                        <wps:wsp>
                          <wps:cNvPr id="951" name="Line 38"/>
                          <wps:cNvCnPr>
                            <a:cxnSpLocks noChangeShapeType="1"/>
                          </wps:cNvCnPr>
                          <wps:spPr bwMode="auto">
                            <a:xfrm flipH="1" flipV="1">
                              <a:off x="1188" y="3115"/>
                              <a:ext cx="576" cy="333"/>
                            </a:xfrm>
                            <a:prstGeom prst="line">
                              <a:avLst/>
                            </a:prstGeom>
                            <a:noFill/>
                            <a:ln w="12">
                              <a:solidFill>
                                <a:srgbClr val="000000"/>
                              </a:solidFill>
                              <a:round/>
                            </a:ln>
                          </wps:spPr>
                          <wps:bodyPr/>
                        </wps:wsp>
                        <wps:wsp>
                          <wps:cNvPr id="952" name="Freeform 39"/>
                          <wps:cNvSpPr/>
                          <wps:spPr bwMode="auto">
                            <a:xfrm>
                              <a:off x="868" y="3433"/>
                              <a:ext cx="57" cy="15"/>
                            </a:xfrm>
                            <a:custGeom>
                              <a:avLst/>
                              <a:gdLst>
                                <a:gd name="T0" fmla="*/ 173 w 173"/>
                                <a:gd name="T1" fmla="*/ 45 h 45"/>
                                <a:gd name="T2" fmla="*/ 136 w 173"/>
                                <a:gd name="T3" fmla="*/ 11 h 45"/>
                                <a:gd name="T4" fmla="*/ 87 w 173"/>
                                <a:gd name="T5" fmla="*/ 0 h 45"/>
                                <a:gd name="T6" fmla="*/ 37 w 173"/>
                                <a:gd name="T7" fmla="*/ 11 h 45"/>
                                <a:gd name="T8" fmla="*/ 0 w 173"/>
                                <a:gd name="T9" fmla="*/ 45 h 45"/>
                              </a:gdLst>
                              <a:ahLst/>
                              <a:cxnLst>
                                <a:cxn ang="0">
                                  <a:pos x="T0" y="T1"/>
                                </a:cxn>
                                <a:cxn ang="0">
                                  <a:pos x="T2" y="T3"/>
                                </a:cxn>
                                <a:cxn ang="0">
                                  <a:pos x="T4" y="T5"/>
                                </a:cxn>
                                <a:cxn ang="0">
                                  <a:pos x="T6" y="T7"/>
                                </a:cxn>
                                <a:cxn ang="0">
                                  <a:pos x="T8" y="T9"/>
                                </a:cxn>
                              </a:cxnLst>
                              <a:rect l="0" t="0" r="r" b="b"/>
                              <a:pathLst>
                                <a:path w="173" h="45">
                                  <a:moveTo>
                                    <a:pt x="173" y="45"/>
                                  </a:moveTo>
                                  <a:lnTo>
                                    <a:pt x="136" y="11"/>
                                  </a:lnTo>
                                  <a:lnTo>
                                    <a:pt x="87" y="0"/>
                                  </a:lnTo>
                                  <a:lnTo>
                                    <a:pt x="37" y="11"/>
                                  </a:lnTo>
                                  <a:lnTo>
                                    <a:pt x="0" y="45"/>
                                  </a:lnTo>
                                </a:path>
                              </a:pathLst>
                            </a:custGeom>
                            <a:noFill/>
                            <a:ln w="12">
                              <a:solidFill>
                                <a:srgbClr val="000000"/>
                              </a:solidFill>
                              <a:prstDash val="solid"/>
                              <a:round/>
                            </a:ln>
                          </wps:spPr>
                          <wps:bodyPr rot="0" vert="horz" wrap="square" lIns="91440" tIns="45720" rIns="91440" bIns="45720" anchor="t" anchorCtr="0" upright="1">
                            <a:noAutofit/>
                          </wps:bodyPr>
                        </wps:wsp>
                        <wps:wsp>
                          <wps:cNvPr id="953" name="Line 40"/>
                          <wps:cNvCnPr>
                            <a:cxnSpLocks noChangeShapeType="1"/>
                          </wps:cNvCnPr>
                          <wps:spPr bwMode="auto">
                            <a:xfrm flipH="1">
                              <a:off x="925" y="3448"/>
                              <a:ext cx="43" cy="1"/>
                            </a:xfrm>
                            <a:prstGeom prst="line">
                              <a:avLst/>
                            </a:prstGeom>
                            <a:noFill/>
                            <a:ln w="12">
                              <a:solidFill>
                                <a:srgbClr val="000000"/>
                              </a:solidFill>
                              <a:round/>
                            </a:ln>
                          </wps:spPr>
                          <wps:bodyPr/>
                        </wps:wsp>
                        <wps:wsp>
                          <wps:cNvPr id="954" name="Freeform 41"/>
                          <wps:cNvSpPr/>
                          <wps:spPr bwMode="auto">
                            <a:xfrm>
                              <a:off x="968" y="3433"/>
                              <a:ext cx="59" cy="15"/>
                            </a:xfrm>
                            <a:custGeom>
                              <a:avLst/>
                              <a:gdLst>
                                <a:gd name="T0" fmla="*/ 175 w 175"/>
                                <a:gd name="T1" fmla="*/ 45 h 45"/>
                                <a:gd name="T2" fmla="*/ 138 w 175"/>
                                <a:gd name="T3" fmla="*/ 11 h 45"/>
                                <a:gd name="T4" fmla="*/ 88 w 175"/>
                                <a:gd name="T5" fmla="*/ 0 h 45"/>
                                <a:gd name="T6" fmla="*/ 39 w 175"/>
                                <a:gd name="T7" fmla="*/ 11 h 45"/>
                                <a:gd name="T8" fmla="*/ 0 w 175"/>
                                <a:gd name="T9" fmla="*/ 45 h 45"/>
                              </a:gdLst>
                              <a:ahLst/>
                              <a:cxnLst>
                                <a:cxn ang="0">
                                  <a:pos x="T0" y="T1"/>
                                </a:cxn>
                                <a:cxn ang="0">
                                  <a:pos x="T2" y="T3"/>
                                </a:cxn>
                                <a:cxn ang="0">
                                  <a:pos x="T4" y="T5"/>
                                </a:cxn>
                                <a:cxn ang="0">
                                  <a:pos x="T6" y="T7"/>
                                </a:cxn>
                                <a:cxn ang="0">
                                  <a:pos x="T8" y="T9"/>
                                </a:cxn>
                              </a:cxnLst>
                              <a:rect l="0" t="0" r="r" b="b"/>
                              <a:pathLst>
                                <a:path w="175" h="45">
                                  <a:moveTo>
                                    <a:pt x="175" y="45"/>
                                  </a:moveTo>
                                  <a:lnTo>
                                    <a:pt x="138" y="11"/>
                                  </a:lnTo>
                                  <a:lnTo>
                                    <a:pt x="88" y="0"/>
                                  </a:lnTo>
                                  <a:lnTo>
                                    <a:pt x="39" y="11"/>
                                  </a:lnTo>
                                  <a:lnTo>
                                    <a:pt x="0" y="45"/>
                                  </a:lnTo>
                                </a:path>
                              </a:pathLst>
                            </a:custGeom>
                            <a:noFill/>
                            <a:ln w="12">
                              <a:solidFill>
                                <a:srgbClr val="000000"/>
                              </a:solidFill>
                              <a:prstDash val="solid"/>
                              <a:round/>
                            </a:ln>
                          </wps:spPr>
                          <wps:bodyPr rot="0" vert="horz" wrap="square" lIns="91440" tIns="45720" rIns="91440" bIns="45720" anchor="t" anchorCtr="0" upright="1">
                            <a:noAutofit/>
                          </wps:bodyPr>
                        </wps:wsp>
                        <wps:wsp>
                          <wps:cNvPr id="955" name="Line 42"/>
                          <wps:cNvCnPr>
                            <a:cxnSpLocks noChangeShapeType="1"/>
                          </wps:cNvCnPr>
                          <wps:spPr bwMode="auto">
                            <a:xfrm flipH="1">
                              <a:off x="1027" y="3448"/>
                              <a:ext cx="43" cy="1"/>
                            </a:xfrm>
                            <a:prstGeom prst="line">
                              <a:avLst/>
                            </a:prstGeom>
                            <a:noFill/>
                            <a:ln w="12">
                              <a:solidFill>
                                <a:srgbClr val="000000"/>
                              </a:solidFill>
                              <a:round/>
                            </a:ln>
                          </wps:spPr>
                          <wps:bodyPr/>
                        </wps:wsp>
                        <wps:wsp>
                          <wps:cNvPr id="956" name="Freeform 43"/>
                          <wps:cNvSpPr/>
                          <wps:spPr bwMode="auto">
                            <a:xfrm>
                              <a:off x="1070" y="3433"/>
                              <a:ext cx="58" cy="15"/>
                            </a:xfrm>
                            <a:custGeom>
                              <a:avLst/>
                              <a:gdLst>
                                <a:gd name="T0" fmla="*/ 175 w 175"/>
                                <a:gd name="T1" fmla="*/ 45 h 45"/>
                                <a:gd name="T2" fmla="*/ 137 w 175"/>
                                <a:gd name="T3" fmla="*/ 11 h 45"/>
                                <a:gd name="T4" fmla="*/ 88 w 175"/>
                                <a:gd name="T5" fmla="*/ 0 h 45"/>
                                <a:gd name="T6" fmla="*/ 39 w 175"/>
                                <a:gd name="T7" fmla="*/ 11 h 45"/>
                                <a:gd name="T8" fmla="*/ 0 w 175"/>
                                <a:gd name="T9" fmla="*/ 45 h 45"/>
                              </a:gdLst>
                              <a:ahLst/>
                              <a:cxnLst>
                                <a:cxn ang="0">
                                  <a:pos x="T0" y="T1"/>
                                </a:cxn>
                                <a:cxn ang="0">
                                  <a:pos x="T2" y="T3"/>
                                </a:cxn>
                                <a:cxn ang="0">
                                  <a:pos x="T4" y="T5"/>
                                </a:cxn>
                                <a:cxn ang="0">
                                  <a:pos x="T6" y="T7"/>
                                </a:cxn>
                                <a:cxn ang="0">
                                  <a:pos x="T8" y="T9"/>
                                </a:cxn>
                              </a:cxnLst>
                              <a:rect l="0" t="0" r="r" b="b"/>
                              <a:pathLst>
                                <a:path w="175" h="45">
                                  <a:moveTo>
                                    <a:pt x="175" y="45"/>
                                  </a:moveTo>
                                  <a:lnTo>
                                    <a:pt x="137" y="11"/>
                                  </a:lnTo>
                                  <a:lnTo>
                                    <a:pt x="88" y="0"/>
                                  </a:lnTo>
                                  <a:lnTo>
                                    <a:pt x="39" y="11"/>
                                  </a:lnTo>
                                  <a:lnTo>
                                    <a:pt x="0" y="45"/>
                                  </a:lnTo>
                                </a:path>
                              </a:pathLst>
                            </a:custGeom>
                            <a:noFill/>
                            <a:ln w="12">
                              <a:solidFill>
                                <a:srgbClr val="000000"/>
                              </a:solidFill>
                              <a:prstDash val="solid"/>
                              <a:round/>
                            </a:ln>
                          </wps:spPr>
                          <wps:bodyPr rot="0" vert="horz" wrap="square" lIns="91440" tIns="45720" rIns="91440" bIns="45720" anchor="t" anchorCtr="0" upright="1">
                            <a:noAutofit/>
                          </wps:bodyPr>
                        </wps:wsp>
                        <wps:wsp>
                          <wps:cNvPr id="957" name="Line 44"/>
                          <wps:cNvCnPr>
                            <a:cxnSpLocks noChangeShapeType="1"/>
                          </wps:cNvCnPr>
                          <wps:spPr bwMode="auto">
                            <a:xfrm flipH="1">
                              <a:off x="1128" y="3448"/>
                              <a:ext cx="43" cy="1"/>
                            </a:xfrm>
                            <a:prstGeom prst="line">
                              <a:avLst/>
                            </a:prstGeom>
                            <a:noFill/>
                            <a:ln w="12">
                              <a:solidFill>
                                <a:srgbClr val="000000"/>
                              </a:solidFill>
                              <a:round/>
                            </a:ln>
                          </wps:spPr>
                          <wps:bodyPr/>
                        </wps:wsp>
                        <wps:wsp>
                          <wps:cNvPr id="958" name="Freeform 45"/>
                          <wps:cNvSpPr/>
                          <wps:spPr bwMode="auto">
                            <a:xfrm>
                              <a:off x="1171" y="3433"/>
                              <a:ext cx="58" cy="15"/>
                            </a:xfrm>
                            <a:custGeom>
                              <a:avLst/>
                              <a:gdLst>
                                <a:gd name="T0" fmla="*/ 175 w 175"/>
                                <a:gd name="T1" fmla="*/ 45 h 45"/>
                                <a:gd name="T2" fmla="*/ 136 w 175"/>
                                <a:gd name="T3" fmla="*/ 11 h 45"/>
                                <a:gd name="T4" fmla="*/ 88 w 175"/>
                                <a:gd name="T5" fmla="*/ 0 h 45"/>
                                <a:gd name="T6" fmla="*/ 39 w 175"/>
                                <a:gd name="T7" fmla="*/ 11 h 45"/>
                                <a:gd name="T8" fmla="*/ 0 w 175"/>
                                <a:gd name="T9" fmla="*/ 45 h 45"/>
                              </a:gdLst>
                              <a:ahLst/>
                              <a:cxnLst>
                                <a:cxn ang="0">
                                  <a:pos x="T0" y="T1"/>
                                </a:cxn>
                                <a:cxn ang="0">
                                  <a:pos x="T2" y="T3"/>
                                </a:cxn>
                                <a:cxn ang="0">
                                  <a:pos x="T4" y="T5"/>
                                </a:cxn>
                                <a:cxn ang="0">
                                  <a:pos x="T6" y="T7"/>
                                </a:cxn>
                                <a:cxn ang="0">
                                  <a:pos x="T8" y="T9"/>
                                </a:cxn>
                              </a:cxnLst>
                              <a:rect l="0" t="0" r="r" b="b"/>
                              <a:pathLst>
                                <a:path w="175" h="45">
                                  <a:moveTo>
                                    <a:pt x="175" y="45"/>
                                  </a:moveTo>
                                  <a:lnTo>
                                    <a:pt x="136" y="11"/>
                                  </a:lnTo>
                                  <a:lnTo>
                                    <a:pt x="88" y="0"/>
                                  </a:lnTo>
                                  <a:lnTo>
                                    <a:pt x="39" y="11"/>
                                  </a:lnTo>
                                  <a:lnTo>
                                    <a:pt x="0" y="45"/>
                                  </a:lnTo>
                                </a:path>
                              </a:pathLst>
                            </a:custGeom>
                            <a:noFill/>
                            <a:ln w="12">
                              <a:solidFill>
                                <a:srgbClr val="000000"/>
                              </a:solidFill>
                              <a:prstDash val="solid"/>
                              <a:round/>
                            </a:ln>
                          </wps:spPr>
                          <wps:bodyPr rot="0" vert="horz" wrap="square" lIns="91440" tIns="45720" rIns="91440" bIns="45720" anchor="t" anchorCtr="0" upright="1">
                            <a:noAutofit/>
                          </wps:bodyPr>
                        </wps:wsp>
                        <wps:wsp>
                          <wps:cNvPr id="959" name="Line 46"/>
                          <wps:cNvCnPr>
                            <a:cxnSpLocks noChangeShapeType="1"/>
                          </wps:cNvCnPr>
                          <wps:spPr bwMode="auto">
                            <a:xfrm flipH="1">
                              <a:off x="1229" y="3448"/>
                              <a:ext cx="43" cy="1"/>
                            </a:xfrm>
                            <a:prstGeom prst="line">
                              <a:avLst/>
                            </a:prstGeom>
                            <a:noFill/>
                            <a:ln w="12">
                              <a:solidFill>
                                <a:srgbClr val="000000"/>
                              </a:solidFill>
                              <a:round/>
                            </a:ln>
                          </wps:spPr>
                          <wps:bodyPr/>
                        </wps:wsp>
                        <wps:wsp>
                          <wps:cNvPr id="960" name="Freeform 47"/>
                          <wps:cNvSpPr/>
                          <wps:spPr bwMode="auto">
                            <a:xfrm>
                              <a:off x="1272" y="3433"/>
                              <a:ext cx="59" cy="15"/>
                            </a:xfrm>
                            <a:custGeom>
                              <a:avLst/>
                              <a:gdLst>
                                <a:gd name="T0" fmla="*/ 175 w 175"/>
                                <a:gd name="T1" fmla="*/ 45 h 45"/>
                                <a:gd name="T2" fmla="*/ 136 w 175"/>
                                <a:gd name="T3" fmla="*/ 11 h 45"/>
                                <a:gd name="T4" fmla="*/ 87 w 175"/>
                                <a:gd name="T5" fmla="*/ 0 h 45"/>
                                <a:gd name="T6" fmla="*/ 39 w 175"/>
                                <a:gd name="T7" fmla="*/ 11 h 45"/>
                                <a:gd name="T8" fmla="*/ 0 w 175"/>
                                <a:gd name="T9" fmla="*/ 45 h 45"/>
                              </a:gdLst>
                              <a:ahLst/>
                              <a:cxnLst>
                                <a:cxn ang="0">
                                  <a:pos x="T0" y="T1"/>
                                </a:cxn>
                                <a:cxn ang="0">
                                  <a:pos x="T2" y="T3"/>
                                </a:cxn>
                                <a:cxn ang="0">
                                  <a:pos x="T4" y="T5"/>
                                </a:cxn>
                                <a:cxn ang="0">
                                  <a:pos x="T6" y="T7"/>
                                </a:cxn>
                                <a:cxn ang="0">
                                  <a:pos x="T8" y="T9"/>
                                </a:cxn>
                              </a:cxnLst>
                              <a:rect l="0" t="0" r="r" b="b"/>
                              <a:pathLst>
                                <a:path w="175" h="45">
                                  <a:moveTo>
                                    <a:pt x="175" y="45"/>
                                  </a:moveTo>
                                  <a:lnTo>
                                    <a:pt x="136" y="11"/>
                                  </a:lnTo>
                                  <a:lnTo>
                                    <a:pt x="87" y="0"/>
                                  </a:lnTo>
                                  <a:lnTo>
                                    <a:pt x="39" y="11"/>
                                  </a:lnTo>
                                  <a:lnTo>
                                    <a:pt x="0" y="45"/>
                                  </a:lnTo>
                                </a:path>
                              </a:pathLst>
                            </a:custGeom>
                            <a:noFill/>
                            <a:ln w="12">
                              <a:solidFill>
                                <a:srgbClr val="000000"/>
                              </a:solidFill>
                              <a:prstDash val="solid"/>
                              <a:round/>
                            </a:ln>
                          </wps:spPr>
                          <wps:bodyPr rot="0" vert="horz" wrap="square" lIns="91440" tIns="45720" rIns="91440" bIns="45720" anchor="t" anchorCtr="0" upright="1">
                            <a:noAutofit/>
                          </wps:bodyPr>
                        </wps:wsp>
                        <wps:wsp>
                          <wps:cNvPr id="961" name="Line 48"/>
                          <wps:cNvCnPr>
                            <a:cxnSpLocks noChangeShapeType="1"/>
                          </wps:cNvCnPr>
                          <wps:spPr bwMode="auto">
                            <a:xfrm flipH="1">
                              <a:off x="1331" y="3448"/>
                              <a:ext cx="43" cy="1"/>
                            </a:xfrm>
                            <a:prstGeom prst="line">
                              <a:avLst/>
                            </a:prstGeom>
                            <a:noFill/>
                            <a:ln w="12">
                              <a:solidFill>
                                <a:srgbClr val="000000"/>
                              </a:solidFill>
                              <a:round/>
                            </a:ln>
                          </wps:spPr>
                          <wps:bodyPr/>
                        </wps:wsp>
                        <wps:wsp>
                          <wps:cNvPr id="962" name="Freeform 49"/>
                          <wps:cNvSpPr/>
                          <wps:spPr bwMode="auto">
                            <a:xfrm>
                              <a:off x="1374" y="3433"/>
                              <a:ext cx="58" cy="15"/>
                            </a:xfrm>
                            <a:custGeom>
                              <a:avLst/>
                              <a:gdLst>
                                <a:gd name="T0" fmla="*/ 175 w 175"/>
                                <a:gd name="T1" fmla="*/ 45 h 45"/>
                                <a:gd name="T2" fmla="*/ 136 w 175"/>
                                <a:gd name="T3" fmla="*/ 11 h 45"/>
                                <a:gd name="T4" fmla="*/ 87 w 175"/>
                                <a:gd name="T5" fmla="*/ 0 h 45"/>
                                <a:gd name="T6" fmla="*/ 38 w 175"/>
                                <a:gd name="T7" fmla="*/ 11 h 45"/>
                                <a:gd name="T8" fmla="*/ 0 w 175"/>
                                <a:gd name="T9" fmla="*/ 45 h 45"/>
                              </a:gdLst>
                              <a:ahLst/>
                              <a:cxnLst>
                                <a:cxn ang="0">
                                  <a:pos x="T0" y="T1"/>
                                </a:cxn>
                                <a:cxn ang="0">
                                  <a:pos x="T2" y="T3"/>
                                </a:cxn>
                                <a:cxn ang="0">
                                  <a:pos x="T4" y="T5"/>
                                </a:cxn>
                                <a:cxn ang="0">
                                  <a:pos x="T6" y="T7"/>
                                </a:cxn>
                                <a:cxn ang="0">
                                  <a:pos x="T8" y="T9"/>
                                </a:cxn>
                              </a:cxnLst>
                              <a:rect l="0" t="0" r="r" b="b"/>
                              <a:pathLst>
                                <a:path w="175" h="45">
                                  <a:moveTo>
                                    <a:pt x="175" y="45"/>
                                  </a:moveTo>
                                  <a:lnTo>
                                    <a:pt x="136" y="11"/>
                                  </a:lnTo>
                                  <a:lnTo>
                                    <a:pt x="87" y="0"/>
                                  </a:lnTo>
                                  <a:lnTo>
                                    <a:pt x="38" y="11"/>
                                  </a:lnTo>
                                  <a:lnTo>
                                    <a:pt x="0" y="45"/>
                                  </a:lnTo>
                                </a:path>
                              </a:pathLst>
                            </a:custGeom>
                            <a:noFill/>
                            <a:ln w="12">
                              <a:solidFill>
                                <a:srgbClr val="000000"/>
                              </a:solidFill>
                              <a:prstDash val="solid"/>
                              <a:round/>
                            </a:ln>
                          </wps:spPr>
                          <wps:bodyPr rot="0" vert="horz" wrap="square" lIns="91440" tIns="45720" rIns="91440" bIns="45720" anchor="t" anchorCtr="0" upright="1">
                            <a:noAutofit/>
                          </wps:bodyPr>
                        </wps:wsp>
                        <wps:wsp>
                          <wps:cNvPr id="963" name="Line 50"/>
                          <wps:cNvCnPr>
                            <a:cxnSpLocks noChangeShapeType="1"/>
                          </wps:cNvCnPr>
                          <wps:spPr bwMode="auto">
                            <a:xfrm flipH="1">
                              <a:off x="1432" y="3448"/>
                              <a:ext cx="43" cy="1"/>
                            </a:xfrm>
                            <a:prstGeom prst="line">
                              <a:avLst/>
                            </a:prstGeom>
                            <a:noFill/>
                            <a:ln w="12">
                              <a:solidFill>
                                <a:srgbClr val="000000"/>
                              </a:solidFill>
                              <a:round/>
                            </a:ln>
                          </wps:spPr>
                          <wps:bodyPr/>
                        </wps:wsp>
                        <wps:wsp>
                          <wps:cNvPr id="964" name="Freeform 51"/>
                          <wps:cNvSpPr/>
                          <wps:spPr bwMode="auto">
                            <a:xfrm>
                              <a:off x="1475" y="3433"/>
                              <a:ext cx="58" cy="15"/>
                            </a:xfrm>
                            <a:custGeom>
                              <a:avLst/>
                              <a:gdLst>
                                <a:gd name="T0" fmla="*/ 175 w 175"/>
                                <a:gd name="T1" fmla="*/ 45 h 45"/>
                                <a:gd name="T2" fmla="*/ 136 w 175"/>
                                <a:gd name="T3" fmla="*/ 11 h 45"/>
                                <a:gd name="T4" fmla="*/ 87 w 175"/>
                                <a:gd name="T5" fmla="*/ 0 h 45"/>
                                <a:gd name="T6" fmla="*/ 37 w 175"/>
                                <a:gd name="T7" fmla="*/ 11 h 45"/>
                                <a:gd name="T8" fmla="*/ 0 w 175"/>
                                <a:gd name="T9" fmla="*/ 45 h 45"/>
                              </a:gdLst>
                              <a:ahLst/>
                              <a:cxnLst>
                                <a:cxn ang="0">
                                  <a:pos x="T0" y="T1"/>
                                </a:cxn>
                                <a:cxn ang="0">
                                  <a:pos x="T2" y="T3"/>
                                </a:cxn>
                                <a:cxn ang="0">
                                  <a:pos x="T4" y="T5"/>
                                </a:cxn>
                                <a:cxn ang="0">
                                  <a:pos x="T6" y="T7"/>
                                </a:cxn>
                                <a:cxn ang="0">
                                  <a:pos x="T8" y="T9"/>
                                </a:cxn>
                              </a:cxnLst>
                              <a:rect l="0" t="0" r="r" b="b"/>
                              <a:pathLst>
                                <a:path w="175" h="45">
                                  <a:moveTo>
                                    <a:pt x="175" y="45"/>
                                  </a:moveTo>
                                  <a:lnTo>
                                    <a:pt x="136" y="11"/>
                                  </a:lnTo>
                                  <a:lnTo>
                                    <a:pt x="87" y="0"/>
                                  </a:lnTo>
                                  <a:lnTo>
                                    <a:pt x="37" y="11"/>
                                  </a:lnTo>
                                  <a:lnTo>
                                    <a:pt x="0" y="45"/>
                                  </a:lnTo>
                                </a:path>
                              </a:pathLst>
                            </a:custGeom>
                            <a:noFill/>
                            <a:ln w="12">
                              <a:solidFill>
                                <a:srgbClr val="000000"/>
                              </a:solidFill>
                              <a:prstDash val="solid"/>
                              <a:round/>
                            </a:ln>
                          </wps:spPr>
                          <wps:bodyPr rot="0" vert="horz" wrap="square" lIns="91440" tIns="45720" rIns="91440" bIns="45720" anchor="t" anchorCtr="0" upright="1">
                            <a:noAutofit/>
                          </wps:bodyPr>
                        </wps:wsp>
                        <wps:wsp>
                          <wps:cNvPr id="965" name="Line 52"/>
                          <wps:cNvCnPr>
                            <a:cxnSpLocks noChangeShapeType="1"/>
                          </wps:cNvCnPr>
                          <wps:spPr bwMode="auto">
                            <a:xfrm flipH="1">
                              <a:off x="1533" y="3448"/>
                              <a:ext cx="43" cy="1"/>
                            </a:xfrm>
                            <a:prstGeom prst="line">
                              <a:avLst/>
                            </a:prstGeom>
                            <a:noFill/>
                            <a:ln w="12">
                              <a:solidFill>
                                <a:srgbClr val="000000"/>
                              </a:solidFill>
                              <a:round/>
                            </a:ln>
                          </wps:spPr>
                          <wps:bodyPr/>
                        </wps:wsp>
                        <wps:wsp>
                          <wps:cNvPr id="966" name="Freeform 53"/>
                          <wps:cNvSpPr/>
                          <wps:spPr bwMode="auto">
                            <a:xfrm>
                              <a:off x="1576" y="3433"/>
                              <a:ext cx="58" cy="15"/>
                            </a:xfrm>
                            <a:custGeom>
                              <a:avLst/>
                              <a:gdLst>
                                <a:gd name="T0" fmla="*/ 175 w 175"/>
                                <a:gd name="T1" fmla="*/ 45 h 45"/>
                                <a:gd name="T2" fmla="*/ 137 w 175"/>
                                <a:gd name="T3" fmla="*/ 11 h 45"/>
                                <a:gd name="T4" fmla="*/ 87 w 175"/>
                                <a:gd name="T5" fmla="*/ 0 h 45"/>
                                <a:gd name="T6" fmla="*/ 38 w 175"/>
                                <a:gd name="T7" fmla="*/ 11 h 45"/>
                                <a:gd name="T8" fmla="*/ 0 w 175"/>
                                <a:gd name="T9" fmla="*/ 45 h 45"/>
                              </a:gdLst>
                              <a:ahLst/>
                              <a:cxnLst>
                                <a:cxn ang="0">
                                  <a:pos x="T0" y="T1"/>
                                </a:cxn>
                                <a:cxn ang="0">
                                  <a:pos x="T2" y="T3"/>
                                </a:cxn>
                                <a:cxn ang="0">
                                  <a:pos x="T4" y="T5"/>
                                </a:cxn>
                                <a:cxn ang="0">
                                  <a:pos x="T6" y="T7"/>
                                </a:cxn>
                                <a:cxn ang="0">
                                  <a:pos x="T8" y="T9"/>
                                </a:cxn>
                              </a:cxnLst>
                              <a:rect l="0" t="0" r="r" b="b"/>
                              <a:pathLst>
                                <a:path w="175" h="45">
                                  <a:moveTo>
                                    <a:pt x="175" y="45"/>
                                  </a:moveTo>
                                  <a:lnTo>
                                    <a:pt x="137" y="11"/>
                                  </a:lnTo>
                                  <a:lnTo>
                                    <a:pt x="87" y="0"/>
                                  </a:lnTo>
                                  <a:lnTo>
                                    <a:pt x="38" y="11"/>
                                  </a:lnTo>
                                  <a:lnTo>
                                    <a:pt x="0" y="45"/>
                                  </a:lnTo>
                                </a:path>
                              </a:pathLst>
                            </a:custGeom>
                            <a:noFill/>
                            <a:ln w="12">
                              <a:solidFill>
                                <a:srgbClr val="000000"/>
                              </a:solidFill>
                              <a:prstDash val="solid"/>
                              <a:round/>
                            </a:ln>
                          </wps:spPr>
                          <wps:bodyPr rot="0" vert="horz" wrap="square" lIns="91440" tIns="45720" rIns="91440" bIns="45720" anchor="t" anchorCtr="0" upright="1">
                            <a:noAutofit/>
                          </wps:bodyPr>
                        </wps:wsp>
                        <wps:wsp>
                          <wps:cNvPr id="967" name="Line 54"/>
                          <wps:cNvCnPr>
                            <a:cxnSpLocks noChangeShapeType="1"/>
                          </wps:cNvCnPr>
                          <wps:spPr bwMode="auto">
                            <a:xfrm flipH="1">
                              <a:off x="1634" y="3448"/>
                              <a:ext cx="43" cy="1"/>
                            </a:xfrm>
                            <a:prstGeom prst="line">
                              <a:avLst/>
                            </a:prstGeom>
                            <a:noFill/>
                            <a:ln w="12">
                              <a:solidFill>
                                <a:srgbClr val="000000"/>
                              </a:solidFill>
                              <a:round/>
                            </a:ln>
                          </wps:spPr>
                          <wps:bodyPr/>
                        </wps:wsp>
                        <wps:wsp>
                          <wps:cNvPr id="968" name="Freeform 55"/>
                          <wps:cNvSpPr/>
                          <wps:spPr bwMode="auto">
                            <a:xfrm>
                              <a:off x="1677" y="3433"/>
                              <a:ext cx="58" cy="15"/>
                            </a:xfrm>
                            <a:custGeom>
                              <a:avLst/>
                              <a:gdLst>
                                <a:gd name="T0" fmla="*/ 174 w 174"/>
                                <a:gd name="T1" fmla="*/ 45 h 45"/>
                                <a:gd name="T2" fmla="*/ 136 w 174"/>
                                <a:gd name="T3" fmla="*/ 11 h 45"/>
                                <a:gd name="T4" fmla="*/ 87 w 174"/>
                                <a:gd name="T5" fmla="*/ 0 h 45"/>
                                <a:gd name="T6" fmla="*/ 38 w 174"/>
                                <a:gd name="T7" fmla="*/ 11 h 45"/>
                                <a:gd name="T8" fmla="*/ 0 w 174"/>
                                <a:gd name="T9" fmla="*/ 45 h 45"/>
                              </a:gdLst>
                              <a:ahLst/>
                              <a:cxnLst>
                                <a:cxn ang="0">
                                  <a:pos x="T0" y="T1"/>
                                </a:cxn>
                                <a:cxn ang="0">
                                  <a:pos x="T2" y="T3"/>
                                </a:cxn>
                                <a:cxn ang="0">
                                  <a:pos x="T4" y="T5"/>
                                </a:cxn>
                                <a:cxn ang="0">
                                  <a:pos x="T6" y="T7"/>
                                </a:cxn>
                                <a:cxn ang="0">
                                  <a:pos x="T8" y="T9"/>
                                </a:cxn>
                              </a:cxnLst>
                              <a:rect l="0" t="0" r="r" b="b"/>
                              <a:pathLst>
                                <a:path w="174" h="45">
                                  <a:moveTo>
                                    <a:pt x="174" y="45"/>
                                  </a:moveTo>
                                  <a:lnTo>
                                    <a:pt x="136" y="11"/>
                                  </a:lnTo>
                                  <a:lnTo>
                                    <a:pt x="87" y="0"/>
                                  </a:lnTo>
                                  <a:lnTo>
                                    <a:pt x="38" y="11"/>
                                  </a:lnTo>
                                  <a:lnTo>
                                    <a:pt x="0" y="45"/>
                                  </a:lnTo>
                                </a:path>
                              </a:pathLst>
                            </a:custGeom>
                            <a:noFill/>
                            <a:ln w="12">
                              <a:solidFill>
                                <a:srgbClr val="000000"/>
                              </a:solidFill>
                              <a:prstDash val="solid"/>
                              <a:round/>
                            </a:ln>
                          </wps:spPr>
                          <wps:bodyPr rot="0" vert="horz" wrap="square" lIns="91440" tIns="45720" rIns="91440" bIns="45720" anchor="t" anchorCtr="0" upright="1">
                            <a:noAutofit/>
                          </wps:bodyPr>
                        </wps:wsp>
                        <wps:wsp>
                          <wps:cNvPr id="969" name="Line 56"/>
                          <wps:cNvCnPr>
                            <a:cxnSpLocks noChangeShapeType="1"/>
                          </wps:cNvCnPr>
                          <wps:spPr bwMode="auto">
                            <a:xfrm flipH="1">
                              <a:off x="1735" y="3448"/>
                              <a:ext cx="29" cy="1"/>
                            </a:xfrm>
                            <a:prstGeom prst="line">
                              <a:avLst/>
                            </a:prstGeom>
                            <a:noFill/>
                            <a:ln w="12">
                              <a:solidFill>
                                <a:srgbClr val="000000"/>
                              </a:solidFill>
                              <a:round/>
                            </a:ln>
                          </wps:spPr>
                          <wps:bodyPr/>
                        </wps:wsp>
                        <wps:wsp>
                          <wps:cNvPr id="970" name="Line 57"/>
                          <wps:cNvCnPr>
                            <a:cxnSpLocks noChangeShapeType="1"/>
                          </wps:cNvCnPr>
                          <wps:spPr bwMode="auto">
                            <a:xfrm flipV="1">
                              <a:off x="630" y="3424"/>
                              <a:ext cx="25" cy="24"/>
                            </a:xfrm>
                            <a:prstGeom prst="line">
                              <a:avLst/>
                            </a:prstGeom>
                            <a:noFill/>
                            <a:ln w="12">
                              <a:solidFill>
                                <a:srgbClr val="000000"/>
                              </a:solidFill>
                              <a:round/>
                            </a:ln>
                          </wps:spPr>
                          <wps:bodyPr/>
                        </wps:wsp>
                        <wps:wsp>
                          <wps:cNvPr id="971" name="Line 58"/>
                          <wps:cNvCnPr>
                            <a:cxnSpLocks noChangeShapeType="1"/>
                          </wps:cNvCnPr>
                          <wps:spPr bwMode="auto">
                            <a:xfrm flipV="1">
                              <a:off x="694" y="3387"/>
                              <a:ext cx="25" cy="25"/>
                            </a:xfrm>
                            <a:prstGeom prst="line">
                              <a:avLst/>
                            </a:prstGeom>
                            <a:noFill/>
                            <a:ln w="12">
                              <a:solidFill>
                                <a:srgbClr val="000000"/>
                              </a:solidFill>
                              <a:round/>
                            </a:ln>
                          </wps:spPr>
                          <wps:bodyPr/>
                        </wps:wsp>
                        <wps:wsp>
                          <wps:cNvPr id="972" name="Line 59"/>
                          <wps:cNvCnPr>
                            <a:cxnSpLocks noChangeShapeType="1"/>
                          </wps:cNvCnPr>
                          <wps:spPr bwMode="auto">
                            <a:xfrm flipV="1">
                              <a:off x="758" y="3350"/>
                              <a:ext cx="25" cy="25"/>
                            </a:xfrm>
                            <a:prstGeom prst="line">
                              <a:avLst/>
                            </a:prstGeom>
                            <a:noFill/>
                            <a:ln w="12">
                              <a:solidFill>
                                <a:srgbClr val="000000"/>
                              </a:solidFill>
                              <a:round/>
                            </a:ln>
                          </wps:spPr>
                          <wps:bodyPr/>
                        </wps:wsp>
                        <wps:wsp>
                          <wps:cNvPr id="973" name="Line 60"/>
                          <wps:cNvCnPr>
                            <a:cxnSpLocks noChangeShapeType="1"/>
                          </wps:cNvCnPr>
                          <wps:spPr bwMode="auto">
                            <a:xfrm flipV="1">
                              <a:off x="822" y="3313"/>
                              <a:ext cx="25" cy="25"/>
                            </a:xfrm>
                            <a:prstGeom prst="line">
                              <a:avLst/>
                            </a:prstGeom>
                            <a:noFill/>
                            <a:ln w="12">
                              <a:solidFill>
                                <a:srgbClr val="000000"/>
                              </a:solidFill>
                              <a:round/>
                            </a:ln>
                          </wps:spPr>
                          <wps:bodyPr/>
                        </wps:wsp>
                        <wps:wsp>
                          <wps:cNvPr id="974" name="Line 61"/>
                          <wps:cNvCnPr>
                            <a:cxnSpLocks noChangeShapeType="1"/>
                          </wps:cNvCnPr>
                          <wps:spPr bwMode="auto">
                            <a:xfrm flipV="1">
                              <a:off x="886" y="3276"/>
                              <a:ext cx="25" cy="25"/>
                            </a:xfrm>
                            <a:prstGeom prst="line">
                              <a:avLst/>
                            </a:prstGeom>
                            <a:noFill/>
                            <a:ln w="12">
                              <a:solidFill>
                                <a:srgbClr val="000000"/>
                              </a:solidFill>
                              <a:round/>
                            </a:ln>
                          </wps:spPr>
                          <wps:bodyPr/>
                        </wps:wsp>
                        <wps:wsp>
                          <wps:cNvPr id="975" name="Line 62"/>
                          <wps:cNvCnPr>
                            <a:cxnSpLocks noChangeShapeType="1"/>
                          </wps:cNvCnPr>
                          <wps:spPr bwMode="auto">
                            <a:xfrm flipV="1">
                              <a:off x="950" y="3239"/>
                              <a:ext cx="25" cy="25"/>
                            </a:xfrm>
                            <a:prstGeom prst="line">
                              <a:avLst/>
                            </a:prstGeom>
                            <a:noFill/>
                            <a:ln w="12">
                              <a:solidFill>
                                <a:srgbClr val="000000"/>
                              </a:solidFill>
                              <a:round/>
                            </a:ln>
                          </wps:spPr>
                          <wps:bodyPr/>
                        </wps:wsp>
                        <wps:wsp>
                          <wps:cNvPr id="976" name="Line 63"/>
                          <wps:cNvCnPr>
                            <a:cxnSpLocks noChangeShapeType="1"/>
                          </wps:cNvCnPr>
                          <wps:spPr bwMode="auto">
                            <a:xfrm flipV="1">
                              <a:off x="1014" y="3202"/>
                              <a:ext cx="25" cy="25"/>
                            </a:xfrm>
                            <a:prstGeom prst="line">
                              <a:avLst/>
                            </a:prstGeom>
                            <a:noFill/>
                            <a:ln w="12">
                              <a:solidFill>
                                <a:srgbClr val="000000"/>
                              </a:solidFill>
                              <a:round/>
                            </a:ln>
                          </wps:spPr>
                          <wps:bodyPr/>
                        </wps:wsp>
                        <wps:wsp>
                          <wps:cNvPr id="977" name="Line 64"/>
                          <wps:cNvCnPr>
                            <a:cxnSpLocks noChangeShapeType="1"/>
                          </wps:cNvCnPr>
                          <wps:spPr bwMode="auto">
                            <a:xfrm flipV="1">
                              <a:off x="1078" y="3165"/>
                              <a:ext cx="25" cy="25"/>
                            </a:xfrm>
                            <a:prstGeom prst="line">
                              <a:avLst/>
                            </a:prstGeom>
                            <a:noFill/>
                            <a:ln w="12">
                              <a:solidFill>
                                <a:srgbClr val="000000"/>
                              </a:solidFill>
                              <a:round/>
                            </a:ln>
                          </wps:spPr>
                          <wps:bodyPr/>
                        </wps:wsp>
                        <wps:wsp>
                          <wps:cNvPr id="978" name="Line 65"/>
                          <wps:cNvCnPr>
                            <a:cxnSpLocks noChangeShapeType="1"/>
                          </wps:cNvCnPr>
                          <wps:spPr bwMode="auto">
                            <a:xfrm flipV="1">
                              <a:off x="1142" y="3128"/>
                              <a:ext cx="25" cy="25"/>
                            </a:xfrm>
                            <a:prstGeom prst="line">
                              <a:avLst/>
                            </a:prstGeom>
                            <a:noFill/>
                            <a:ln w="12">
                              <a:solidFill>
                                <a:srgbClr val="000000"/>
                              </a:solidFill>
                              <a:round/>
                            </a:ln>
                          </wps:spPr>
                          <wps:bodyPr/>
                        </wps:wsp>
                        <wps:wsp>
                          <wps:cNvPr id="979" name="Line 66"/>
                          <wps:cNvCnPr>
                            <a:cxnSpLocks noChangeShapeType="1"/>
                          </wps:cNvCnPr>
                          <wps:spPr bwMode="auto">
                            <a:xfrm flipV="1">
                              <a:off x="1193" y="3122"/>
                              <a:ext cx="7" cy="7"/>
                            </a:xfrm>
                            <a:prstGeom prst="line">
                              <a:avLst/>
                            </a:prstGeom>
                            <a:noFill/>
                            <a:ln w="12">
                              <a:solidFill>
                                <a:srgbClr val="000000"/>
                              </a:solidFill>
                              <a:round/>
                            </a:ln>
                          </wps:spPr>
                          <wps:bodyPr/>
                        </wps:wsp>
                        <wps:wsp>
                          <wps:cNvPr id="980" name="Line 67"/>
                          <wps:cNvCnPr>
                            <a:cxnSpLocks noChangeShapeType="1"/>
                          </wps:cNvCnPr>
                          <wps:spPr bwMode="auto">
                            <a:xfrm flipV="1">
                              <a:off x="1210" y="3132"/>
                              <a:ext cx="7" cy="7"/>
                            </a:xfrm>
                            <a:prstGeom prst="line">
                              <a:avLst/>
                            </a:prstGeom>
                            <a:noFill/>
                            <a:ln w="12">
                              <a:solidFill>
                                <a:srgbClr val="000000"/>
                              </a:solidFill>
                              <a:round/>
                            </a:ln>
                          </wps:spPr>
                          <wps:bodyPr/>
                        </wps:wsp>
                        <wps:wsp>
                          <wps:cNvPr id="981" name="Line 68"/>
                          <wps:cNvCnPr>
                            <a:cxnSpLocks noChangeShapeType="1"/>
                          </wps:cNvCnPr>
                          <wps:spPr bwMode="auto">
                            <a:xfrm flipV="1">
                              <a:off x="1227" y="3142"/>
                              <a:ext cx="7" cy="7"/>
                            </a:xfrm>
                            <a:prstGeom prst="line">
                              <a:avLst/>
                            </a:prstGeom>
                            <a:noFill/>
                            <a:ln w="12">
                              <a:solidFill>
                                <a:srgbClr val="000000"/>
                              </a:solidFill>
                              <a:round/>
                            </a:ln>
                          </wps:spPr>
                          <wps:bodyPr/>
                        </wps:wsp>
                        <wps:wsp>
                          <wps:cNvPr id="982" name="Line 69"/>
                          <wps:cNvCnPr>
                            <a:cxnSpLocks noChangeShapeType="1"/>
                          </wps:cNvCnPr>
                          <wps:spPr bwMode="auto">
                            <a:xfrm flipV="1">
                              <a:off x="1244" y="3152"/>
                              <a:ext cx="7" cy="7"/>
                            </a:xfrm>
                            <a:prstGeom prst="line">
                              <a:avLst/>
                            </a:prstGeom>
                            <a:noFill/>
                            <a:ln w="12">
                              <a:solidFill>
                                <a:srgbClr val="000000"/>
                              </a:solidFill>
                              <a:round/>
                            </a:ln>
                          </wps:spPr>
                          <wps:bodyPr/>
                        </wps:wsp>
                        <wps:wsp>
                          <wps:cNvPr id="983" name="Line 70"/>
                          <wps:cNvCnPr>
                            <a:cxnSpLocks noChangeShapeType="1"/>
                          </wps:cNvCnPr>
                          <wps:spPr bwMode="auto">
                            <a:xfrm flipV="1">
                              <a:off x="1261" y="3162"/>
                              <a:ext cx="7" cy="6"/>
                            </a:xfrm>
                            <a:prstGeom prst="line">
                              <a:avLst/>
                            </a:prstGeom>
                            <a:noFill/>
                            <a:ln w="12">
                              <a:solidFill>
                                <a:srgbClr val="000000"/>
                              </a:solidFill>
                              <a:round/>
                            </a:ln>
                          </wps:spPr>
                          <wps:bodyPr/>
                        </wps:wsp>
                        <wps:wsp>
                          <wps:cNvPr id="984" name="Line 71"/>
                          <wps:cNvCnPr>
                            <a:cxnSpLocks noChangeShapeType="1"/>
                          </wps:cNvCnPr>
                          <wps:spPr bwMode="auto">
                            <a:xfrm flipV="1">
                              <a:off x="1279" y="3172"/>
                              <a:ext cx="7" cy="6"/>
                            </a:xfrm>
                            <a:prstGeom prst="line">
                              <a:avLst/>
                            </a:prstGeom>
                            <a:noFill/>
                            <a:ln w="12">
                              <a:solidFill>
                                <a:srgbClr val="000000"/>
                              </a:solidFill>
                              <a:round/>
                            </a:ln>
                          </wps:spPr>
                          <wps:bodyPr/>
                        </wps:wsp>
                        <wps:wsp>
                          <wps:cNvPr id="985" name="Line 72"/>
                          <wps:cNvCnPr>
                            <a:cxnSpLocks noChangeShapeType="1"/>
                          </wps:cNvCnPr>
                          <wps:spPr bwMode="auto">
                            <a:xfrm flipV="1">
                              <a:off x="1296" y="3182"/>
                              <a:ext cx="7" cy="6"/>
                            </a:xfrm>
                            <a:prstGeom prst="line">
                              <a:avLst/>
                            </a:prstGeom>
                            <a:noFill/>
                            <a:ln w="12">
                              <a:solidFill>
                                <a:srgbClr val="000000"/>
                              </a:solidFill>
                              <a:round/>
                            </a:ln>
                          </wps:spPr>
                          <wps:bodyPr/>
                        </wps:wsp>
                        <wps:wsp>
                          <wps:cNvPr id="986" name="Line 73"/>
                          <wps:cNvCnPr>
                            <a:cxnSpLocks noChangeShapeType="1"/>
                          </wps:cNvCnPr>
                          <wps:spPr bwMode="auto">
                            <a:xfrm flipV="1">
                              <a:off x="1313" y="3191"/>
                              <a:ext cx="7" cy="7"/>
                            </a:xfrm>
                            <a:prstGeom prst="line">
                              <a:avLst/>
                            </a:prstGeom>
                            <a:noFill/>
                            <a:ln w="12">
                              <a:solidFill>
                                <a:srgbClr val="000000"/>
                              </a:solidFill>
                              <a:round/>
                            </a:ln>
                          </wps:spPr>
                          <wps:bodyPr/>
                        </wps:wsp>
                        <wps:wsp>
                          <wps:cNvPr id="987" name="Line 74"/>
                          <wps:cNvCnPr>
                            <a:cxnSpLocks noChangeShapeType="1"/>
                          </wps:cNvCnPr>
                          <wps:spPr bwMode="auto">
                            <a:xfrm flipV="1">
                              <a:off x="1330" y="3201"/>
                              <a:ext cx="7" cy="7"/>
                            </a:xfrm>
                            <a:prstGeom prst="line">
                              <a:avLst/>
                            </a:prstGeom>
                            <a:noFill/>
                            <a:ln w="12">
                              <a:solidFill>
                                <a:srgbClr val="000000"/>
                              </a:solidFill>
                              <a:round/>
                            </a:ln>
                          </wps:spPr>
                          <wps:bodyPr/>
                        </wps:wsp>
                        <wps:wsp>
                          <wps:cNvPr id="988" name="Line 75"/>
                          <wps:cNvCnPr>
                            <a:cxnSpLocks noChangeShapeType="1"/>
                          </wps:cNvCnPr>
                          <wps:spPr bwMode="auto">
                            <a:xfrm flipV="1">
                              <a:off x="1347" y="3211"/>
                              <a:ext cx="7" cy="7"/>
                            </a:xfrm>
                            <a:prstGeom prst="line">
                              <a:avLst/>
                            </a:prstGeom>
                            <a:noFill/>
                            <a:ln w="12">
                              <a:solidFill>
                                <a:srgbClr val="000000"/>
                              </a:solidFill>
                              <a:round/>
                            </a:ln>
                          </wps:spPr>
                          <wps:bodyPr/>
                        </wps:wsp>
                        <wps:wsp>
                          <wps:cNvPr id="989" name="Line 76"/>
                          <wps:cNvCnPr>
                            <a:cxnSpLocks noChangeShapeType="1"/>
                          </wps:cNvCnPr>
                          <wps:spPr bwMode="auto">
                            <a:xfrm flipV="1">
                              <a:off x="1364" y="3221"/>
                              <a:ext cx="7" cy="7"/>
                            </a:xfrm>
                            <a:prstGeom prst="line">
                              <a:avLst/>
                            </a:prstGeom>
                            <a:noFill/>
                            <a:ln w="12">
                              <a:solidFill>
                                <a:srgbClr val="000000"/>
                              </a:solidFill>
                              <a:round/>
                            </a:ln>
                          </wps:spPr>
                          <wps:bodyPr/>
                        </wps:wsp>
                        <wps:wsp>
                          <wps:cNvPr id="990" name="Line 77"/>
                          <wps:cNvCnPr>
                            <a:cxnSpLocks noChangeShapeType="1"/>
                          </wps:cNvCnPr>
                          <wps:spPr bwMode="auto">
                            <a:xfrm flipV="1">
                              <a:off x="1382" y="3231"/>
                              <a:ext cx="6" cy="7"/>
                            </a:xfrm>
                            <a:prstGeom prst="line">
                              <a:avLst/>
                            </a:prstGeom>
                            <a:noFill/>
                            <a:ln w="12">
                              <a:solidFill>
                                <a:srgbClr val="000000"/>
                              </a:solidFill>
                              <a:round/>
                            </a:ln>
                          </wps:spPr>
                          <wps:bodyPr/>
                        </wps:wsp>
                        <wps:wsp>
                          <wps:cNvPr id="991" name="Line 78"/>
                          <wps:cNvCnPr>
                            <a:cxnSpLocks noChangeShapeType="1"/>
                          </wps:cNvCnPr>
                          <wps:spPr bwMode="auto">
                            <a:xfrm flipV="1">
                              <a:off x="1399" y="3241"/>
                              <a:ext cx="6" cy="7"/>
                            </a:xfrm>
                            <a:prstGeom prst="line">
                              <a:avLst/>
                            </a:prstGeom>
                            <a:noFill/>
                            <a:ln w="12">
                              <a:solidFill>
                                <a:srgbClr val="000000"/>
                              </a:solidFill>
                              <a:round/>
                            </a:ln>
                          </wps:spPr>
                          <wps:bodyPr/>
                        </wps:wsp>
                        <wps:wsp>
                          <wps:cNvPr id="992" name="Line 79"/>
                          <wps:cNvCnPr>
                            <a:cxnSpLocks noChangeShapeType="1"/>
                          </wps:cNvCnPr>
                          <wps:spPr bwMode="auto">
                            <a:xfrm flipV="1">
                              <a:off x="1416" y="3251"/>
                              <a:ext cx="7" cy="7"/>
                            </a:xfrm>
                            <a:prstGeom prst="line">
                              <a:avLst/>
                            </a:prstGeom>
                            <a:noFill/>
                            <a:ln w="12">
                              <a:solidFill>
                                <a:srgbClr val="000000"/>
                              </a:solidFill>
                              <a:round/>
                            </a:ln>
                          </wps:spPr>
                          <wps:bodyPr/>
                        </wps:wsp>
                        <wps:wsp>
                          <wps:cNvPr id="993" name="Line 80"/>
                          <wps:cNvCnPr>
                            <a:cxnSpLocks noChangeShapeType="1"/>
                          </wps:cNvCnPr>
                          <wps:spPr bwMode="auto">
                            <a:xfrm flipV="1">
                              <a:off x="1433" y="3261"/>
                              <a:ext cx="7" cy="7"/>
                            </a:xfrm>
                            <a:prstGeom prst="line">
                              <a:avLst/>
                            </a:prstGeom>
                            <a:noFill/>
                            <a:ln w="12">
                              <a:solidFill>
                                <a:srgbClr val="000000"/>
                              </a:solidFill>
                              <a:round/>
                            </a:ln>
                          </wps:spPr>
                          <wps:bodyPr/>
                        </wps:wsp>
                        <wps:wsp>
                          <wps:cNvPr id="994" name="Line 81"/>
                          <wps:cNvCnPr>
                            <a:cxnSpLocks noChangeShapeType="1"/>
                          </wps:cNvCnPr>
                          <wps:spPr bwMode="auto">
                            <a:xfrm flipV="1">
                              <a:off x="1450" y="3271"/>
                              <a:ext cx="7" cy="6"/>
                            </a:xfrm>
                            <a:prstGeom prst="line">
                              <a:avLst/>
                            </a:prstGeom>
                            <a:noFill/>
                            <a:ln w="12">
                              <a:solidFill>
                                <a:srgbClr val="000000"/>
                              </a:solidFill>
                              <a:round/>
                            </a:ln>
                          </wps:spPr>
                          <wps:bodyPr/>
                        </wps:wsp>
                        <wps:wsp>
                          <wps:cNvPr id="995" name="Line 82"/>
                          <wps:cNvCnPr>
                            <a:cxnSpLocks noChangeShapeType="1"/>
                          </wps:cNvCnPr>
                          <wps:spPr bwMode="auto">
                            <a:xfrm flipV="1">
                              <a:off x="1468" y="3281"/>
                              <a:ext cx="6" cy="7"/>
                            </a:xfrm>
                            <a:prstGeom prst="line">
                              <a:avLst/>
                            </a:prstGeom>
                            <a:noFill/>
                            <a:ln w="12">
                              <a:solidFill>
                                <a:srgbClr val="000000"/>
                              </a:solidFill>
                              <a:round/>
                            </a:ln>
                          </wps:spPr>
                          <wps:bodyPr/>
                        </wps:wsp>
                        <wps:wsp>
                          <wps:cNvPr id="996" name="Line 83"/>
                          <wps:cNvCnPr>
                            <a:cxnSpLocks noChangeShapeType="1"/>
                          </wps:cNvCnPr>
                          <wps:spPr bwMode="auto">
                            <a:xfrm flipV="1">
                              <a:off x="1485" y="3291"/>
                              <a:ext cx="6" cy="6"/>
                            </a:xfrm>
                            <a:prstGeom prst="line">
                              <a:avLst/>
                            </a:prstGeom>
                            <a:noFill/>
                            <a:ln w="12">
                              <a:solidFill>
                                <a:srgbClr val="000000"/>
                              </a:solidFill>
                              <a:round/>
                            </a:ln>
                          </wps:spPr>
                          <wps:bodyPr/>
                        </wps:wsp>
                        <wps:wsp>
                          <wps:cNvPr id="997" name="Line 84"/>
                          <wps:cNvCnPr>
                            <a:cxnSpLocks noChangeShapeType="1"/>
                          </wps:cNvCnPr>
                          <wps:spPr bwMode="auto">
                            <a:xfrm flipV="1">
                              <a:off x="1502" y="3300"/>
                              <a:ext cx="6" cy="7"/>
                            </a:xfrm>
                            <a:prstGeom prst="line">
                              <a:avLst/>
                            </a:prstGeom>
                            <a:noFill/>
                            <a:ln w="12">
                              <a:solidFill>
                                <a:srgbClr val="000000"/>
                              </a:solidFill>
                              <a:round/>
                            </a:ln>
                          </wps:spPr>
                          <wps:bodyPr/>
                        </wps:wsp>
                        <wps:wsp>
                          <wps:cNvPr id="998" name="Line 85"/>
                          <wps:cNvCnPr>
                            <a:cxnSpLocks noChangeShapeType="1"/>
                          </wps:cNvCnPr>
                          <wps:spPr bwMode="auto">
                            <a:xfrm flipV="1">
                              <a:off x="1519" y="3311"/>
                              <a:ext cx="6" cy="6"/>
                            </a:xfrm>
                            <a:prstGeom prst="line">
                              <a:avLst/>
                            </a:prstGeom>
                            <a:noFill/>
                            <a:ln w="12">
                              <a:solidFill>
                                <a:srgbClr val="000000"/>
                              </a:solidFill>
                              <a:round/>
                            </a:ln>
                          </wps:spPr>
                          <wps:bodyPr/>
                        </wps:wsp>
                        <wps:wsp>
                          <wps:cNvPr id="999" name="Line 86"/>
                          <wps:cNvCnPr>
                            <a:cxnSpLocks noChangeShapeType="1"/>
                          </wps:cNvCnPr>
                          <wps:spPr bwMode="auto">
                            <a:xfrm flipV="1">
                              <a:off x="1536" y="3320"/>
                              <a:ext cx="7" cy="7"/>
                            </a:xfrm>
                            <a:prstGeom prst="line">
                              <a:avLst/>
                            </a:prstGeom>
                            <a:noFill/>
                            <a:ln w="12">
                              <a:solidFill>
                                <a:srgbClr val="000000"/>
                              </a:solidFill>
                              <a:round/>
                            </a:ln>
                          </wps:spPr>
                          <wps:bodyPr/>
                        </wps:wsp>
                        <wps:wsp>
                          <wps:cNvPr id="1000" name="Line 87"/>
                          <wps:cNvCnPr>
                            <a:cxnSpLocks noChangeShapeType="1"/>
                          </wps:cNvCnPr>
                          <wps:spPr bwMode="auto">
                            <a:xfrm flipV="1">
                              <a:off x="1553" y="3330"/>
                              <a:ext cx="7" cy="7"/>
                            </a:xfrm>
                            <a:prstGeom prst="line">
                              <a:avLst/>
                            </a:prstGeom>
                            <a:noFill/>
                            <a:ln w="12">
                              <a:solidFill>
                                <a:srgbClr val="000000"/>
                              </a:solidFill>
                              <a:round/>
                            </a:ln>
                          </wps:spPr>
                          <wps:bodyPr/>
                        </wps:wsp>
                        <wps:wsp>
                          <wps:cNvPr id="1001" name="Line 88"/>
                          <wps:cNvCnPr>
                            <a:cxnSpLocks noChangeShapeType="1"/>
                          </wps:cNvCnPr>
                          <wps:spPr bwMode="auto">
                            <a:xfrm flipV="1">
                              <a:off x="1570" y="3340"/>
                              <a:ext cx="7" cy="7"/>
                            </a:xfrm>
                            <a:prstGeom prst="line">
                              <a:avLst/>
                            </a:prstGeom>
                            <a:noFill/>
                            <a:ln w="12">
                              <a:solidFill>
                                <a:srgbClr val="000000"/>
                              </a:solidFill>
                              <a:round/>
                            </a:ln>
                          </wps:spPr>
                          <wps:bodyPr/>
                        </wps:wsp>
                        <wps:wsp>
                          <wps:cNvPr id="1002" name="Line 89"/>
                          <wps:cNvCnPr>
                            <a:cxnSpLocks noChangeShapeType="1"/>
                          </wps:cNvCnPr>
                          <wps:spPr bwMode="auto">
                            <a:xfrm flipV="1">
                              <a:off x="1587" y="3350"/>
                              <a:ext cx="7" cy="7"/>
                            </a:xfrm>
                            <a:prstGeom prst="line">
                              <a:avLst/>
                            </a:prstGeom>
                            <a:noFill/>
                            <a:ln w="12">
                              <a:solidFill>
                                <a:srgbClr val="000000"/>
                              </a:solidFill>
                              <a:round/>
                            </a:ln>
                          </wps:spPr>
                          <wps:bodyPr/>
                        </wps:wsp>
                        <wps:wsp>
                          <wps:cNvPr id="1003" name="Line 90"/>
                          <wps:cNvCnPr>
                            <a:cxnSpLocks noChangeShapeType="1"/>
                          </wps:cNvCnPr>
                          <wps:spPr bwMode="auto">
                            <a:xfrm flipV="1">
                              <a:off x="1605" y="3360"/>
                              <a:ext cx="6" cy="7"/>
                            </a:xfrm>
                            <a:prstGeom prst="line">
                              <a:avLst/>
                            </a:prstGeom>
                            <a:noFill/>
                            <a:ln w="12">
                              <a:solidFill>
                                <a:srgbClr val="000000"/>
                              </a:solidFill>
                              <a:round/>
                            </a:ln>
                          </wps:spPr>
                          <wps:bodyPr/>
                        </wps:wsp>
                        <wps:wsp>
                          <wps:cNvPr id="1004" name="Line 91"/>
                          <wps:cNvCnPr>
                            <a:cxnSpLocks noChangeShapeType="1"/>
                          </wps:cNvCnPr>
                          <wps:spPr bwMode="auto">
                            <a:xfrm flipV="1">
                              <a:off x="1622" y="3370"/>
                              <a:ext cx="7" cy="7"/>
                            </a:xfrm>
                            <a:prstGeom prst="line">
                              <a:avLst/>
                            </a:prstGeom>
                            <a:noFill/>
                            <a:ln w="12">
                              <a:solidFill>
                                <a:srgbClr val="000000"/>
                              </a:solidFill>
                              <a:round/>
                            </a:ln>
                          </wps:spPr>
                          <wps:bodyPr/>
                        </wps:wsp>
                        <wps:wsp>
                          <wps:cNvPr id="1005" name="Line 92"/>
                          <wps:cNvCnPr>
                            <a:cxnSpLocks noChangeShapeType="1"/>
                          </wps:cNvCnPr>
                          <wps:spPr bwMode="auto">
                            <a:xfrm flipV="1">
                              <a:off x="1639" y="3380"/>
                              <a:ext cx="7" cy="7"/>
                            </a:xfrm>
                            <a:prstGeom prst="line">
                              <a:avLst/>
                            </a:prstGeom>
                            <a:noFill/>
                            <a:ln w="12">
                              <a:solidFill>
                                <a:srgbClr val="000000"/>
                              </a:solidFill>
                              <a:round/>
                            </a:ln>
                          </wps:spPr>
                          <wps:bodyPr/>
                        </wps:wsp>
                        <wps:wsp>
                          <wps:cNvPr id="1006" name="Line 93"/>
                          <wps:cNvCnPr>
                            <a:cxnSpLocks noChangeShapeType="1"/>
                          </wps:cNvCnPr>
                          <wps:spPr bwMode="auto">
                            <a:xfrm flipV="1">
                              <a:off x="1656" y="3390"/>
                              <a:ext cx="7" cy="7"/>
                            </a:xfrm>
                            <a:prstGeom prst="line">
                              <a:avLst/>
                            </a:prstGeom>
                            <a:noFill/>
                            <a:ln w="12">
                              <a:solidFill>
                                <a:srgbClr val="000000"/>
                              </a:solidFill>
                              <a:round/>
                            </a:ln>
                          </wps:spPr>
                          <wps:bodyPr/>
                        </wps:wsp>
                        <wps:wsp>
                          <wps:cNvPr id="1007" name="Line 94"/>
                          <wps:cNvCnPr>
                            <a:cxnSpLocks noChangeShapeType="1"/>
                          </wps:cNvCnPr>
                          <wps:spPr bwMode="auto">
                            <a:xfrm flipV="1">
                              <a:off x="1673" y="3400"/>
                              <a:ext cx="7" cy="6"/>
                            </a:xfrm>
                            <a:prstGeom prst="line">
                              <a:avLst/>
                            </a:prstGeom>
                            <a:noFill/>
                            <a:ln w="12">
                              <a:solidFill>
                                <a:srgbClr val="000000"/>
                              </a:solidFill>
                              <a:round/>
                            </a:ln>
                          </wps:spPr>
                          <wps:bodyPr/>
                        </wps:wsp>
                        <wps:wsp>
                          <wps:cNvPr id="1008" name="Line 95"/>
                          <wps:cNvCnPr>
                            <a:cxnSpLocks noChangeShapeType="1"/>
                          </wps:cNvCnPr>
                          <wps:spPr bwMode="auto">
                            <a:xfrm flipV="1">
                              <a:off x="1690" y="3410"/>
                              <a:ext cx="7" cy="6"/>
                            </a:xfrm>
                            <a:prstGeom prst="line">
                              <a:avLst/>
                            </a:prstGeom>
                            <a:noFill/>
                            <a:ln w="12">
                              <a:solidFill>
                                <a:srgbClr val="000000"/>
                              </a:solidFill>
                              <a:round/>
                            </a:ln>
                          </wps:spPr>
                          <wps:bodyPr/>
                        </wps:wsp>
                        <wps:wsp>
                          <wps:cNvPr id="1009" name="Line 96"/>
                          <wps:cNvCnPr>
                            <a:cxnSpLocks noChangeShapeType="1"/>
                          </wps:cNvCnPr>
                          <wps:spPr bwMode="auto">
                            <a:xfrm flipV="1">
                              <a:off x="1707" y="3420"/>
                              <a:ext cx="7" cy="6"/>
                            </a:xfrm>
                            <a:prstGeom prst="line">
                              <a:avLst/>
                            </a:prstGeom>
                            <a:noFill/>
                            <a:ln w="12">
                              <a:solidFill>
                                <a:srgbClr val="000000"/>
                              </a:solidFill>
                              <a:round/>
                            </a:ln>
                          </wps:spPr>
                          <wps:bodyPr/>
                        </wps:wsp>
                        <wps:wsp>
                          <wps:cNvPr id="1010" name="Line 97"/>
                          <wps:cNvCnPr>
                            <a:cxnSpLocks noChangeShapeType="1"/>
                          </wps:cNvCnPr>
                          <wps:spPr bwMode="auto">
                            <a:xfrm flipV="1">
                              <a:off x="1725" y="3429"/>
                              <a:ext cx="7" cy="7"/>
                            </a:xfrm>
                            <a:prstGeom prst="line">
                              <a:avLst/>
                            </a:prstGeom>
                            <a:noFill/>
                            <a:ln w="12">
                              <a:solidFill>
                                <a:srgbClr val="000000"/>
                              </a:solidFill>
                              <a:round/>
                            </a:ln>
                          </wps:spPr>
                          <wps:bodyPr/>
                        </wps:wsp>
                        <wps:wsp>
                          <wps:cNvPr id="1011" name="Line 98"/>
                          <wps:cNvCnPr>
                            <a:cxnSpLocks noChangeShapeType="1"/>
                          </wps:cNvCnPr>
                          <wps:spPr bwMode="auto">
                            <a:xfrm flipV="1">
                              <a:off x="1742" y="3439"/>
                              <a:ext cx="7" cy="7"/>
                            </a:xfrm>
                            <a:prstGeom prst="line">
                              <a:avLst/>
                            </a:prstGeom>
                            <a:noFill/>
                            <a:ln w="12">
                              <a:solidFill>
                                <a:srgbClr val="000000"/>
                              </a:solidFill>
                              <a:round/>
                            </a:ln>
                          </wps:spPr>
                          <wps:bodyPr/>
                        </wps:wsp>
                        <wps:wsp>
                          <wps:cNvPr id="1012" name="Freeform 99"/>
                          <wps:cNvSpPr/>
                          <wps:spPr bwMode="auto">
                            <a:xfrm>
                              <a:off x="2873" y="578"/>
                              <a:ext cx="1327" cy="1272"/>
                            </a:xfrm>
                            <a:custGeom>
                              <a:avLst/>
                              <a:gdLst>
                                <a:gd name="T0" fmla="*/ 2800 w 3980"/>
                                <a:gd name="T1" fmla="*/ 3817 h 3817"/>
                                <a:gd name="T2" fmla="*/ 3014 w 3980"/>
                                <a:gd name="T3" fmla="*/ 3704 h 3817"/>
                                <a:gd name="T4" fmla="*/ 3213 w 3980"/>
                                <a:gd name="T5" fmla="*/ 3568 h 3817"/>
                                <a:gd name="T6" fmla="*/ 3394 w 3980"/>
                                <a:gd name="T7" fmla="*/ 3409 h 3817"/>
                                <a:gd name="T8" fmla="*/ 3555 w 3980"/>
                                <a:gd name="T9" fmla="*/ 3229 h 3817"/>
                                <a:gd name="T10" fmla="*/ 3692 w 3980"/>
                                <a:gd name="T11" fmla="*/ 3031 h 3817"/>
                                <a:gd name="T12" fmla="*/ 3805 w 3980"/>
                                <a:gd name="T13" fmla="*/ 2817 h 3817"/>
                                <a:gd name="T14" fmla="*/ 3891 w 3980"/>
                                <a:gd name="T15" fmla="*/ 2592 h 3817"/>
                                <a:gd name="T16" fmla="*/ 3950 w 3980"/>
                                <a:gd name="T17" fmla="*/ 2358 h 3817"/>
                                <a:gd name="T18" fmla="*/ 3979 w 3980"/>
                                <a:gd name="T19" fmla="*/ 2118 h 3817"/>
                                <a:gd name="T20" fmla="*/ 3980 w 3980"/>
                                <a:gd name="T21" fmla="*/ 1877 h 3817"/>
                                <a:gd name="T22" fmla="*/ 3951 w 3980"/>
                                <a:gd name="T23" fmla="*/ 1637 h 3817"/>
                                <a:gd name="T24" fmla="*/ 3894 w 3980"/>
                                <a:gd name="T25" fmla="*/ 1402 h 3817"/>
                                <a:gd name="T26" fmla="*/ 3809 w 3980"/>
                                <a:gd name="T27" fmla="*/ 1177 h 3817"/>
                                <a:gd name="T28" fmla="*/ 3697 w 3980"/>
                                <a:gd name="T29" fmla="*/ 962 h 3817"/>
                                <a:gd name="T30" fmla="*/ 3560 w 3980"/>
                                <a:gd name="T31" fmla="*/ 764 h 3817"/>
                                <a:gd name="T32" fmla="*/ 3401 w 3980"/>
                                <a:gd name="T33" fmla="*/ 583 h 3817"/>
                                <a:gd name="T34" fmla="*/ 3220 w 3980"/>
                                <a:gd name="T35" fmla="*/ 423 h 3817"/>
                                <a:gd name="T36" fmla="*/ 3022 w 3980"/>
                                <a:gd name="T37" fmla="*/ 285 h 3817"/>
                                <a:gd name="T38" fmla="*/ 2809 w 3980"/>
                                <a:gd name="T39" fmla="*/ 173 h 3817"/>
                                <a:gd name="T40" fmla="*/ 2583 w 3980"/>
                                <a:gd name="T41" fmla="*/ 87 h 3817"/>
                                <a:gd name="T42" fmla="*/ 2350 w 3980"/>
                                <a:gd name="T43" fmla="*/ 30 h 3817"/>
                                <a:gd name="T44" fmla="*/ 2110 w 3980"/>
                                <a:gd name="T45" fmla="*/ 0 h 3817"/>
                                <a:gd name="T46" fmla="*/ 1869 w 3980"/>
                                <a:gd name="T47" fmla="*/ 0 h 3817"/>
                                <a:gd name="T48" fmla="*/ 1630 w 3980"/>
                                <a:gd name="T49" fmla="*/ 30 h 3817"/>
                                <a:gd name="T50" fmla="*/ 1395 w 3980"/>
                                <a:gd name="T51" fmla="*/ 87 h 3817"/>
                                <a:gd name="T52" fmla="*/ 1170 w 3980"/>
                                <a:gd name="T53" fmla="*/ 173 h 3817"/>
                                <a:gd name="T54" fmla="*/ 956 w 3980"/>
                                <a:gd name="T55" fmla="*/ 285 h 3817"/>
                                <a:gd name="T56" fmla="*/ 758 w 3980"/>
                                <a:gd name="T57" fmla="*/ 423 h 3817"/>
                                <a:gd name="T58" fmla="*/ 578 w 3980"/>
                                <a:gd name="T59" fmla="*/ 583 h 3817"/>
                                <a:gd name="T60" fmla="*/ 419 w 3980"/>
                                <a:gd name="T61" fmla="*/ 764 h 3817"/>
                                <a:gd name="T62" fmla="*/ 281 w 3980"/>
                                <a:gd name="T63" fmla="*/ 962 h 3817"/>
                                <a:gd name="T64" fmla="*/ 170 w 3980"/>
                                <a:gd name="T65" fmla="*/ 1177 h 3817"/>
                                <a:gd name="T66" fmla="*/ 84 w 3980"/>
                                <a:gd name="T67" fmla="*/ 1402 h 3817"/>
                                <a:gd name="T68" fmla="*/ 28 w 3980"/>
                                <a:gd name="T69" fmla="*/ 1637 h 3817"/>
                                <a:gd name="T70" fmla="*/ 0 w 3980"/>
                                <a:gd name="T71" fmla="*/ 1877 h 3817"/>
                                <a:gd name="T72" fmla="*/ 0 w 3980"/>
                                <a:gd name="T73" fmla="*/ 2118 h 3817"/>
                                <a:gd name="T74" fmla="*/ 29 w 3980"/>
                                <a:gd name="T75" fmla="*/ 2358 h 3817"/>
                                <a:gd name="T76" fmla="*/ 88 w 3980"/>
                                <a:gd name="T77" fmla="*/ 2592 h 3817"/>
                                <a:gd name="T78" fmla="*/ 174 w 3980"/>
                                <a:gd name="T79" fmla="*/ 2817 h 3817"/>
                                <a:gd name="T80" fmla="*/ 287 w 3980"/>
                                <a:gd name="T81" fmla="*/ 3031 h 3817"/>
                                <a:gd name="T82" fmla="*/ 424 w 3980"/>
                                <a:gd name="T83" fmla="*/ 3229 h 3817"/>
                                <a:gd name="T84" fmla="*/ 584 w 3980"/>
                                <a:gd name="T85" fmla="*/ 3409 h 3817"/>
                                <a:gd name="T86" fmla="*/ 765 w 3980"/>
                                <a:gd name="T87" fmla="*/ 3568 h 3817"/>
                                <a:gd name="T88" fmla="*/ 965 w 3980"/>
                                <a:gd name="T89" fmla="*/ 3704 h 3817"/>
                                <a:gd name="T90" fmla="*/ 1178 w 3980"/>
                                <a:gd name="T91" fmla="*/ 3817 h 38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3980" h="3817">
                                  <a:moveTo>
                                    <a:pt x="2800" y="3817"/>
                                  </a:moveTo>
                                  <a:lnTo>
                                    <a:pt x="3014" y="3704"/>
                                  </a:lnTo>
                                  <a:lnTo>
                                    <a:pt x="3213" y="3568"/>
                                  </a:lnTo>
                                  <a:lnTo>
                                    <a:pt x="3394" y="3409"/>
                                  </a:lnTo>
                                  <a:lnTo>
                                    <a:pt x="3555" y="3229"/>
                                  </a:lnTo>
                                  <a:lnTo>
                                    <a:pt x="3692" y="3031"/>
                                  </a:lnTo>
                                  <a:lnTo>
                                    <a:pt x="3805" y="2817"/>
                                  </a:lnTo>
                                  <a:lnTo>
                                    <a:pt x="3891" y="2592"/>
                                  </a:lnTo>
                                  <a:lnTo>
                                    <a:pt x="3950" y="2358"/>
                                  </a:lnTo>
                                  <a:lnTo>
                                    <a:pt x="3979" y="2118"/>
                                  </a:lnTo>
                                  <a:lnTo>
                                    <a:pt x="3980" y="1877"/>
                                  </a:lnTo>
                                  <a:lnTo>
                                    <a:pt x="3951" y="1637"/>
                                  </a:lnTo>
                                  <a:lnTo>
                                    <a:pt x="3894" y="1402"/>
                                  </a:lnTo>
                                  <a:lnTo>
                                    <a:pt x="3809" y="1177"/>
                                  </a:lnTo>
                                  <a:lnTo>
                                    <a:pt x="3697" y="962"/>
                                  </a:lnTo>
                                  <a:lnTo>
                                    <a:pt x="3560" y="764"/>
                                  </a:lnTo>
                                  <a:lnTo>
                                    <a:pt x="3401" y="583"/>
                                  </a:lnTo>
                                  <a:lnTo>
                                    <a:pt x="3220" y="423"/>
                                  </a:lnTo>
                                  <a:lnTo>
                                    <a:pt x="3022" y="285"/>
                                  </a:lnTo>
                                  <a:lnTo>
                                    <a:pt x="2809" y="173"/>
                                  </a:lnTo>
                                  <a:lnTo>
                                    <a:pt x="2583" y="87"/>
                                  </a:lnTo>
                                  <a:lnTo>
                                    <a:pt x="2350" y="30"/>
                                  </a:lnTo>
                                  <a:lnTo>
                                    <a:pt x="2110" y="0"/>
                                  </a:lnTo>
                                  <a:lnTo>
                                    <a:pt x="1869" y="0"/>
                                  </a:lnTo>
                                  <a:lnTo>
                                    <a:pt x="1630" y="30"/>
                                  </a:lnTo>
                                  <a:lnTo>
                                    <a:pt x="1395" y="87"/>
                                  </a:lnTo>
                                  <a:lnTo>
                                    <a:pt x="1170" y="173"/>
                                  </a:lnTo>
                                  <a:lnTo>
                                    <a:pt x="956" y="285"/>
                                  </a:lnTo>
                                  <a:lnTo>
                                    <a:pt x="758" y="423"/>
                                  </a:lnTo>
                                  <a:lnTo>
                                    <a:pt x="578" y="583"/>
                                  </a:lnTo>
                                  <a:lnTo>
                                    <a:pt x="419" y="764"/>
                                  </a:lnTo>
                                  <a:lnTo>
                                    <a:pt x="281" y="962"/>
                                  </a:lnTo>
                                  <a:lnTo>
                                    <a:pt x="170" y="1177"/>
                                  </a:lnTo>
                                  <a:lnTo>
                                    <a:pt x="84" y="1402"/>
                                  </a:lnTo>
                                  <a:lnTo>
                                    <a:pt x="28" y="1637"/>
                                  </a:lnTo>
                                  <a:lnTo>
                                    <a:pt x="0" y="1877"/>
                                  </a:lnTo>
                                  <a:lnTo>
                                    <a:pt x="0" y="2118"/>
                                  </a:lnTo>
                                  <a:lnTo>
                                    <a:pt x="29" y="2358"/>
                                  </a:lnTo>
                                  <a:lnTo>
                                    <a:pt x="88" y="2592"/>
                                  </a:lnTo>
                                  <a:lnTo>
                                    <a:pt x="174" y="2817"/>
                                  </a:lnTo>
                                  <a:lnTo>
                                    <a:pt x="287" y="3031"/>
                                  </a:lnTo>
                                  <a:lnTo>
                                    <a:pt x="424" y="3229"/>
                                  </a:lnTo>
                                  <a:lnTo>
                                    <a:pt x="584" y="3409"/>
                                  </a:lnTo>
                                  <a:lnTo>
                                    <a:pt x="765" y="3568"/>
                                  </a:lnTo>
                                  <a:lnTo>
                                    <a:pt x="965" y="3704"/>
                                  </a:lnTo>
                                  <a:lnTo>
                                    <a:pt x="1178" y="3817"/>
                                  </a:lnTo>
                                </a:path>
                              </a:pathLst>
                            </a:custGeom>
                            <a:noFill/>
                            <a:ln w="12">
                              <a:solidFill>
                                <a:srgbClr val="000000"/>
                              </a:solidFill>
                              <a:prstDash val="solid"/>
                              <a:round/>
                            </a:ln>
                          </wps:spPr>
                          <wps:bodyPr rot="0" vert="horz" wrap="square" lIns="91440" tIns="45720" rIns="91440" bIns="45720" anchor="t" anchorCtr="0" upright="1">
                            <a:noAutofit/>
                          </wps:bodyPr>
                        </wps:wsp>
                        <wps:wsp>
                          <wps:cNvPr id="1013" name="Line 100"/>
                          <wps:cNvCnPr>
                            <a:cxnSpLocks noChangeShapeType="1"/>
                          </wps:cNvCnPr>
                          <wps:spPr bwMode="auto">
                            <a:xfrm>
                              <a:off x="2782" y="1242"/>
                              <a:ext cx="111" cy="1"/>
                            </a:xfrm>
                            <a:prstGeom prst="line">
                              <a:avLst/>
                            </a:prstGeom>
                            <a:noFill/>
                            <a:ln w="6">
                              <a:solidFill>
                                <a:srgbClr val="868686"/>
                              </a:solidFill>
                              <a:round/>
                            </a:ln>
                          </wps:spPr>
                          <wps:bodyPr/>
                        </wps:wsp>
                        <wps:wsp>
                          <wps:cNvPr id="1014" name="Line 101"/>
                          <wps:cNvCnPr>
                            <a:cxnSpLocks noChangeShapeType="1"/>
                          </wps:cNvCnPr>
                          <wps:spPr bwMode="auto">
                            <a:xfrm>
                              <a:off x="2985" y="1242"/>
                              <a:ext cx="1" cy="1"/>
                            </a:xfrm>
                            <a:prstGeom prst="line">
                              <a:avLst/>
                            </a:prstGeom>
                            <a:noFill/>
                            <a:ln w="6">
                              <a:solidFill>
                                <a:srgbClr val="868686"/>
                              </a:solidFill>
                              <a:round/>
                            </a:ln>
                          </wps:spPr>
                          <wps:bodyPr/>
                        </wps:wsp>
                        <wps:wsp>
                          <wps:cNvPr id="1015" name="Line 102"/>
                          <wps:cNvCnPr>
                            <a:cxnSpLocks noChangeShapeType="1"/>
                          </wps:cNvCnPr>
                          <wps:spPr bwMode="auto">
                            <a:xfrm>
                              <a:off x="3077" y="1242"/>
                              <a:ext cx="184" cy="1"/>
                            </a:xfrm>
                            <a:prstGeom prst="line">
                              <a:avLst/>
                            </a:prstGeom>
                            <a:noFill/>
                            <a:ln w="6">
                              <a:solidFill>
                                <a:srgbClr val="868686"/>
                              </a:solidFill>
                              <a:round/>
                            </a:ln>
                          </wps:spPr>
                          <wps:bodyPr/>
                        </wps:wsp>
                        <wps:wsp>
                          <wps:cNvPr id="1016" name="Line 103"/>
                          <wps:cNvCnPr>
                            <a:cxnSpLocks noChangeShapeType="1"/>
                          </wps:cNvCnPr>
                          <wps:spPr bwMode="auto">
                            <a:xfrm>
                              <a:off x="3352" y="1242"/>
                              <a:ext cx="1" cy="1"/>
                            </a:xfrm>
                            <a:prstGeom prst="line">
                              <a:avLst/>
                            </a:prstGeom>
                            <a:noFill/>
                            <a:ln w="6">
                              <a:solidFill>
                                <a:srgbClr val="868686"/>
                              </a:solidFill>
                              <a:round/>
                            </a:ln>
                          </wps:spPr>
                          <wps:bodyPr/>
                        </wps:wsp>
                        <wps:wsp>
                          <wps:cNvPr id="1017" name="Line 104"/>
                          <wps:cNvCnPr>
                            <a:cxnSpLocks noChangeShapeType="1"/>
                          </wps:cNvCnPr>
                          <wps:spPr bwMode="auto">
                            <a:xfrm>
                              <a:off x="3444" y="1242"/>
                              <a:ext cx="184" cy="1"/>
                            </a:xfrm>
                            <a:prstGeom prst="line">
                              <a:avLst/>
                            </a:prstGeom>
                            <a:noFill/>
                            <a:ln w="6">
                              <a:solidFill>
                                <a:srgbClr val="868686"/>
                              </a:solidFill>
                              <a:round/>
                            </a:ln>
                          </wps:spPr>
                          <wps:bodyPr/>
                        </wps:wsp>
                        <wps:wsp>
                          <wps:cNvPr id="1018" name="Line 105"/>
                          <wps:cNvCnPr>
                            <a:cxnSpLocks noChangeShapeType="1"/>
                          </wps:cNvCnPr>
                          <wps:spPr bwMode="auto">
                            <a:xfrm>
                              <a:off x="3719" y="1242"/>
                              <a:ext cx="1" cy="1"/>
                            </a:xfrm>
                            <a:prstGeom prst="line">
                              <a:avLst/>
                            </a:prstGeom>
                            <a:noFill/>
                            <a:ln w="6">
                              <a:solidFill>
                                <a:srgbClr val="868686"/>
                              </a:solidFill>
                              <a:round/>
                            </a:ln>
                          </wps:spPr>
                          <wps:bodyPr/>
                        </wps:wsp>
                        <wps:wsp>
                          <wps:cNvPr id="1019" name="Line 106"/>
                          <wps:cNvCnPr>
                            <a:cxnSpLocks noChangeShapeType="1"/>
                          </wps:cNvCnPr>
                          <wps:spPr bwMode="auto">
                            <a:xfrm>
                              <a:off x="3811" y="1242"/>
                              <a:ext cx="184" cy="1"/>
                            </a:xfrm>
                            <a:prstGeom prst="line">
                              <a:avLst/>
                            </a:prstGeom>
                            <a:noFill/>
                            <a:ln w="6">
                              <a:solidFill>
                                <a:srgbClr val="868686"/>
                              </a:solidFill>
                              <a:round/>
                            </a:ln>
                          </wps:spPr>
                          <wps:bodyPr/>
                        </wps:wsp>
                        <wps:wsp>
                          <wps:cNvPr id="1020" name="Line 107"/>
                          <wps:cNvCnPr>
                            <a:cxnSpLocks noChangeShapeType="1"/>
                          </wps:cNvCnPr>
                          <wps:spPr bwMode="auto">
                            <a:xfrm>
                              <a:off x="4087" y="1242"/>
                              <a:ext cx="1" cy="1"/>
                            </a:xfrm>
                            <a:prstGeom prst="line">
                              <a:avLst/>
                            </a:prstGeom>
                            <a:noFill/>
                            <a:ln w="6">
                              <a:solidFill>
                                <a:srgbClr val="868686"/>
                              </a:solidFill>
                              <a:round/>
                            </a:ln>
                          </wps:spPr>
                          <wps:bodyPr/>
                        </wps:wsp>
                        <wps:wsp>
                          <wps:cNvPr id="1021" name="Line 108"/>
                          <wps:cNvCnPr>
                            <a:cxnSpLocks noChangeShapeType="1"/>
                          </wps:cNvCnPr>
                          <wps:spPr bwMode="auto">
                            <a:xfrm>
                              <a:off x="4179" y="1242"/>
                              <a:ext cx="111" cy="1"/>
                            </a:xfrm>
                            <a:prstGeom prst="line">
                              <a:avLst/>
                            </a:prstGeom>
                            <a:noFill/>
                            <a:ln w="6">
                              <a:solidFill>
                                <a:srgbClr val="868686"/>
                              </a:solidFill>
                              <a:round/>
                            </a:ln>
                          </wps:spPr>
                          <wps:bodyPr/>
                        </wps:wsp>
                        <wps:wsp>
                          <wps:cNvPr id="1022" name="Line 109"/>
                          <wps:cNvCnPr>
                            <a:cxnSpLocks noChangeShapeType="1"/>
                          </wps:cNvCnPr>
                          <wps:spPr bwMode="auto">
                            <a:xfrm>
                              <a:off x="3536" y="507"/>
                              <a:ext cx="1" cy="260"/>
                            </a:xfrm>
                            <a:prstGeom prst="line">
                              <a:avLst/>
                            </a:prstGeom>
                            <a:noFill/>
                            <a:ln w="6">
                              <a:solidFill>
                                <a:srgbClr val="868686"/>
                              </a:solidFill>
                              <a:round/>
                            </a:ln>
                          </wps:spPr>
                          <wps:bodyPr/>
                        </wps:wsp>
                        <wps:wsp>
                          <wps:cNvPr id="1023" name="Line 110"/>
                          <wps:cNvCnPr>
                            <a:cxnSpLocks noChangeShapeType="1"/>
                          </wps:cNvCnPr>
                          <wps:spPr bwMode="auto">
                            <a:xfrm>
                              <a:off x="3536" y="859"/>
                              <a:ext cx="1" cy="1"/>
                            </a:xfrm>
                            <a:prstGeom prst="line">
                              <a:avLst/>
                            </a:prstGeom>
                            <a:noFill/>
                            <a:ln w="6">
                              <a:solidFill>
                                <a:srgbClr val="868686"/>
                              </a:solidFill>
                              <a:round/>
                            </a:ln>
                          </wps:spPr>
                          <wps:bodyPr/>
                        </wps:wsp>
                        <wps:wsp>
                          <wps:cNvPr id="1024" name="Line 111"/>
                          <wps:cNvCnPr>
                            <a:cxnSpLocks noChangeShapeType="1"/>
                          </wps:cNvCnPr>
                          <wps:spPr bwMode="auto">
                            <a:xfrm>
                              <a:off x="3536" y="951"/>
                              <a:ext cx="1" cy="184"/>
                            </a:xfrm>
                            <a:prstGeom prst="line">
                              <a:avLst/>
                            </a:prstGeom>
                            <a:noFill/>
                            <a:ln w="6">
                              <a:solidFill>
                                <a:srgbClr val="868686"/>
                              </a:solidFill>
                              <a:round/>
                            </a:ln>
                          </wps:spPr>
                          <wps:bodyPr/>
                        </wps:wsp>
                        <wps:wsp>
                          <wps:cNvPr id="1025" name="Line 112"/>
                          <wps:cNvCnPr>
                            <a:cxnSpLocks noChangeShapeType="1"/>
                          </wps:cNvCnPr>
                          <wps:spPr bwMode="auto">
                            <a:xfrm>
                              <a:off x="3536" y="1227"/>
                              <a:ext cx="1" cy="1"/>
                            </a:xfrm>
                            <a:prstGeom prst="line">
                              <a:avLst/>
                            </a:prstGeom>
                            <a:noFill/>
                            <a:ln w="6">
                              <a:solidFill>
                                <a:srgbClr val="868686"/>
                              </a:solidFill>
                              <a:round/>
                            </a:ln>
                          </wps:spPr>
                          <wps:bodyPr/>
                        </wps:wsp>
                        <wps:wsp>
                          <wps:cNvPr id="1026" name="Line 113"/>
                          <wps:cNvCnPr>
                            <a:cxnSpLocks noChangeShapeType="1"/>
                          </wps:cNvCnPr>
                          <wps:spPr bwMode="auto">
                            <a:xfrm>
                              <a:off x="3536" y="1319"/>
                              <a:ext cx="1" cy="184"/>
                            </a:xfrm>
                            <a:prstGeom prst="line">
                              <a:avLst/>
                            </a:prstGeom>
                            <a:noFill/>
                            <a:ln w="6">
                              <a:solidFill>
                                <a:srgbClr val="868686"/>
                              </a:solidFill>
                              <a:round/>
                            </a:ln>
                          </wps:spPr>
                          <wps:bodyPr/>
                        </wps:wsp>
                        <wps:wsp>
                          <wps:cNvPr id="1027" name="Line 114"/>
                          <wps:cNvCnPr>
                            <a:cxnSpLocks noChangeShapeType="1"/>
                          </wps:cNvCnPr>
                          <wps:spPr bwMode="auto">
                            <a:xfrm>
                              <a:off x="3536" y="1595"/>
                              <a:ext cx="1" cy="1"/>
                            </a:xfrm>
                            <a:prstGeom prst="line">
                              <a:avLst/>
                            </a:prstGeom>
                            <a:noFill/>
                            <a:ln w="6">
                              <a:solidFill>
                                <a:srgbClr val="868686"/>
                              </a:solidFill>
                              <a:round/>
                            </a:ln>
                          </wps:spPr>
                          <wps:bodyPr/>
                        </wps:wsp>
                        <wps:wsp>
                          <wps:cNvPr id="1028" name="Line 115"/>
                          <wps:cNvCnPr>
                            <a:cxnSpLocks noChangeShapeType="1"/>
                          </wps:cNvCnPr>
                          <wps:spPr bwMode="auto">
                            <a:xfrm>
                              <a:off x="3536" y="1686"/>
                              <a:ext cx="1" cy="260"/>
                            </a:xfrm>
                            <a:prstGeom prst="line">
                              <a:avLst/>
                            </a:prstGeom>
                            <a:noFill/>
                            <a:ln w="6">
                              <a:solidFill>
                                <a:srgbClr val="868686"/>
                              </a:solidFill>
                              <a:round/>
                            </a:ln>
                          </wps:spPr>
                          <wps:bodyPr/>
                        </wps:wsp>
                        <wps:wsp>
                          <wps:cNvPr id="1029" name="Freeform 116"/>
                          <wps:cNvSpPr/>
                          <wps:spPr bwMode="auto">
                            <a:xfrm>
                              <a:off x="3371" y="1077"/>
                              <a:ext cx="330" cy="316"/>
                            </a:xfrm>
                            <a:custGeom>
                              <a:avLst/>
                              <a:gdLst>
                                <a:gd name="T0" fmla="*/ 697 w 991"/>
                                <a:gd name="T1" fmla="*/ 949 h 949"/>
                                <a:gd name="T2" fmla="*/ 794 w 991"/>
                                <a:gd name="T3" fmla="*/ 892 h 949"/>
                                <a:gd name="T4" fmla="*/ 876 w 991"/>
                                <a:gd name="T5" fmla="*/ 815 h 949"/>
                                <a:gd name="T6" fmla="*/ 937 w 991"/>
                                <a:gd name="T7" fmla="*/ 721 h 949"/>
                                <a:gd name="T8" fmla="*/ 976 w 991"/>
                                <a:gd name="T9" fmla="*/ 616 h 949"/>
                                <a:gd name="T10" fmla="*/ 991 w 991"/>
                                <a:gd name="T11" fmla="*/ 505 h 949"/>
                                <a:gd name="T12" fmla="*/ 980 w 991"/>
                                <a:gd name="T13" fmla="*/ 393 h 949"/>
                                <a:gd name="T14" fmla="*/ 945 w 991"/>
                                <a:gd name="T15" fmla="*/ 286 h 949"/>
                                <a:gd name="T16" fmla="*/ 886 w 991"/>
                                <a:gd name="T17" fmla="*/ 190 h 949"/>
                                <a:gd name="T18" fmla="*/ 807 w 991"/>
                                <a:gd name="T19" fmla="*/ 110 h 949"/>
                                <a:gd name="T20" fmla="*/ 713 w 991"/>
                                <a:gd name="T21" fmla="*/ 49 h 949"/>
                                <a:gd name="T22" fmla="*/ 607 w 991"/>
                                <a:gd name="T23" fmla="*/ 12 h 949"/>
                                <a:gd name="T24" fmla="*/ 495 w 991"/>
                                <a:gd name="T25" fmla="*/ 0 h 949"/>
                                <a:gd name="T26" fmla="*/ 384 w 991"/>
                                <a:gd name="T27" fmla="*/ 12 h 949"/>
                                <a:gd name="T28" fmla="*/ 278 w 991"/>
                                <a:gd name="T29" fmla="*/ 49 h 949"/>
                                <a:gd name="T30" fmla="*/ 183 w 991"/>
                                <a:gd name="T31" fmla="*/ 110 h 949"/>
                                <a:gd name="T32" fmla="*/ 104 w 991"/>
                                <a:gd name="T33" fmla="*/ 190 h 949"/>
                                <a:gd name="T34" fmla="*/ 46 w 991"/>
                                <a:gd name="T35" fmla="*/ 286 h 949"/>
                                <a:gd name="T36" fmla="*/ 10 w 991"/>
                                <a:gd name="T37" fmla="*/ 393 h 949"/>
                                <a:gd name="T38" fmla="*/ 0 w 991"/>
                                <a:gd name="T39" fmla="*/ 505 h 949"/>
                                <a:gd name="T40" fmla="*/ 14 w 991"/>
                                <a:gd name="T41" fmla="*/ 616 h 949"/>
                                <a:gd name="T42" fmla="*/ 53 w 991"/>
                                <a:gd name="T43" fmla="*/ 721 h 949"/>
                                <a:gd name="T44" fmla="*/ 116 w 991"/>
                                <a:gd name="T45" fmla="*/ 815 h 949"/>
                                <a:gd name="T46" fmla="*/ 197 w 991"/>
                                <a:gd name="T47" fmla="*/ 892 h 949"/>
                                <a:gd name="T48" fmla="*/ 294 w 991"/>
                                <a:gd name="T49" fmla="*/ 949 h 9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991" h="949">
                                  <a:moveTo>
                                    <a:pt x="697" y="949"/>
                                  </a:moveTo>
                                  <a:lnTo>
                                    <a:pt x="794" y="892"/>
                                  </a:lnTo>
                                  <a:lnTo>
                                    <a:pt x="876" y="815"/>
                                  </a:lnTo>
                                  <a:lnTo>
                                    <a:pt x="937" y="721"/>
                                  </a:lnTo>
                                  <a:lnTo>
                                    <a:pt x="976" y="616"/>
                                  </a:lnTo>
                                  <a:lnTo>
                                    <a:pt x="991" y="505"/>
                                  </a:lnTo>
                                  <a:lnTo>
                                    <a:pt x="980" y="393"/>
                                  </a:lnTo>
                                  <a:lnTo>
                                    <a:pt x="945" y="286"/>
                                  </a:lnTo>
                                  <a:lnTo>
                                    <a:pt x="886" y="190"/>
                                  </a:lnTo>
                                  <a:lnTo>
                                    <a:pt x="807" y="110"/>
                                  </a:lnTo>
                                  <a:lnTo>
                                    <a:pt x="713" y="49"/>
                                  </a:lnTo>
                                  <a:lnTo>
                                    <a:pt x="607" y="12"/>
                                  </a:lnTo>
                                  <a:lnTo>
                                    <a:pt x="495" y="0"/>
                                  </a:lnTo>
                                  <a:lnTo>
                                    <a:pt x="384" y="12"/>
                                  </a:lnTo>
                                  <a:lnTo>
                                    <a:pt x="278" y="49"/>
                                  </a:lnTo>
                                  <a:lnTo>
                                    <a:pt x="183" y="110"/>
                                  </a:lnTo>
                                  <a:lnTo>
                                    <a:pt x="104" y="190"/>
                                  </a:lnTo>
                                  <a:lnTo>
                                    <a:pt x="46" y="286"/>
                                  </a:lnTo>
                                  <a:lnTo>
                                    <a:pt x="10" y="393"/>
                                  </a:lnTo>
                                  <a:lnTo>
                                    <a:pt x="0" y="505"/>
                                  </a:lnTo>
                                  <a:lnTo>
                                    <a:pt x="14" y="616"/>
                                  </a:lnTo>
                                  <a:lnTo>
                                    <a:pt x="53" y="721"/>
                                  </a:lnTo>
                                  <a:lnTo>
                                    <a:pt x="116" y="815"/>
                                  </a:lnTo>
                                  <a:lnTo>
                                    <a:pt x="197" y="892"/>
                                  </a:lnTo>
                                  <a:lnTo>
                                    <a:pt x="294" y="949"/>
                                  </a:lnTo>
                                </a:path>
                              </a:pathLst>
                            </a:custGeom>
                            <a:noFill/>
                            <a:ln w="12">
                              <a:solidFill>
                                <a:srgbClr val="000000"/>
                              </a:solidFill>
                              <a:prstDash val="solid"/>
                              <a:round/>
                            </a:ln>
                          </wps:spPr>
                          <wps:bodyPr rot="0" vert="horz" wrap="square" lIns="91440" tIns="45720" rIns="91440" bIns="45720" anchor="t" anchorCtr="0" upright="1">
                            <a:noAutofit/>
                          </wps:bodyPr>
                        </wps:wsp>
                        <wps:wsp>
                          <wps:cNvPr id="1030" name="Line 117"/>
                          <wps:cNvCnPr>
                            <a:cxnSpLocks noChangeShapeType="1"/>
                          </wps:cNvCnPr>
                          <wps:spPr bwMode="auto">
                            <a:xfrm>
                              <a:off x="2878" y="3479"/>
                              <a:ext cx="25" cy="112"/>
                            </a:xfrm>
                            <a:prstGeom prst="line">
                              <a:avLst/>
                            </a:prstGeom>
                            <a:noFill/>
                            <a:ln w="12">
                              <a:solidFill>
                                <a:srgbClr val="000000"/>
                              </a:solidFill>
                              <a:round/>
                            </a:ln>
                          </wps:spPr>
                          <wps:bodyPr/>
                        </wps:wsp>
                        <wps:wsp>
                          <wps:cNvPr id="1031" name="Line 118"/>
                          <wps:cNvCnPr>
                            <a:cxnSpLocks noChangeShapeType="1"/>
                          </wps:cNvCnPr>
                          <wps:spPr bwMode="auto">
                            <a:xfrm>
                              <a:off x="3536" y="2652"/>
                              <a:ext cx="1" cy="260"/>
                            </a:xfrm>
                            <a:prstGeom prst="line">
                              <a:avLst/>
                            </a:prstGeom>
                            <a:noFill/>
                            <a:ln w="6">
                              <a:solidFill>
                                <a:srgbClr val="868686"/>
                              </a:solidFill>
                              <a:round/>
                            </a:ln>
                          </wps:spPr>
                          <wps:bodyPr/>
                        </wps:wsp>
                        <wps:wsp>
                          <wps:cNvPr id="1032" name="Line 119"/>
                          <wps:cNvCnPr>
                            <a:cxnSpLocks noChangeShapeType="1"/>
                          </wps:cNvCnPr>
                          <wps:spPr bwMode="auto">
                            <a:xfrm>
                              <a:off x="3536" y="3004"/>
                              <a:ext cx="1" cy="1"/>
                            </a:xfrm>
                            <a:prstGeom prst="line">
                              <a:avLst/>
                            </a:prstGeom>
                            <a:noFill/>
                            <a:ln w="6">
                              <a:solidFill>
                                <a:srgbClr val="868686"/>
                              </a:solidFill>
                              <a:round/>
                            </a:ln>
                          </wps:spPr>
                          <wps:bodyPr/>
                        </wps:wsp>
                        <wps:wsp>
                          <wps:cNvPr id="1033" name="Line 120"/>
                          <wps:cNvCnPr>
                            <a:cxnSpLocks noChangeShapeType="1"/>
                          </wps:cNvCnPr>
                          <wps:spPr bwMode="auto">
                            <a:xfrm>
                              <a:off x="3536" y="3096"/>
                              <a:ext cx="1" cy="184"/>
                            </a:xfrm>
                            <a:prstGeom prst="line">
                              <a:avLst/>
                            </a:prstGeom>
                            <a:noFill/>
                            <a:ln w="6">
                              <a:solidFill>
                                <a:srgbClr val="868686"/>
                              </a:solidFill>
                              <a:round/>
                            </a:ln>
                          </wps:spPr>
                          <wps:bodyPr/>
                        </wps:wsp>
                        <wps:wsp>
                          <wps:cNvPr id="1034" name="Line 121"/>
                          <wps:cNvCnPr>
                            <a:cxnSpLocks noChangeShapeType="1"/>
                          </wps:cNvCnPr>
                          <wps:spPr bwMode="auto">
                            <a:xfrm>
                              <a:off x="3536" y="3372"/>
                              <a:ext cx="1" cy="1"/>
                            </a:xfrm>
                            <a:prstGeom prst="line">
                              <a:avLst/>
                            </a:prstGeom>
                            <a:noFill/>
                            <a:ln w="6">
                              <a:solidFill>
                                <a:srgbClr val="868686"/>
                              </a:solidFill>
                              <a:round/>
                            </a:ln>
                          </wps:spPr>
                          <wps:bodyPr/>
                        </wps:wsp>
                        <wps:wsp>
                          <wps:cNvPr id="1035" name="Line 122"/>
                          <wps:cNvCnPr>
                            <a:cxnSpLocks noChangeShapeType="1"/>
                          </wps:cNvCnPr>
                          <wps:spPr bwMode="auto">
                            <a:xfrm>
                              <a:off x="3536" y="3464"/>
                              <a:ext cx="1" cy="184"/>
                            </a:xfrm>
                            <a:prstGeom prst="line">
                              <a:avLst/>
                            </a:prstGeom>
                            <a:noFill/>
                            <a:ln w="6">
                              <a:solidFill>
                                <a:srgbClr val="868686"/>
                              </a:solidFill>
                              <a:round/>
                            </a:ln>
                          </wps:spPr>
                          <wps:bodyPr/>
                        </wps:wsp>
                        <wps:wsp>
                          <wps:cNvPr id="1036" name="Line 123"/>
                          <wps:cNvCnPr>
                            <a:cxnSpLocks noChangeShapeType="1"/>
                          </wps:cNvCnPr>
                          <wps:spPr bwMode="auto">
                            <a:xfrm>
                              <a:off x="3536" y="3740"/>
                              <a:ext cx="1" cy="1"/>
                            </a:xfrm>
                            <a:prstGeom prst="line">
                              <a:avLst/>
                            </a:prstGeom>
                            <a:noFill/>
                            <a:ln w="6">
                              <a:solidFill>
                                <a:srgbClr val="868686"/>
                              </a:solidFill>
                              <a:round/>
                            </a:ln>
                          </wps:spPr>
                          <wps:bodyPr/>
                        </wps:wsp>
                        <wps:wsp>
                          <wps:cNvPr id="1037" name="Line 124"/>
                          <wps:cNvCnPr>
                            <a:cxnSpLocks noChangeShapeType="1"/>
                          </wps:cNvCnPr>
                          <wps:spPr bwMode="auto">
                            <a:xfrm>
                              <a:off x="3536" y="3832"/>
                              <a:ext cx="1" cy="260"/>
                            </a:xfrm>
                            <a:prstGeom prst="line">
                              <a:avLst/>
                            </a:prstGeom>
                            <a:noFill/>
                            <a:ln w="6">
                              <a:solidFill>
                                <a:srgbClr val="868686"/>
                              </a:solidFill>
                              <a:round/>
                            </a:ln>
                          </wps:spPr>
                          <wps:bodyPr/>
                        </wps:wsp>
                        <wps:wsp>
                          <wps:cNvPr id="1038" name="Line 125"/>
                          <wps:cNvCnPr>
                            <a:cxnSpLocks noChangeShapeType="1"/>
                          </wps:cNvCnPr>
                          <wps:spPr bwMode="auto">
                            <a:xfrm>
                              <a:off x="2782" y="3387"/>
                              <a:ext cx="111" cy="1"/>
                            </a:xfrm>
                            <a:prstGeom prst="line">
                              <a:avLst/>
                            </a:prstGeom>
                            <a:noFill/>
                            <a:ln w="6">
                              <a:solidFill>
                                <a:srgbClr val="868686"/>
                              </a:solidFill>
                              <a:round/>
                            </a:ln>
                          </wps:spPr>
                          <wps:bodyPr/>
                        </wps:wsp>
                        <wps:wsp>
                          <wps:cNvPr id="1039" name="Line 126"/>
                          <wps:cNvCnPr>
                            <a:cxnSpLocks noChangeShapeType="1"/>
                          </wps:cNvCnPr>
                          <wps:spPr bwMode="auto">
                            <a:xfrm>
                              <a:off x="2985" y="3387"/>
                              <a:ext cx="1" cy="1"/>
                            </a:xfrm>
                            <a:prstGeom prst="line">
                              <a:avLst/>
                            </a:prstGeom>
                            <a:noFill/>
                            <a:ln w="6">
                              <a:solidFill>
                                <a:srgbClr val="868686"/>
                              </a:solidFill>
                              <a:round/>
                            </a:ln>
                          </wps:spPr>
                          <wps:bodyPr/>
                        </wps:wsp>
                        <wps:wsp>
                          <wps:cNvPr id="1040" name="Line 127"/>
                          <wps:cNvCnPr>
                            <a:cxnSpLocks noChangeShapeType="1"/>
                          </wps:cNvCnPr>
                          <wps:spPr bwMode="auto">
                            <a:xfrm>
                              <a:off x="3077" y="3387"/>
                              <a:ext cx="184" cy="1"/>
                            </a:xfrm>
                            <a:prstGeom prst="line">
                              <a:avLst/>
                            </a:prstGeom>
                            <a:noFill/>
                            <a:ln w="6">
                              <a:solidFill>
                                <a:srgbClr val="868686"/>
                              </a:solidFill>
                              <a:round/>
                            </a:ln>
                          </wps:spPr>
                          <wps:bodyPr/>
                        </wps:wsp>
                        <wps:wsp>
                          <wps:cNvPr id="1041" name="Line 128"/>
                          <wps:cNvCnPr>
                            <a:cxnSpLocks noChangeShapeType="1"/>
                          </wps:cNvCnPr>
                          <wps:spPr bwMode="auto">
                            <a:xfrm>
                              <a:off x="3352" y="3387"/>
                              <a:ext cx="1" cy="1"/>
                            </a:xfrm>
                            <a:prstGeom prst="line">
                              <a:avLst/>
                            </a:prstGeom>
                            <a:noFill/>
                            <a:ln w="6">
                              <a:solidFill>
                                <a:srgbClr val="868686"/>
                              </a:solidFill>
                              <a:round/>
                            </a:ln>
                          </wps:spPr>
                          <wps:bodyPr/>
                        </wps:wsp>
                        <wps:wsp>
                          <wps:cNvPr id="1042" name="Line 129"/>
                          <wps:cNvCnPr>
                            <a:cxnSpLocks noChangeShapeType="1"/>
                          </wps:cNvCnPr>
                          <wps:spPr bwMode="auto">
                            <a:xfrm>
                              <a:off x="3444" y="3387"/>
                              <a:ext cx="184" cy="1"/>
                            </a:xfrm>
                            <a:prstGeom prst="line">
                              <a:avLst/>
                            </a:prstGeom>
                            <a:noFill/>
                            <a:ln w="6">
                              <a:solidFill>
                                <a:srgbClr val="868686"/>
                              </a:solidFill>
                              <a:round/>
                            </a:ln>
                          </wps:spPr>
                          <wps:bodyPr/>
                        </wps:wsp>
                        <wps:wsp>
                          <wps:cNvPr id="1043" name="Line 130"/>
                          <wps:cNvCnPr>
                            <a:cxnSpLocks noChangeShapeType="1"/>
                          </wps:cNvCnPr>
                          <wps:spPr bwMode="auto">
                            <a:xfrm>
                              <a:off x="3719" y="3387"/>
                              <a:ext cx="1" cy="1"/>
                            </a:xfrm>
                            <a:prstGeom prst="line">
                              <a:avLst/>
                            </a:prstGeom>
                            <a:noFill/>
                            <a:ln w="6">
                              <a:solidFill>
                                <a:srgbClr val="868686"/>
                              </a:solidFill>
                              <a:round/>
                            </a:ln>
                          </wps:spPr>
                          <wps:bodyPr/>
                        </wps:wsp>
                        <wps:wsp>
                          <wps:cNvPr id="1044" name="Line 131"/>
                          <wps:cNvCnPr>
                            <a:cxnSpLocks noChangeShapeType="1"/>
                          </wps:cNvCnPr>
                          <wps:spPr bwMode="auto">
                            <a:xfrm>
                              <a:off x="3811" y="3387"/>
                              <a:ext cx="184" cy="1"/>
                            </a:xfrm>
                            <a:prstGeom prst="line">
                              <a:avLst/>
                            </a:prstGeom>
                            <a:noFill/>
                            <a:ln w="6">
                              <a:solidFill>
                                <a:srgbClr val="868686"/>
                              </a:solidFill>
                              <a:round/>
                            </a:ln>
                          </wps:spPr>
                          <wps:bodyPr/>
                        </wps:wsp>
                        <wps:wsp>
                          <wps:cNvPr id="1045" name="Line 132"/>
                          <wps:cNvCnPr>
                            <a:cxnSpLocks noChangeShapeType="1"/>
                          </wps:cNvCnPr>
                          <wps:spPr bwMode="auto">
                            <a:xfrm>
                              <a:off x="4087" y="3387"/>
                              <a:ext cx="1" cy="1"/>
                            </a:xfrm>
                            <a:prstGeom prst="line">
                              <a:avLst/>
                            </a:prstGeom>
                            <a:noFill/>
                            <a:ln w="6">
                              <a:solidFill>
                                <a:srgbClr val="868686"/>
                              </a:solidFill>
                              <a:round/>
                            </a:ln>
                          </wps:spPr>
                          <wps:bodyPr/>
                        </wps:wsp>
                        <wps:wsp>
                          <wps:cNvPr id="1046" name="Line 133"/>
                          <wps:cNvCnPr>
                            <a:cxnSpLocks noChangeShapeType="1"/>
                          </wps:cNvCnPr>
                          <wps:spPr bwMode="auto">
                            <a:xfrm>
                              <a:off x="4179" y="3387"/>
                              <a:ext cx="111" cy="1"/>
                            </a:xfrm>
                            <a:prstGeom prst="line">
                              <a:avLst/>
                            </a:prstGeom>
                            <a:noFill/>
                            <a:ln w="6">
                              <a:solidFill>
                                <a:srgbClr val="868686"/>
                              </a:solidFill>
                              <a:round/>
                            </a:ln>
                          </wps:spPr>
                          <wps:bodyPr/>
                        </wps:wsp>
                        <wps:wsp>
                          <wps:cNvPr id="1047" name="Rectangle 134"/>
                          <wps:cNvSpPr>
                            <a:spLocks noChangeArrowheads="1"/>
                          </wps:cNvSpPr>
                          <wps:spPr bwMode="auto">
                            <a:xfrm>
                              <a:off x="4213" y="1804"/>
                              <a:ext cx="865" cy="204"/>
                            </a:xfrm>
                            <a:prstGeom prst="rect">
                              <a:avLst/>
                            </a:prstGeom>
                            <a:noFill/>
                            <a:ln>
                              <a:noFill/>
                            </a:ln>
                          </wps:spPr>
                          <wps:txbx>
                            <w:txbxContent>
                              <w:p w:rsidR="00C736B5" w:rsidRDefault="0061529B">
                                <w:r>
                                  <w:rPr>
                                    <w:rFonts w:ascii=".VnArial" w:hAnsi=".VnArial" w:cs=".VnArial"/>
                                    <w:color w:val="000000"/>
                                    <w:sz w:val="18"/>
                                    <w:szCs w:val="18"/>
                                  </w:rPr>
                                  <w:t xml:space="preserve">Khoan lç </w:t>
                                </w:r>
                              </w:p>
                            </w:txbxContent>
                          </wps:txbx>
                          <wps:bodyPr rot="0" vert="horz" wrap="none" lIns="0" tIns="0" rIns="0" bIns="0" anchor="t" anchorCtr="0" upright="1">
                            <a:spAutoFit/>
                          </wps:bodyPr>
                        </wps:wsp>
                        <wps:wsp>
                          <wps:cNvPr id="1048" name="Rectangle 135"/>
                          <wps:cNvSpPr>
                            <a:spLocks noChangeArrowheads="1"/>
                          </wps:cNvSpPr>
                          <wps:spPr bwMode="auto">
                            <a:xfrm>
                              <a:off x="4936" y="1813"/>
                              <a:ext cx="141" cy="207"/>
                            </a:xfrm>
                            <a:prstGeom prst="rect">
                              <a:avLst/>
                            </a:prstGeom>
                            <a:noFill/>
                            <a:ln>
                              <a:noFill/>
                            </a:ln>
                          </wps:spPr>
                          <wps:txbx>
                            <w:txbxContent>
                              <w:p w:rsidR="00C736B5" w:rsidRDefault="0061529B">
                                <w:r>
                                  <w:rPr>
                                    <w:rFonts w:ascii="Arial" w:hAnsi="Arial" w:cs="Arial"/>
                                    <w:color w:val="000000"/>
                                    <w:sz w:val="18"/>
                                    <w:szCs w:val="18"/>
                                  </w:rPr>
                                  <w:t>Ø</w:t>
                                </w:r>
                              </w:p>
                            </w:txbxContent>
                          </wps:txbx>
                          <wps:bodyPr rot="0" vert="horz" wrap="none" lIns="0" tIns="0" rIns="0" bIns="0" anchor="t" anchorCtr="0" upright="1">
                            <a:spAutoFit/>
                          </wps:bodyPr>
                        </wps:wsp>
                        <wps:wsp>
                          <wps:cNvPr id="1049" name="Rectangle 136"/>
                          <wps:cNvSpPr>
                            <a:spLocks noChangeArrowheads="1"/>
                          </wps:cNvSpPr>
                          <wps:spPr bwMode="auto">
                            <a:xfrm>
                              <a:off x="5069" y="1813"/>
                              <a:ext cx="201" cy="207"/>
                            </a:xfrm>
                            <a:prstGeom prst="rect">
                              <a:avLst/>
                            </a:prstGeom>
                            <a:noFill/>
                            <a:ln>
                              <a:noFill/>
                            </a:ln>
                          </wps:spPr>
                          <wps:txbx>
                            <w:txbxContent>
                              <w:p w:rsidR="00C736B5" w:rsidRDefault="0061529B">
                                <w:r>
                                  <w:rPr>
                                    <w:rFonts w:ascii="Arial" w:hAnsi="Arial" w:cs="Arial"/>
                                    <w:color w:val="000000"/>
                                    <w:sz w:val="18"/>
                                    <w:szCs w:val="18"/>
                                  </w:rPr>
                                  <w:t>10</w:t>
                                </w:r>
                              </w:p>
                            </w:txbxContent>
                          </wps:txbx>
                          <wps:bodyPr rot="0" vert="horz" wrap="none" lIns="0" tIns="0" rIns="0" bIns="0" anchor="t" anchorCtr="0" upright="1">
                            <a:spAutoFit/>
                          </wps:bodyPr>
                        </wps:wsp>
                        <wps:wsp>
                          <wps:cNvPr id="1050" name="Rectangle 137"/>
                          <wps:cNvSpPr>
                            <a:spLocks noChangeArrowheads="1"/>
                          </wps:cNvSpPr>
                          <wps:spPr bwMode="auto">
                            <a:xfrm>
                              <a:off x="5259" y="1804"/>
                              <a:ext cx="541" cy="204"/>
                            </a:xfrm>
                            <a:prstGeom prst="rect">
                              <a:avLst/>
                            </a:prstGeom>
                            <a:noFill/>
                            <a:ln>
                              <a:noFill/>
                            </a:ln>
                          </wps:spPr>
                          <wps:txbx>
                            <w:txbxContent>
                              <w:p w:rsidR="00C736B5" w:rsidRDefault="0061529B">
                                <w:r>
                                  <w:rPr>
                                    <w:rFonts w:ascii=".VnArial" w:hAnsi=".VnArial" w:cs=".VnArial"/>
                                    <w:color w:val="000000"/>
                                    <w:sz w:val="18"/>
                                    <w:szCs w:val="18"/>
                                  </w:rPr>
                                  <w:t xml:space="preserve"> c¸ch </w:t>
                                </w:r>
                              </w:p>
                            </w:txbxContent>
                          </wps:txbx>
                          <wps:bodyPr rot="0" vert="horz" wrap="none" lIns="0" tIns="0" rIns="0" bIns="0" anchor="t" anchorCtr="0" upright="1">
                            <a:spAutoFit/>
                          </wps:bodyPr>
                        </wps:wsp>
                        <wps:wsp>
                          <wps:cNvPr id="1051" name="Rectangle 138"/>
                          <wps:cNvSpPr>
                            <a:spLocks noChangeArrowheads="1"/>
                          </wps:cNvSpPr>
                          <wps:spPr bwMode="auto">
                            <a:xfrm>
                              <a:off x="4220" y="2031"/>
                              <a:ext cx="1837" cy="204"/>
                            </a:xfrm>
                            <a:prstGeom prst="rect">
                              <a:avLst/>
                            </a:prstGeom>
                            <a:noFill/>
                            <a:ln>
                              <a:noFill/>
                            </a:ln>
                          </wps:spPr>
                          <wps:txbx>
                            <w:txbxContent>
                              <w:p w:rsidR="00C736B5" w:rsidRDefault="0061529B">
                                <w:r>
                                  <w:rPr>
                                    <w:rFonts w:ascii=".VnArial" w:hAnsi=".VnArial" w:cs=".VnArial"/>
                                    <w:color w:val="000000"/>
                                    <w:sz w:val="18"/>
                                    <w:szCs w:val="18"/>
                                  </w:rPr>
                                  <w:t>®Òu nhau 20x20 mm</w:t>
                                </w:r>
                              </w:p>
                            </w:txbxContent>
                          </wps:txbx>
                          <wps:bodyPr rot="0" vert="horz" wrap="none" lIns="0" tIns="0" rIns="0" bIns="0" anchor="t" anchorCtr="0" upright="1">
                            <a:spAutoFit/>
                          </wps:bodyPr>
                        </wps:wsp>
                        <wps:wsp>
                          <wps:cNvPr id="1052" name="Freeform 139"/>
                          <wps:cNvSpPr/>
                          <wps:spPr bwMode="auto">
                            <a:xfrm>
                              <a:off x="2878" y="3296"/>
                              <a:ext cx="85" cy="183"/>
                            </a:xfrm>
                            <a:custGeom>
                              <a:avLst/>
                              <a:gdLst>
                                <a:gd name="T0" fmla="*/ 0 w 256"/>
                                <a:gd name="T1" fmla="*/ 550 h 550"/>
                                <a:gd name="T2" fmla="*/ 80 w 256"/>
                                <a:gd name="T3" fmla="*/ 532 h 550"/>
                                <a:gd name="T4" fmla="*/ 152 w 256"/>
                                <a:gd name="T5" fmla="*/ 491 h 550"/>
                                <a:gd name="T6" fmla="*/ 208 w 256"/>
                                <a:gd name="T7" fmla="*/ 430 h 550"/>
                                <a:gd name="T8" fmla="*/ 244 w 256"/>
                                <a:gd name="T9" fmla="*/ 357 h 550"/>
                                <a:gd name="T10" fmla="*/ 256 w 256"/>
                                <a:gd name="T11" fmla="*/ 275 h 550"/>
                                <a:gd name="T12" fmla="*/ 244 w 256"/>
                                <a:gd name="T13" fmla="*/ 194 h 550"/>
                                <a:gd name="T14" fmla="*/ 208 w 256"/>
                                <a:gd name="T15" fmla="*/ 119 h 550"/>
                                <a:gd name="T16" fmla="*/ 152 w 256"/>
                                <a:gd name="T17" fmla="*/ 58 h 550"/>
                                <a:gd name="T18" fmla="*/ 80 w 256"/>
                                <a:gd name="T19" fmla="*/ 18 h 550"/>
                                <a:gd name="T20" fmla="*/ 0 w 256"/>
                                <a:gd name="T21" fmla="*/ 0 h 5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56" h="550">
                                  <a:moveTo>
                                    <a:pt x="0" y="550"/>
                                  </a:moveTo>
                                  <a:lnTo>
                                    <a:pt x="80" y="532"/>
                                  </a:lnTo>
                                  <a:lnTo>
                                    <a:pt x="152" y="491"/>
                                  </a:lnTo>
                                  <a:lnTo>
                                    <a:pt x="208" y="430"/>
                                  </a:lnTo>
                                  <a:lnTo>
                                    <a:pt x="244" y="357"/>
                                  </a:lnTo>
                                  <a:lnTo>
                                    <a:pt x="256" y="275"/>
                                  </a:lnTo>
                                  <a:lnTo>
                                    <a:pt x="244" y="194"/>
                                  </a:lnTo>
                                  <a:lnTo>
                                    <a:pt x="208" y="119"/>
                                  </a:lnTo>
                                  <a:lnTo>
                                    <a:pt x="152" y="58"/>
                                  </a:lnTo>
                                  <a:lnTo>
                                    <a:pt x="80" y="18"/>
                                  </a:lnTo>
                                  <a:lnTo>
                                    <a:pt x="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053" name="Freeform 140"/>
                          <wps:cNvSpPr/>
                          <wps:spPr bwMode="auto">
                            <a:xfrm>
                              <a:off x="2903" y="3584"/>
                              <a:ext cx="125" cy="172"/>
                            </a:xfrm>
                            <a:custGeom>
                              <a:avLst/>
                              <a:gdLst>
                                <a:gd name="T0" fmla="*/ 239 w 375"/>
                                <a:gd name="T1" fmla="*/ 515 h 515"/>
                                <a:gd name="T2" fmla="*/ 304 w 375"/>
                                <a:gd name="T3" fmla="*/ 463 h 515"/>
                                <a:gd name="T4" fmla="*/ 350 w 375"/>
                                <a:gd name="T5" fmla="*/ 395 h 515"/>
                                <a:gd name="T6" fmla="*/ 375 w 375"/>
                                <a:gd name="T7" fmla="*/ 317 h 515"/>
                                <a:gd name="T8" fmla="*/ 375 w 375"/>
                                <a:gd name="T9" fmla="*/ 234 h 515"/>
                                <a:gd name="T10" fmla="*/ 351 w 375"/>
                                <a:gd name="T11" fmla="*/ 155 h 515"/>
                                <a:gd name="T12" fmla="*/ 304 w 375"/>
                                <a:gd name="T13" fmla="*/ 87 h 515"/>
                                <a:gd name="T14" fmla="*/ 240 w 375"/>
                                <a:gd name="T15" fmla="*/ 36 h 515"/>
                                <a:gd name="T16" fmla="*/ 162 w 375"/>
                                <a:gd name="T17" fmla="*/ 6 h 515"/>
                                <a:gd name="T18" fmla="*/ 80 w 375"/>
                                <a:gd name="T19" fmla="*/ 0 h 515"/>
                                <a:gd name="T20" fmla="*/ 0 w 375"/>
                                <a:gd name="T21" fmla="*/ 19 h 5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75" h="515">
                                  <a:moveTo>
                                    <a:pt x="239" y="515"/>
                                  </a:moveTo>
                                  <a:lnTo>
                                    <a:pt x="304" y="463"/>
                                  </a:lnTo>
                                  <a:lnTo>
                                    <a:pt x="350" y="395"/>
                                  </a:lnTo>
                                  <a:lnTo>
                                    <a:pt x="375" y="317"/>
                                  </a:lnTo>
                                  <a:lnTo>
                                    <a:pt x="375" y="234"/>
                                  </a:lnTo>
                                  <a:lnTo>
                                    <a:pt x="351" y="155"/>
                                  </a:lnTo>
                                  <a:lnTo>
                                    <a:pt x="304" y="87"/>
                                  </a:lnTo>
                                  <a:lnTo>
                                    <a:pt x="240" y="36"/>
                                  </a:lnTo>
                                  <a:lnTo>
                                    <a:pt x="162" y="6"/>
                                  </a:lnTo>
                                  <a:lnTo>
                                    <a:pt x="80" y="0"/>
                                  </a:lnTo>
                                  <a:lnTo>
                                    <a:pt x="0" y="19"/>
                                  </a:lnTo>
                                </a:path>
                              </a:pathLst>
                            </a:custGeom>
                            <a:noFill/>
                            <a:ln w="12">
                              <a:solidFill>
                                <a:srgbClr val="000000"/>
                              </a:solidFill>
                              <a:prstDash val="solid"/>
                              <a:round/>
                            </a:ln>
                          </wps:spPr>
                          <wps:bodyPr rot="0" vert="horz" wrap="square" lIns="91440" tIns="45720" rIns="91440" bIns="45720" anchor="t" anchorCtr="0" upright="1">
                            <a:noAutofit/>
                          </wps:bodyPr>
                        </wps:wsp>
                        <wps:wsp>
                          <wps:cNvPr id="1054" name="Freeform 141"/>
                          <wps:cNvSpPr/>
                          <wps:spPr bwMode="auto">
                            <a:xfrm>
                              <a:off x="3054" y="3816"/>
                              <a:ext cx="160" cy="144"/>
                            </a:xfrm>
                            <a:custGeom>
                              <a:avLst/>
                              <a:gdLst>
                                <a:gd name="T0" fmla="*/ 430 w 479"/>
                                <a:gd name="T1" fmla="*/ 432 h 432"/>
                                <a:gd name="T2" fmla="*/ 467 w 479"/>
                                <a:gd name="T3" fmla="*/ 358 h 432"/>
                                <a:gd name="T4" fmla="*/ 479 w 479"/>
                                <a:gd name="T5" fmla="*/ 277 h 432"/>
                                <a:gd name="T6" fmla="*/ 467 w 479"/>
                                <a:gd name="T7" fmla="*/ 195 h 432"/>
                                <a:gd name="T8" fmla="*/ 431 w 479"/>
                                <a:gd name="T9" fmla="*/ 120 h 432"/>
                                <a:gd name="T10" fmla="*/ 375 w 479"/>
                                <a:gd name="T11" fmla="*/ 60 h 432"/>
                                <a:gd name="T12" fmla="*/ 304 w 479"/>
                                <a:gd name="T13" fmla="*/ 19 h 432"/>
                                <a:gd name="T14" fmla="*/ 224 w 479"/>
                                <a:gd name="T15" fmla="*/ 0 h 432"/>
                                <a:gd name="T16" fmla="*/ 141 w 479"/>
                                <a:gd name="T17" fmla="*/ 7 h 432"/>
                                <a:gd name="T18" fmla="*/ 64 w 479"/>
                                <a:gd name="T19" fmla="*/ 38 h 432"/>
                                <a:gd name="T20" fmla="*/ 0 w 479"/>
                                <a:gd name="T21" fmla="*/ 89 h 4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479" h="432">
                                  <a:moveTo>
                                    <a:pt x="430" y="432"/>
                                  </a:moveTo>
                                  <a:lnTo>
                                    <a:pt x="467" y="358"/>
                                  </a:lnTo>
                                  <a:lnTo>
                                    <a:pt x="479" y="277"/>
                                  </a:lnTo>
                                  <a:lnTo>
                                    <a:pt x="467" y="195"/>
                                  </a:lnTo>
                                  <a:lnTo>
                                    <a:pt x="431" y="120"/>
                                  </a:lnTo>
                                  <a:lnTo>
                                    <a:pt x="375" y="60"/>
                                  </a:lnTo>
                                  <a:lnTo>
                                    <a:pt x="304" y="19"/>
                                  </a:lnTo>
                                  <a:lnTo>
                                    <a:pt x="224" y="0"/>
                                  </a:lnTo>
                                  <a:lnTo>
                                    <a:pt x="141" y="7"/>
                                  </a:lnTo>
                                  <a:lnTo>
                                    <a:pt x="64" y="38"/>
                                  </a:lnTo>
                                  <a:lnTo>
                                    <a:pt x="0" y="89"/>
                                  </a:lnTo>
                                </a:path>
                              </a:pathLst>
                            </a:custGeom>
                            <a:noFill/>
                            <a:ln w="12">
                              <a:solidFill>
                                <a:srgbClr val="000000"/>
                              </a:solidFill>
                              <a:prstDash val="solid"/>
                              <a:round/>
                            </a:ln>
                          </wps:spPr>
                          <wps:bodyPr rot="0" vert="horz" wrap="square" lIns="91440" tIns="45720" rIns="91440" bIns="45720" anchor="t" anchorCtr="0" upright="1">
                            <a:noAutofit/>
                          </wps:bodyPr>
                        </wps:wsp>
                        <wps:wsp>
                          <wps:cNvPr id="1055" name="Freeform 142"/>
                          <wps:cNvSpPr/>
                          <wps:spPr bwMode="auto">
                            <a:xfrm>
                              <a:off x="3859" y="3816"/>
                              <a:ext cx="159" cy="144"/>
                            </a:xfrm>
                            <a:custGeom>
                              <a:avLst/>
                              <a:gdLst>
                                <a:gd name="T0" fmla="*/ 478 w 478"/>
                                <a:gd name="T1" fmla="*/ 89 h 432"/>
                                <a:gd name="T2" fmla="*/ 414 w 478"/>
                                <a:gd name="T3" fmla="*/ 38 h 432"/>
                                <a:gd name="T4" fmla="*/ 338 w 478"/>
                                <a:gd name="T5" fmla="*/ 7 h 432"/>
                                <a:gd name="T6" fmla="*/ 255 w 478"/>
                                <a:gd name="T7" fmla="*/ 0 h 432"/>
                                <a:gd name="T8" fmla="*/ 175 w 478"/>
                                <a:gd name="T9" fmla="*/ 19 h 432"/>
                                <a:gd name="T10" fmla="*/ 104 w 478"/>
                                <a:gd name="T11" fmla="*/ 60 h 432"/>
                                <a:gd name="T12" fmla="*/ 47 w 478"/>
                                <a:gd name="T13" fmla="*/ 120 h 432"/>
                                <a:gd name="T14" fmla="*/ 12 w 478"/>
                                <a:gd name="T15" fmla="*/ 195 h 432"/>
                                <a:gd name="T16" fmla="*/ 0 w 478"/>
                                <a:gd name="T17" fmla="*/ 277 h 432"/>
                                <a:gd name="T18" fmla="*/ 13 w 478"/>
                                <a:gd name="T19" fmla="*/ 358 h 432"/>
                                <a:gd name="T20" fmla="*/ 49 w 478"/>
                                <a:gd name="T21" fmla="*/ 432 h 4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478" h="432">
                                  <a:moveTo>
                                    <a:pt x="478" y="89"/>
                                  </a:moveTo>
                                  <a:lnTo>
                                    <a:pt x="414" y="38"/>
                                  </a:lnTo>
                                  <a:lnTo>
                                    <a:pt x="338" y="7"/>
                                  </a:lnTo>
                                  <a:lnTo>
                                    <a:pt x="255" y="0"/>
                                  </a:lnTo>
                                  <a:lnTo>
                                    <a:pt x="175" y="19"/>
                                  </a:lnTo>
                                  <a:lnTo>
                                    <a:pt x="104" y="60"/>
                                  </a:lnTo>
                                  <a:lnTo>
                                    <a:pt x="47" y="120"/>
                                  </a:lnTo>
                                  <a:lnTo>
                                    <a:pt x="12" y="195"/>
                                  </a:lnTo>
                                  <a:lnTo>
                                    <a:pt x="0" y="277"/>
                                  </a:lnTo>
                                  <a:lnTo>
                                    <a:pt x="13" y="358"/>
                                  </a:lnTo>
                                  <a:lnTo>
                                    <a:pt x="49" y="432"/>
                                  </a:lnTo>
                                </a:path>
                              </a:pathLst>
                            </a:custGeom>
                            <a:noFill/>
                            <a:ln w="12">
                              <a:solidFill>
                                <a:srgbClr val="000000"/>
                              </a:solidFill>
                              <a:prstDash val="solid"/>
                              <a:round/>
                            </a:ln>
                          </wps:spPr>
                          <wps:bodyPr rot="0" vert="horz" wrap="square" lIns="91440" tIns="45720" rIns="91440" bIns="45720" anchor="t" anchorCtr="0" upright="1">
                            <a:noAutofit/>
                          </wps:bodyPr>
                        </wps:wsp>
                        <wps:wsp>
                          <wps:cNvPr id="1056" name="Freeform 143"/>
                          <wps:cNvSpPr/>
                          <wps:spPr bwMode="auto">
                            <a:xfrm>
                              <a:off x="4044" y="3584"/>
                              <a:ext cx="125" cy="172"/>
                            </a:xfrm>
                            <a:custGeom>
                              <a:avLst/>
                              <a:gdLst>
                                <a:gd name="T0" fmla="*/ 375 w 375"/>
                                <a:gd name="T1" fmla="*/ 19 h 515"/>
                                <a:gd name="T2" fmla="*/ 294 w 375"/>
                                <a:gd name="T3" fmla="*/ 0 h 515"/>
                                <a:gd name="T4" fmla="*/ 212 w 375"/>
                                <a:gd name="T5" fmla="*/ 6 h 515"/>
                                <a:gd name="T6" fmla="*/ 135 w 375"/>
                                <a:gd name="T7" fmla="*/ 36 h 515"/>
                                <a:gd name="T8" fmla="*/ 71 w 375"/>
                                <a:gd name="T9" fmla="*/ 87 h 515"/>
                                <a:gd name="T10" fmla="*/ 25 w 375"/>
                                <a:gd name="T11" fmla="*/ 155 h 515"/>
                                <a:gd name="T12" fmla="*/ 0 w 375"/>
                                <a:gd name="T13" fmla="*/ 234 h 515"/>
                                <a:gd name="T14" fmla="*/ 1 w 375"/>
                                <a:gd name="T15" fmla="*/ 317 h 515"/>
                                <a:gd name="T16" fmla="*/ 25 w 375"/>
                                <a:gd name="T17" fmla="*/ 395 h 515"/>
                                <a:gd name="T18" fmla="*/ 71 w 375"/>
                                <a:gd name="T19" fmla="*/ 463 h 515"/>
                                <a:gd name="T20" fmla="*/ 136 w 375"/>
                                <a:gd name="T21" fmla="*/ 515 h 5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75" h="515">
                                  <a:moveTo>
                                    <a:pt x="375" y="19"/>
                                  </a:moveTo>
                                  <a:lnTo>
                                    <a:pt x="294" y="0"/>
                                  </a:lnTo>
                                  <a:lnTo>
                                    <a:pt x="212" y="6"/>
                                  </a:lnTo>
                                  <a:lnTo>
                                    <a:pt x="135" y="36"/>
                                  </a:lnTo>
                                  <a:lnTo>
                                    <a:pt x="71" y="87"/>
                                  </a:lnTo>
                                  <a:lnTo>
                                    <a:pt x="25" y="155"/>
                                  </a:lnTo>
                                  <a:lnTo>
                                    <a:pt x="0" y="234"/>
                                  </a:lnTo>
                                  <a:lnTo>
                                    <a:pt x="1" y="317"/>
                                  </a:lnTo>
                                  <a:lnTo>
                                    <a:pt x="25" y="395"/>
                                  </a:lnTo>
                                  <a:lnTo>
                                    <a:pt x="71" y="463"/>
                                  </a:lnTo>
                                  <a:lnTo>
                                    <a:pt x="136" y="515"/>
                                  </a:lnTo>
                                </a:path>
                              </a:pathLst>
                            </a:custGeom>
                            <a:noFill/>
                            <a:ln w="12">
                              <a:solidFill>
                                <a:srgbClr val="000000"/>
                              </a:solidFill>
                              <a:prstDash val="solid"/>
                              <a:round/>
                            </a:ln>
                          </wps:spPr>
                          <wps:bodyPr rot="0" vert="horz" wrap="square" lIns="91440" tIns="45720" rIns="91440" bIns="45720" anchor="t" anchorCtr="0" upright="1">
                            <a:noAutofit/>
                          </wps:bodyPr>
                        </wps:wsp>
                        <wps:wsp>
                          <wps:cNvPr id="1057" name="Freeform 144"/>
                          <wps:cNvSpPr/>
                          <wps:spPr bwMode="auto">
                            <a:xfrm>
                              <a:off x="4109" y="3296"/>
                              <a:ext cx="85" cy="183"/>
                            </a:xfrm>
                            <a:custGeom>
                              <a:avLst/>
                              <a:gdLst>
                                <a:gd name="T0" fmla="*/ 256 w 256"/>
                                <a:gd name="T1" fmla="*/ 0 h 550"/>
                                <a:gd name="T2" fmla="*/ 176 w 256"/>
                                <a:gd name="T3" fmla="*/ 18 h 550"/>
                                <a:gd name="T4" fmla="*/ 104 w 256"/>
                                <a:gd name="T5" fmla="*/ 58 h 550"/>
                                <a:gd name="T6" fmla="*/ 48 w 256"/>
                                <a:gd name="T7" fmla="*/ 119 h 550"/>
                                <a:gd name="T8" fmla="*/ 12 w 256"/>
                                <a:gd name="T9" fmla="*/ 194 h 550"/>
                                <a:gd name="T10" fmla="*/ 0 w 256"/>
                                <a:gd name="T11" fmla="*/ 275 h 550"/>
                                <a:gd name="T12" fmla="*/ 12 w 256"/>
                                <a:gd name="T13" fmla="*/ 357 h 550"/>
                                <a:gd name="T14" fmla="*/ 48 w 256"/>
                                <a:gd name="T15" fmla="*/ 430 h 550"/>
                                <a:gd name="T16" fmla="*/ 104 w 256"/>
                                <a:gd name="T17" fmla="*/ 491 h 550"/>
                                <a:gd name="T18" fmla="*/ 176 w 256"/>
                                <a:gd name="T19" fmla="*/ 532 h 550"/>
                                <a:gd name="T20" fmla="*/ 256 w 256"/>
                                <a:gd name="T21" fmla="*/ 550 h 5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56" h="550">
                                  <a:moveTo>
                                    <a:pt x="256" y="0"/>
                                  </a:moveTo>
                                  <a:lnTo>
                                    <a:pt x="176" y="18"/>
                                  </a:lnTo>
                                  <a:lnTo>
                                    <a:pt x="104" y="58"/>
                                  </a:lnTo>
                                  <a:lnTo>
                                    <a:pt x="48" y="119"/>
                                  </a:lnTo>
                                  <a:lnTo>
                                    <a:pt x="12" y="194"/>
                                  </a:lnTo>
                                  <a:lnTo>
                                    <a:pt x="0" y="275"/>
                                  </a:lnTo>
                                  <a:lnTo>
                                    <a:pt x="12" y="357"/>
                                  </a:lnTo>
                                  <a:lnTo>
                                    <a:pt x="48" y="430"/>
                                  </a:lnTo>
                                  <a:lnTo>
                                    <a:pt x="104" y="491"/>
                                  </a:lnTo>
                                  <a:lnTo>
                                    <a:pt x="176" y="532"/>
                                  </a:lnTo>
                                  <a:lnTo>
                                    <a:pt x="256" y="550"/>
                                  </a:lnTo>
                                </a:path>
                              </a:pathLst>
                            </a:custGeom>
                            <a:noFill/>
                            <a:ln w="12">
                              <a:solidFill>
                                <a:srgbClr val="000000"/>
                              </a:solidFill>
                              <a:prstDash val="solid"/>
                              <a:round/>
                            </a:ln>
                          </wps:spPr>
                          <wps:bodyPr rot="0" vert="horz" wrap="square" lIns="91440" tIns="45720" rIns="91440" bIns="45720" anchor="t" anchorCtr="0" upright="1">
                            <a:noAutofit/>
                          </wps:bodyPr>
                        </wps:wsp>
                        <wps:wsp>
                          <wps:cNvPr id="1058" name="Freeform 145"/>
                          <wps:cNvSpPr/>
                          <wps:spPr bwMode="auto">
                            <a:xfrm>
                              <a:off x="4044" y="3019"/>
                              <a:ext cx="125" cy="171"/>
                            </a:xfrm>
                            <a:custGeom>
                              <a:avLst/>
                              <a:gdLst>
                                <a:gd name="T0" fmla="*/ 136 w 375"/>
                                <a:gd name="T1" fmla="*/ 0 h 515"/>
                                <a:gd name="T2" fmla="*/ 71 w 375"/>
                                <a:gd name="T3" fmla="*/ 51 h 515"/>
                                <a:gd name="T4" fmla="*/ 25 w 375"/>
                                <a:gd name="T5" fmla="*/ 119 h 515"/>
                                <a:gd name="T6" fmla="*/ 1 w 375"/>
                                <a:gd name="T7" fmla="*/ 198 h 515"/>
                                <a:gd name="T8" fmla="*/ 0 w 375"/>
                                <a:gd name="T9" fmla="*/ 281 h 515"/>
                                <a:gd name="T10" fmla="*/ 25 w 375"/>
                                <a:gd name="T11" fmla="*/ 359 h 515"/>
                                <a:gd name="T12" fmla="*/ 71 w 375"/>
                                <a:gd name="T13" fmla="*/ 427 h 515"/>
                                <a:gd name="T14" fmla="*/ 135 w 375"/>
                                <a:gd name="T15" fmla="*/ 479 h 515"/>
                                <a:gd name="T16" fmla="*/ 212 w 375"/>
                                <a:gd name="T17" fmla="*/ 509 h 515"/>
                                <a:gd name="T18" fmla="*/ 294 w 375"/>
                                <a:gd name="T19" fmla="*/ 515 h 515"/>
                                <a:gd name="T20" fmla="*/ 375 w 375"/>
                                <a:gd name="T21" fmla="*/ 496 h 5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75" h="515">
                                  <a:moveTo>
                                    <a:pt x="136" y="0"/>
                                  </a:moveTo>
                                  <a:lnTo>
                                    <a:pt x="71" y="51"/>
                                  </a:lnTo>
                                  <a:lnTo>
                                    <a:pt x="25" y="119"/>
                                  </a:lnTo>
                                  <a:lnTo>
                                    <a:pt x="1" y="198"/>
                                  </a:lnTo>
                                  <a:lnTo>
                                    <a:pt x="0" y="281"/>
                                  </a:lnTo>
                                  <a:lnTo>
                                    <a:pt x="25" y="359"/>
                                  </a:lnTo>
                                  <a:lnTo>
                                    <a:pt x="71" y="427"/>
                                  </a:lnTo>
                                  <a:lnTo>
                                    <a:pt x="135" y="479"/>
                                  </a:lnTo>
                                  <a:lnTo>
                                    <a:pt x="212" y="509"/>
                                  </a:lnTo>
                                  <a:lnTo>
                                    <a:pt x="294" y="515"/>
                                  </a:lnTo>
                                  <a:lnTo>
                                    <a:pt x="375" y="496"/>
                                  </a:lnTo>
                                </a:path>
                              </a:pathLst>
                            </a:custGeom>
                            <a:noFill/>
                            <a:ln w="12">
                              <a:solidFill>
                                <a:srgbClr val="000000"/>
                              </a:solidFill>
                              <a:prstDash val="solid"/>
                              <a:round/>
                            </a:ln>
                          </wps:spPr>
                          <wps:bodyPr rot="0" vert="horz" wrap="square" lIns="91440" tIns="45720" rIns="91440" bIns="45720" anchor="t" anchorCtr="0" upright="1">
                            <a:noAutofit/>
                          </wps:bodyPr>
                        </wps:wsp>
                        <wps:wsp>
                          <wps:cNvPr id="1059" name="Freeform 146"/>
                          <wps:cNvSpPr/>
                          <wps:spPr bwMode="auto">
                            <a:xfrm>
                              <a:off x="3859" y="2815"/>
                              <a:ext cx="159" cy="144"/>
                            </a:xfrm>
                            <a:custGeom>
                              <a:avLst/>
                              <a:gdLst>
                                <a:gd name="T0" fmla="*/ 49 w 478"/>
                                <a:gd name="T1" fmla="*/ 0 h 432"/>
                                <a:gd name="T2" fmla="*/ 13 w 478"/>
                                <a:gd name="T3" fmla="*/ 74 h 432"/>
                                <a:gd name="T4" fmla="*/ 0 w 478"/>
                                <a:gd name="T5" fmla="*/ 156 h 432"/>
                                <a:gd name="T6" fmla="*/ 12 w 478"/>
                                <a:gd name="T7" fmla="*/ 237 h 432"/>
                                <a:gd name="T8" fmla="*/ 47 w 478"/>
                                <a:gd name="T9" fmla="*/ 311 h 432"/>
                                <a:gd name="T10" fmla="*/ 104 w 478"/>
                                <a:gd name="T11" fmla="*/ 372 h 432"/>
                                <a:gd name="T12" fmla="*/ 175 w 478"/>
                                <a:gd name="T13" fmla="*/ 414 h 432"/>
                                <a:gd name="T14" fmla="*/ 255 w 478"/>
                                <a:gd name="T15" fmla="*/ 432 h 432"/>
                                <a:gd name="T16" fmla="*/ 338 w 478"/>
                                <a:gd name="T17" fmla="*/ 425 h 432"/>
                                <a:gd name="T18" fmla="*/ 414 w 478"/>
                                <a:gd name="T19" fmla="*/ 395 h 432"/>
                                <a:gd name="T20" fmla="*/ 478 w 478"/>
                                <a:gd name="T21" fmla="*/ 342 h 4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478" h="432">
                                  <a:moveTo>
                                    <a:pt x="49" y="0"/>
                                  </a:moveTo>
                                  <a:lnTo>
                                    <a:pt x="13" y="74"/>
                                  </a:lnTo>
                                  <a:lnTo>
                                    <a:pt x="0" y="156"/>
                                  </a:lnTo>
                                  <a:lnTo>
                                    <a:pt x="12" y="237"/>
                                  </a:lnTo>
                                  <a:lnTo>
                                    <a:pt x="47" y="311"/>
                                  </a:lnTo>
                                  <a:lnTo>
                                    <a:pt x="104" y="372"/>
                                  </a:lnTo>
                                  <a:lnTo>
                                    <a:pt x="175" y="414"/>
                                  </a:lnTo>
                                  <a:lnTo>
                                    <a:pt x="255" y="432"/>
                                  </a:lnTo>
                                  <a:lnTo>
                                    <a:pt x="338" y="425"/>
                                  </a:lnTo>
                                  <a:lnTo>
                                    <a:pt x="414" y="395"/>
                                  </a:lnTo>
                                  <a:lnTo>
                                    <a:pt x="478" y="342"/>
                                  </a:lnTo>
                                </a:path>
                              </a:pathLst>
                            </a:custGeom>
                            <a:noFill/>
                            <a:ln w="12">
                              <a:solidFill>
                                <a:srgbClr val="000000"/>
                              </a:solidFill>
                              <a:prstDash val="solid"/>
                              <a:round/>
                            </a:ln>
                          </wps:spPr>
                          <wps:bodyPr rot="0" vert="horz" wrap="square" lIns="91440" tIns="45720" rIns="91440" bIns="45720" anchor="t" anchorCtr="0" upright="1">
                            <a:noAutofit/>
                          </wps:bodyPr>
                        </wps:wsp>
                        <wps:wsp>
                          <wps:cNvPr id="1060" name="Freeform 147"/>
                          <wps:cNvSpPr/>
                          <wps:spPr bwMode="auto">
                            <a:xfrm>
                              <a:off x="3593" y="2724"/>
                              <a:ext cx="179" cy="106"/>
                            </a:xfrm>
                            <a:custGeom>
                              <a:avLst/>
                              <a:gdLst>
                                <a:gd name="T0" fmla="*/ 1 w 536"/>
                                <a:gd name="T1" fmla="*/ 0 h 318"/>
                                <a:gd name="T2" fmla="*/ 0 w 536"/>
                                <a:gd name="T3" fmla="*/ 83 h 318"/>
                                <a:gd name="T4" fmla="*/ 24 w 536"/>
                                <a:gd name="T5" fmla="*/ 162 h 318"/>
                                <a:gd name="T6" fmla="*/ 70 w 536"/>
                                <a:gd name="T7" fmla="*/ 230 h 318"/>
                                <a:gd name="T8" fmla="*/ 135 w 536"/>
                                <a:gd name="T9" fmla="*/ 281 h 318"/>
                                <a:gd name="T10" fmla="*/ 212 w 536"/>
                                <a:gd name="T11" fmla="*/ 312 h 318"/>
                                <a:gd name="T12" fmla="*/ 293 w 536"/>
                                <a:gd name="T13" fmla="*/ 318 h 318"/>
                                <a:gd name="T14" fmla="*/ 374 w 536"/>
                                <a:gd name="T15" fmla="*/ 299 h 318"/>
                                <a:gd name="T16" fmla="*/ 445 w 536"/>
                                <a:gd name="T17" fmla="*/ 258 h 318"/>
                                <a:gd name="T18" fmla="*/ 501 w 536"/>
                                <a:gd name="T19" fmla="*/ 197 h 318"/>
                                <a:gd name="T20" fmla="*/ 536 w 536"/>
                                <a:gd name="T21" fmla="*/ 123 h 3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536" h="318">
                                  <a:moveTo>
                                    <a:pt x="1" y="0"/>
                                  </a:moveTo>
                                  <a:lnTo>
                                    <a:pt x="0" y="83"/>
                                  </a:lnTo>
                                  <a:lnTo>
                                    <a:pt x="24" y="162"/>
                                  </a:lnTo>
                                  <a:lnTo>
                                    <a:pt x="70" y="230"/>
                                  </a:lnTo>
                                  <a:lnTo>
                                    <a:pt x="135" y="281"/>
                                  </a:lnTo>
                                  <a:lnTo>
                                    <a:pt x="212" y="312"/>
                                  </a:lnTo>
                                  <a:lnTo>
                                    <a:pt x="293" y="318"/>
                                  </a:lnTo>
                                  <a:lnTo>
                                    <a:pt x="374" y="299"/>
                                  </a:lnTo>
                                  <a:lnTo>
                                    <a:pt x="445" y="258"/>
                                  </a:lnTo>
                                  <a:lnTo>
                                    <a:pt x="501" y="197"/>
                                  </a:lnTo>
                                  <a:lnTo>
                                    <a:pt x="536" y="123"/>
                                  </a:lnTo>
                                </a:path>
                              </a:pathLst>
                            </a:custGeom>
                            <a:noFill/>
                            <a:ln w="12">
                              <a:solidFill>
                                <a:srgbClr val="000000"/>
                              </a:solidFill>
                              <a:prstDash val="solid"/>
                              <a:round/>
                            </a:ln>
                          </wps:spPr>
                          <wps:bodyPr rot="0" vert="horz" wrap="square" lIns="91440" tIns="45720" rIns="91440" bIns="45720" anchor="t" anchorCtr="0" upright="1">
                            <a:noAutofit/>
                          </wps:bodyPr>
                        </wps:wsp>
                        <wps:wsp>
                          <wps:cNvPr id="1061" name="Freeform 148"/>
                          <wps:cNvSpPr/>
                          <wps:spPr bwMode="auto">
                            <a:xfrm>
                              <a:off x="3300" y="2724"/>
                              <a:ext cx="179" cy="106"/>
                            </a:xfrm>
                            <a:custGeom>
                              <a:avLst/>
                              <a:gdLst>
                                <a:gd name="T0" fmla="*/ 0 w 536"/>
                                <a:gd name="T1" fmla="*/ 123 h 318"/>
                                <a:gd name="T2" fmla="*/ 36 w 536"/>
                                <a:gd name="T3" fmla="*/ 197 h 318"/>
                                <a:gd name="T4" fmla="*/ 91 w 536"/>
                                <a:gd name="T5" fmla="*/ 258 h 318"/>
                                <a:gd name="T6" fmla="*/ 162 w 536"/>
                                <a:gd name="T7" fmla="*/ 299 h 318"/>
                                <a:gd name="T8" fmla="*/ 243 w 536"/>
                                <a:gd name="T9" fmla="*/ 318 h 318"/>
                                <a:gd name="T10" fmla="*/ 325 w 536"/>
                                <a:gd name="T11" fmla="*/ 312 h 318"/>
                                <a:gd name="T12" fmla="*/ 401 w 536"/>
                                <a:gd name="T13" fmla="*/ 281 h 318"/>
                                <a:gd name="T14" fmla="*/ 466 w 536"/>
                                <a:gd name="T15" fmla="*/ 230 h 318"/>
                                <a:gd name="T16" fmla="*/ 512 w 536"/>
                                <a:gd name="T17" fmla="*/ 162 h 318"/>
                                <a:gd name="T18" fmla="*/ 536 w 536"/>
                                <a:gd name="T19" fmla="*/ 83 h 318"/>
                                <a:gd name="T20" fmla="*/ 536 w 536"/>
                                <a:gd name="T21" fmla="*/ 0 h 3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536" h="318">
                                  <a:moveTo>
                                    <a:pt x="0" y="123"/>
                                  </a:moveTo>
                                  <a:lnTo>
                                    <a:pt x="36" y="197"/>
                                  </a:lnTo>
                                  <a:lnTo>
                                    <a:pt x="91" y="258"/>
                                  </a:lnTo>
                                  <a:lnTo>
                                    <a:pt x="162" y="299"/>
                                  </a:lnTo>
                                  <a:lnTo>
                                    <a:pt x="243" y="318"/>
                                  </a:lnTo>
                                  <a:lnTo>
                                    <a:pt x="325" y="312"/>
                                  </a:lnTo>
                                  <a:lnTo>
                                    <a:pt x="401" y="281"/>
                                  </a:lnTo>
                                  <a:lnTo>
                                    <a:pt x="466" y="230"/>
                                  </a:lnTo>
                                  <a:lnTo>
                                    <a:pt x="512" y="162"/>
                                  </a:lnTo>
                                  <a:lnTo>
                                    <a:pt x="536" y="83"/>
                                  </a:lnTo>
                                  <a:lnTo>
                                    <a:pt x="536"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062" name="Freeform 149"/>
                          <wps:cNvSpPr/>
                          <wps:spPr bwMode="auto">
                            <a:xfrm>
                              <a:off x="3054" y="2815"/>
                              <a:ext cx="160" cy="144"/>
                            </a:xfrm>
                            <a:custGeom>
                              <a:avLst/>
                              <a:gdLst>
                                <a:gd name="T0" fmla="*/ 0 w 479"/>
                                <a:gd name="T1" fmla="*/ 342 h 432"/>
                                <a:gd name="T2" fmla="*/ 64 w 479"/>
                                <a:gd name="T3" fmla="*/ 395 h 432"/>
                                <a:gd name="T4" fmla="*/ 141 w 479"/>
                                <a:gd name="T5" fmla="*/ 425 h 432"/>
                                <a:gd name="T6" fmla="*/ 224 w 479"/>
                                <a:gd name="T7" fmla="*/ 432 h 432"/>
                                <a:gd name="T8" fmla="*/ 304 w 479"/>
                                <a:gd name="T9" fmla="*/ 414 h 432"/>
                                <a:gd name="T10" fmla="*/ 375 w 479"/>
                                <a:gd name="T11" fmla="*/ 372 h 432"/>
                                <a:gd name="T12" fmla="*/ 431 w 479"/>
                                <a:gd name="T13" fmla="*/ 311 h 432"/>
                                <a:gd name="T14" fmla="*/ 467 w 479"/>
                                <a:gd name="T15" fmla="*/ 237 h 432"/>
                                <a:gd name="T16" fmla="*/ 479 w 479"/>
                                <a:gd name="T17" fmla="*/ 156 h 432"/>
                                <a:gd name="T18" fmla="*/ 467 w 479"/>
                                <a:gd name="T19" fmla="*/ 74 h 432"/>
                                <a:gd name="T20" fmla="*/ 430 w 479"/>
                                <a:gd name="T21" fmla="*/ 0 h 4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479" h="432">
                                  <a:moveTo>
                                    <a:pt x="0" y="342"/>
                                  </a:moveTo>
                                  <a:lnTo>
                                    <a:pt x="64" y="395"/>
                                  </a:lnTo>
                                  <a:lnTo>
                                    <a:pt x="141" y="425"/>
                                  </a:lnTo>
                                  <a:lnTo>
                                    <a:pt x="224" y="432"/>
                                  </a:lnTo>
                                  <a:lnTo>
                                    <a:pt x="304" y="414"/>
                                  </a:lnTo>
                                  <a:lnTo>
                                    <a:pt x="375" y="372"/>
                                  </a:lnTo>
                                  <a:lnTo>
                                    <a:pt x="431" y="311"/>
                                  </a:lnTo>
                                  <a:lnTo>
                                    <a:pt x="467" y="237"/>
                                  </a:lnTo>
                                  <a:lnTo>
                                    <a:pt x="479" y="156"/>
                                  </a:lnTo>
                                  <a:lnTo>
                                    <a:pt x="467" y="74"/>
                                  </a:lnTo>
                                  <a:lnTo>
                                    <a:pt x="43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063" name="Freeform 150"/>
                          <wps:cNvSpPr/>
                          <wps:spPr bwMode="auto">
                            <a:xfrm>
                              <a:off x="2903" y="3019"/>
                              <a:ext cx="125" cy="171"/>
                            </a:xfrm>
                            <a:custGeom>
                              <a:avLst/>
                              <a:gdLst>
                                <a:gd name="T0" fmla="*/ 0 w 375"/>
                                <a:gd name="T1" fmla="*/ 496 h 515"/>
                                <a:gd name="T2" fmla="*/ 80 w 375"/>
                                <a:gd name="T3" fmla="*/ 515 h 515"/>
                                <a:gd name="T4" fmla="*/ 162 w 375"/>
                                <a:gd name="T5" fmla="*/ 509 h 515"/>
                                <a:gd name="T6" fmla="*/ 240 w 375"/>
                                <a:gd name="T7" fmla="*/ 479 h 515"/>
                                <a:gd name="T8" fmla="*/ 304 w 375"/>
                                <a:gd name="T9" fmla="*/ 427 h 515"/>
                                <a:gd name="T10" fmla="*/ 351 w 375"/>
                                <a:gd name="T11" fmla="*/ 359 h 515"/>
                                <a:gd name="T12" fmla="*/ 375 w 375"/>
                                <a:gd name="T13" fmla="*/ 281 h 515"/>
                                <a:gd name="T14" fmla="*/ 375 w 375"/>
                                <a:gd name="T15" fmla="*/ 198 h 515"/>
                                <a:gd name="T16" fmla="*/ 350 w 375"/>
                                <a:gd name="T17" fmla="*/ 119 h 515"/>
                                <a:gd name="T18" fmla="*/ 304 w 375"/>
                                <a:gd name="T19" fmla="*/ 51 h 515"/>
                                <a:gd name="T20" fmla="*/ 239 w 375"/>
                                <a:gd name="T21" fmla="*/ 0 h 5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75" h="515">
                                  <a:moveTo>
                                    <a:pt x="0" y="496"/>
                                  </a:moveTo>
                                  <a:lnTo>
                                    <a:pt x="80" y="515"/>
                                  </a:lnTo>
                                  <a:lnTo>
                                    <a:pt x="162" y="509"/>
                                  </a:lnTo>
                                  <a:lnTo>
                                    <a:pt x="240" y="479"/>
                                  </a:lnTo>
                                  <a:lnTo>
                                    <a:pt x="304" y="427"/>
                                  </a:lnTo>
                                  <a:lnTo>
                                    <a:pt x="351" y="359"/>
                                  </a:lnTo>
                                  <a:lnTo>
                                    <a:pt x="375" y="281"/>
                                  </a:lnTo>
                                  <a:lnTo>
                                    <a:pt x="375" y="198"/>
                                  </a:lnTo>
                                  <a:lnTo>
                                    <a:pt x="350" y="119"/>
                                  </a:lnTo>
                                  <a:lnTo>
                                    <a:pt x="304" y="51"/>
                                  </a:lnTo>
                                  <a:lnTo>
                                    <a:pt x="239"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064" name="Line 151"/>
                          <wps:cNvCnPr>
                            <a:cxnSpLocks noChangeShapeType="1"/>
                          </wps:cNvCnPr>
                          <wps:spPr bwMode="auto">
                            <a:xfrm flipH="1">
                              <a:off x="2878" y="3184"/>
                              <a:ext cx="25" cy="112"/>
                            </a:xfrm>
                            <a:prstGeom prst="line">
                              <a:avLst/>
                            </a:prstGeom>
                            <a:noFill/>
                            <a:ln w="12">
                              <a:solidFill>
                                <a:srgbClr val="000000"/>
                              </a:solidFill>
                              <a:round/>
                            </a:ln>
                          </wps:spPr>
                          <wps:bodyPr/>
                        </wps:wsp>
                        <wps:wsp>
                          <wps:cNvPr id="1065" name="Line 152"/>
                          <wps:cNvCnPr>
                            <a:cxnSpLocks noChangeShapeType="1"/>
                          </wps:cNvCnPr>
                          <wps:spPr bwMode="auto">
                            <a:xfrm>
                              <a:off x="2983" y="3756"/>
                              <a:ext cx="71" cy="89"/>
                            </a:xfrm>
                            <a:prstGeom prst="line">
                              <a:avLst/>
                            </a:prstGeom>
                            <a:noFill/>
                            <a:ln w="12">
                              <a:solidFill>
                                <a:srgbClr val="000000"/>
                              </a:solidFill>
                              <a:round/>
                            </a:ln>
                          </wps:spPr>
                          <wps:bodyPr/>
                        </wps:wsp>
                        <wps:wsp>
                          <wps:cNvPr id="1066" name="Line 153"/>
                          <wps:cNvCnPr>
                            <a:cxnSpLocks noChangeShapeType="1"/>
                          </wps:cNvCnPr>
                          <wps:spPr bwMode="auto">
                            <a:xfrm>
                              <a:off x="3197" y="3960"/>
                              <a:ext cx="74" cy="37"/>
                            </a:xfrm>
                            <a:prstGeom prst="line">
                              <a:avLst/>
                            </a:prstGeom>
                            <a:noFill/>
                            <a:ln w="12">
                              <a:solidFill>
                                <a:srgbClr val="000000"/>
                              </a:solidFill>
                              <a:round/>
                            </a:ln>
                          </wps:spPr>
                          <wps:bodyPr/>
                        </wps:wsp>
                        <wps:wsp>
                          <wps:cNvPr id="1067" name="Line 154"/>
                          <wps:cNvCnPr>
                            <a:cxnSpLocks noChangeShapeType="1"/>
                          </wps:cNvCnPr>
                          <wps:spPr bwMode="auto">
                            <a:xfrm flipV="1">
                              <a:off x="4018" y="3756"/>
                              <a:ext cx="71" cy="89"/>
                            </a:xfrm>
                            <a:prstGeom prst="line">
                              <a:avLst/>
                            </a:prstGeom>
                            <a:noFill/>
                            <a:ln w="12">
                              <a:solidFill>
                                <a:srgbClr val="000000"/>
                              </a:solidFill>
                              <a:round/>
                            </a:ln>
                          </wps:spPr>
                          <wps:bodyPr/>
                        </wps:wsp>
                        <wps:wsp>
                          <wps:cNvPr id="1068" name="Line 155"/>
                          <wps:cNvCnPr>
                            <a:cxnSpLocks noChangeShapeType="1"/>
                          </wps:cNvCnPr>
                          <wps:spPr bwMode="auto">
                            <a:xfrm flipV="1">
                              <a:off x="4169" y="3479"/>
                              <a:ext cx="25" cy="112"/>
                            </a:xfrm>
                            <a:prstGeom prst="line">
                              <a:avLst/>
                            </a:prstGeom>
                            <a:noFill/>
                            <a:ln w="12">
                              <a:solidFill>
                                <a:srgbClr val="000000"/>
                              </a:solidFill>
                              <a:round/>
                            </a:ln>
                          </wps:spPr>
                          <wps:bodyPr/>
                        </wps:wsp>
                        <wps:wsp>
                          <wps:cNvPr id="1069" name="Line 156"/>
                          <wps:cNvCnPr>
                            <a:cxnSpLocks noChangeShapeType="1"/>
                          </wps:cNvCnPr>
                          <wps:spPr bwMode="auto">
                            <a:xfrm flipH="1" flipV="1">
                              <a:off x="4169" y="3184"/>
                              <a:ext cx="25" cy="112"/>
                            </a:xfrm>
                            <a:prstGeom prst="line">
                              <a:avLst/>
                            </a:prstGeom>
                            <a:noFill/>
                            <a:ln w="12">
                              <a:solidFill>
                                <a:srgbClr val="000000"/>
                              </a:solidFill>
                              <a:round/>
                            </a:ln>
                          </wps:spPr>
                          <wps:bodyPr/>
                        </wps:wsp>
                        <wps:wsp>
                          <wps:cNvPr id="1070" name="Line 157"/>
                          <wps:cNvCnPr>
                            <a:cxnSpLocks noChangeShapeType="1"/>
                          </wps:cNvCnPr>
                          <wps:spPr bwMode="auto">
                            <a:xfrm flipH="1" flipV="1">
                              <a:off x="4018" y="2929"/>
                              <a:ext cx="71" cy="90"/>
                            </a:xfrm>
                            <a:prstGeom prst="line">
                              <a:avLst/>
                            </a:prstGeom>
                            <a:noFill/>
                            <a:ln w="12">
                              <a:solidFill>
                                <a:srgbClr val="000000"/>
                              </a:solidFill>
                              <a:round/>
                            </a:ln>
                          </wps:spPr>
                          <wps:bodyPr/>
                        </wps:wsp>
                        <wps:wsp>
                          <wps:cNvPr id="1071" name="Line 158"/>
                          <wps:cNvCnPr>
                            <a:cxnSpLocks noChangeShapeType="1"/>
                          </wps:cNvCnPr>
                          <wps:spPr bwMode="auto">
                            <a:xfrm flipH="1" flipV="1">
                              <a:off x="3772" y="2765"/>
                              <a:ext cx="103" cy="50"/>
                            </a:xfrm>
                            <a:prstGeom prst="line">
                              <a:avLst/>
                            </a:prstGeom>
                            <a:noFill/>
                            <a:ln w="12">
                              <a:solidFill>
                                <a:srgbClr val="000000"/>
                              </a:solidFill>
                              <a:round/>
                            </a:ln>
                          </wps:spPr>
                          <wps:bodyPr/>
                        </wps:wsp>
                        <wps:wsp>
                          <wps:cNvPr id="1072" name="Line 159"/>
                          <wps:cNvCnPr>
                            <a:cxnSpLocks noChangeShapeType="1"/>
                          </wps:cNvCnPr>
                          <wps:spPr bwMode="auto">
                            <a:xfrm flipH="1">
                              <a:off x="3479" y="2724"/>
                              <a:ext cx="114" cy="1"/>
                            </a:xfrm>
                            <a:prstGeom prst="line">
                              <a:avLst/>
                            </a:prstGeom>
                            <a:noFill/>
                            <a:ln w="12">
                              <a:solidFill>
                                <a:srgbClr val="000000"/>
                              </a:solidFill>
                              <a:round/>
                            </a:ln>
                          </wps:spPr>
                          <wps:bodyPr/>
                        </wps:wsp>
                        <wps:wsp>
                          <wps:cNvPr id="1073" name="Line 160"/>
                          <wps:cNvCnPr>
                            <a:cxnSpLocks noChangeShapeType="1"/>
                          </wps:cNvCnPr>
                          <wps:spPr bwMode="auto">
                            <a:xfrm flipH="1">
                              <a:off x="3197" y="2765"/>
                              <a:ext cx="103" cy="50"/>
                            </a:xfrm>
                            <a:prstGeom prst="line">
                              <a:avLst/>
                            </a:prstGeom>
                            <a:noFill/>
                            <a:ln w="12">
                              <a:solidFill>
                                <a:srgbClr val="000000"/>
                              </a:solidFill>
                              <a:round/>
                            </a:ln>
                          </wps:spPr>
                          <wps:bodyPr/>
                        </wps:wsp>
                        <wps:wsp>
                          <wps:cNvPr id="1074" name="Line 161"/>
                          <wps:cNvCnPr>
                            <a:cxnSpLocks noChangeShapeType="1"/>
                          </wps:cNvCnPr>
                          <wps:spPr bwMode="auto">
                            <a:xfrm flipH="1">
                              <a:off x="2983" y="2929"/>
                              <a:ext cx="71" cy="90"/>
                            </a:xfrm>
                            <a:prstGeom prst="line">
                              <a:avLst/>
                            </a:prstGeom>
                            <a:noFill/>
                            <a:ln w="12">
                              <a:solidFill>
                                <a:srgbClr val="000000"/>
                              </a:solidFill>
                              <a:round/>
                            </a:ln>
                          </wps:spPr>
                          <wps:bodyPr/>
                        </wps:wsp>
                        <wps:wsp>
                          <wps:cNvPr id="1075" name="Line 162"/>
                          <wps:cNvCnPr>
                            <a:cxnSpLocks noChangeShapeType="1"/>
                          </wps:cNvCnPr>
                          <wps:spPr bwMode="auto">
                            <a:xfrm>
                              <a:off x="601" y="724"/>
                              <a:ext cx="1" cy="469"/>
                            </a:xfrm>
                            <a:prstGeom prst="line">
                              <a:avLst/>
                            </a:prstGeom>
                            <a:noFill/>
                            <a:ln w="12">
                              <a:solidFill>
                                <a:srgbClr val="000000"/>
                              </a:solidFill>
                              <a:round/>
                            </a:ln>
                          </wps:spPr>
                          <wps:bodyPr/>
                        </wps:wsp>
                        <wps:wsp>
                          <wps:cNvPr id="1076" name="Line 163"/>
                          <wps:cNvCnPr>
                            <a:cxnSpLocks noChangeShapeType="1"/>
                          </wps:cNvCnPr>
                          <wps:spPr bwMode="auto">
                            <a:xfrm>
                              <a:off x="601" y="543"/>
                              <a:ext cx="1" cy="153"/>
                            </a:xfrm>
                            <a:prstGeom prst="line">
                              <a:avLst/>
                            </a:prstGeom>
                            <a:noFill/>
                            <a:ln w="12">
                              <a:solidFill>
                                <a:srgbClr val="000000"/>
                              </a:solidFill>
                              <a:round/>
                            </a:ln>
                          </wps:spPr>
                          <wps:bodyPr/>
                        </wps:wsp>
                        <wps:wsp>
                          <wps:cNvPr id="1077" name="Freeform 164"/>
                          <wps:cNvSpPr/>
                          <wps:spPr bwMode="auto">
                            <a:xfrm>
                              <a:off x="601" y="292"/>
                              <a:ext cx="1175" cy="251"/>
                            </a:xfrm>
                            <a:custGeom>
                              <a:avLst/>
                              <a:gdLst>
                                <a:gd name="T0" fmla="*/ 3526 w 3526"/>
                                <a:gd name="T1" fmla="*/ 754 h 754"/>
                                <a:gd name="T2" fmla="*/ 3518 w 3526"/>
                                <a:gd name="T3" fmla="*/ 688 h 754"/>
                                <a:gd name="T4" fmla="*/ 3497 w 3526"/>
                                <a:gd name="T5" fmla="*/ 622 h 754"/>
                                <a:gd name="T6" fmla="*/ 3460 w 3526"/>
                                <a:gd name="T7" fmla="*/ 555 h 754"/>
                                <a:gd name="T8" fmla="*/ 3405 w 3526"/>
                                <a:gd name="T9" fmla="*/ 487 h 754"/>
                                <a:gd name="T10" fmla="*/ 3335 w 3526"/>
                                <a:gd name="T11" fmla="*/ 420 h 754"/>
                                <a:gd name="T12" fmla="*/ 3249 w 3526"/>
                                <a:gd name="T13" fmla="*/ 355 h 754"/>
                                <a:gd name="T14" fmla="*/ 3147 w 3526"/>
                                <a:gd name="T15" fmla="*/ 293 h 754"/>
                                <a:gd name="T16" fmla="*/ 3031 w 3526"/>
                                <a:gd name="T17" fmla="*/ 236 h 754"/>
                                <a:gd name="T18" fmla="*/ 2902 w 3526"/>
                                <a:gd name="T19" fmla="*/ 183 h 754"/>
                                <a:gd name="T20" fmla="*/ 2762 w 3526"/>
                                <a:gd name="T21" fmla="*/ 136 h 754"/>
                                <a:gd name="T22" fmla="*/ 2611 w 3526"/>
                                <a:gd name="T23" fmla="*/ 95 h 754"/>
                                <a:gd name="T24" fmla="*/ 2452 w 3526"/>
                                <a:gd name="T25" fmla="*/ 62 h 754"/>
                                <a:gd name="T26" fmla="*/ 2286 w 3526"/>
                                <a:gd name="T27" fmla="*/ 36 h 754"/>
                                <a:gd name="T28" fmla="*/ 2114 w 3526"/>
                                <a:gd name="T29" fmla="*/ 16 h 754"/>
                                <a:gd name="T30" fmla="*/ 1939 w 3526"/>
                                <a:gd name="T31" fmla="*/ 4 h 754"/>
                                <a:gd name="T32" fmla="*/ 1762 w 3526"/>
                                <a:gd name="T33" fmla="*/ 0 h 754"/>
                                <a:gd name="T34" fmla="*/ 1586 w 3526"/>
                                <a:gd name="T35" fmla="*/ 4 h 754"/>
                                <a:gd name="T36" fmla="*/ 1411 w 3526"/>
                                <a:gd name="T37" fmla="*/ 16 h 754"/>
                                <a:gd name="T38" fmla="*/ 1240 w 3526"/>
                                <a:gd name="T39" fmla="*/ 36 h 754"/>
                                <a:gd name="T40" fmla="*/ 1073 w 3526"/>
                                <a:gd name="T41" fmla="*/ 62 h 754"/>
                                <a:gd name="T42" fmla="*/ 914 w 3526"/>
                                <a:gd name="T43" fmla="*/ 95 h 754"/>
                                <a:gd name="T44" fmla="*/ 764 w 3526"/>
                                <a:gd name="T45" fmla="*/ 136 h 754"/>
                                <a:gd name="T46" fmla="*/ 623 w 3526"/>
                                <a:gd name="T47" fmla="*/ 183 h 754"/>
                                <a:gd name="T48" fmla="*/ 495 w 3526"/>
                                <a:gd name="T49" fmla="*/ 236 h 754"/>
                                <a:gd name="T50" fmla="*/ 378 w 3526"/>
                                <a:gd name="T51" fmla="*/ 293 h 754"/>
                                <a:gd name="T52" fmla="*/ 277 w 3526"/>
                                <a:gd name="T53" fmla="*/ 355 h 754"/>
                                <a:gd name="T54" fmla="*/ 191 w 3526"/>
                                <a:gd name="T55" fmla="*/ 420 h 754"/>
                                <a:gd name="T56" fmla="*/ 120 w 3526"/>
                                <a:gd name="T57" fmla="*/ 487 h 754"/>
                                <a:gd name="T58" fmla="*/ 66 w 3526"/>
                                <a:gd name="T59" fmla="*/ 555 h 754"/>
                                <a:gd name="T60" fmla="*/ 28 w 3526"/>
                                <a:gd name="T61" fmla="*/ 622 h 754"/>
                                <a:gd name="T62" fmla="*/ 6 w 3526"/>
                                <a:gd name="T63" fmla="*/ 688 h 754"/>
                                <a:gd name="T64" fmla="*/ 0 w 3526"/>
                                <a:gd name="T65" fmla="*/ 754 h 7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526" h="754">
                                  <a:moveTo>
                                    <a:pt x="3526" y="754"/>
                                  </a:moveTo>
                                  <a:lnTo>
                                    <a:pt x="3518" y="688"/>
                                  </a:lnTo>
                                  <a:lnTo>
                                    <a:pt x="3497" y="622"/>
                                  </a:lnTo>
                                  <a:lnTo>
                                    <a:pt x="3460" y="555"/>
                                  </a:lnTo>
                                  <a:lnTo>
                                    <a:pt x="3405" y="487"/>
                                  </a:lnTo>
                                  <a:lnTo>
                                    <a:pt x="3335" y="420"/>
                                  </a:lnTo>
                                  <a:lnTo>
                                    <a:pt x="3249" y="355"/>
                                  </a:lnTo>
                                  <a:lnTo>
                                    <a:pt x="3147" y="293"/>
                                  </a:lnTo>
                                  <a:lnTo>
                                    <a:pt x="3031" y="236"/>
                                  </a:lnTo>
                                  <a:lnTo>
                                    <a:pt x="2902" y="183"/>
                                  </a:lnTo>
                                  <a:lnTo>
                                    <a:pt x="2762" y="136"/>
                                  </a:lnTo>
                                  <a:lnTo>
                                    <a:pt x="2611" y="95"/>
                                  </a:lnTo>
                                  <a:lnTo>
                                    <a:pt x="2452" y="62"/>
                                  </a:lnTo>
                                  <a:lnTo>
                                    <a:pt x="2286" y="36"/>
                                  </a:lnTo>
                                  <a:lnTo>
                                    <a:pt x="2114" y="16"/>
                                  </a:lnTo>
                                  <a:lnTo>
                                    <a:pt x="1939" y="4"/>
                                  </a:lnTo>
                                  <a:lnTo>
                                    <a:pt x="1762" y="0"/>
                                  </a:lnTo>
                                  <a:lnTo>
                                    <a:pt x="1586" y="4"/>
                                  </a:lnTo>
                                  <a:lnTo>
                                    <a:pt x="1411" y="16"/>
                                  </a:lnTo>
                                  <a:lnTo>
                                    <a:pt x="1240" y="36"/>
                                  </a:lnTo>
                                  <a:lnTo>
                                    <a:pt x="1073" y="62"/>
                                  </a:lnTo>
                                  <a:lnTo>
                                    <a:pt x="914" y="95"/>
                                  </a:lnTo>
                                  <a:lnTo>
                                    <a:pt x="764" y="136"/>
                                  </a:lnTo>
                                  <a:lnTo>
                                    <a:pt x="623" y="183"/>
                                  </a:lnTo>
                                  <a:lnTo>
                                    <a:pt x="495" y="236"/>
                                  </a:lnTo>
                                  <a:lnTo>
                                    <a:pt x="378" y="293"/>
                                  </a:lnTo>
                                  <a:lnTo>
                                    <a:pt x="277" y="355"/>
                                  </a:lnTo>
                                  <a:lnTo>
                                    <a:pt x="191" y="420"/>
                                  </a:lnTo>
                                  <a:lnTo>
                                    <a:pt x="120" y="487"/>
                                  </a:lnTo>
                                  <a:lnTo>
                                    <a:pt x="66" y="555"/>
                                  </a:lnTo>
                                  <a:lnTo>
                                    <a:pt x="28" y="622"/>
                                  </a:lnTo>
                                  <a:lnTo>
                                    <a:pt x="6" y="688"/>
                                  </a:lnTo>
                                  <a:lnTo>
                                    <a:pt x="0" y="754"/>
                                  </a:lnTo>
                                </a:path>
                              </a:pathLst>
                            </a:custGeom>
                            <a:noFill/>
                            <a:ln w="12">
                              <a:solidFill>
                                <a:srgbClr val="000000"/>
                              </a:solidFill>
                              <a:prstDash val="solid"/>
                              <a:round/>
                            </a:ln>
                          </wps:spPr>
                          <wps:bodyPr rot="0" vert="horz" wrap="square" lIns="91440" tIns="45720" rIns="91440" bIns="45720" anchor="t" anchorCtr="0" upright="1">
                            <a:noAutofit/>
                          </wps:bodyPr>
                        </wps:wsp>
                        <wps:wsp>
                          <wps:cNvPr id="1078" name="Line 165"/>
                          <wps:cNvCnPr>
                            <a:cxnSpLocks noChangeShapeType="1"/>
                          </wps:cNvCnPr>
                          <wps:spPr bwMode="auto">
                            <a:xfrm>
                              <a:off x="1776" y="543"/>
                              <a:ext cx="1" cy="126"/>
                            </a:xfrm>
                            <a:prstGeom prst="line">
                              <a:avLst/>
                            </a:prstGeom>
                            <a:noFill/>
                            <a:ln w="12">
                              <a:solidFill>
                                <a:srgbClr val="000000"/>
                              </a:solidFill>
                              <a:round/>
                            </a:ln>
                          </wps:spPr>
                          <wps:bodyPr/>
                        </wps:wsp>
                        <wps:wsp>
                          <wps:cNvPr id="1079" name="Line 166"/>
                          <wps:cNvCnPr>
                            <a:cxnSpLocks noChangeShapeType="1"/>
                          </wps:cNvCnPr>
                          <wps:spPr bwMode="auto">
                            <a:xfrm flipH="1">
                              <a:off x="576" y="696"/>
                              <a:ext cx="25" cy="28"/>
                            </a:xfrm>
                            <a:prstGeom prst="line">
                              <a:avLst/>
                            </a:prstGeom>
                            <a:noFill/>
                            <a:ln w="12">
                              <a:solidFill>
                                <a:srgbClr val="000000"/>
                              </a:solidFill>
                              <a:round/>
                            </a:ln>
                          </wps:spPr>
                          <wps:bodyPr/>
                        </wps:wsp>
                        <wps:wsp>
                          <wps:cNvPr id="1080" name="Freeform 167"/>
                          <wps:cNvSpPr/>
                          <wps:spPr bwMode="auto">
                            <a:xfrm>
                              <a:off x="566" y="696"/>
                              <a:ext cx="35" cy="28"/>
                            </a:xfrm>
                            <a:custGeom>
                              <a:avLst/>
                              <a:gdLst>
                                <a:gd name="T0" fmla="*/ 31 w 105"/>
                                <a:gd name="T1" fmla="*/ 84 h 84"/>
                                <a:gd name="T2" fmla="*/ 105 w 105"/>
                                <a:gd name="T3" fmla="*/ 0 h 84"/>
                                <a:gd name="T4" fmla="*/ 0 w 105"/>
                                <a:gd name="T5" fmla="*/ 48 h 84"/>
                                <a:gd name="T6" fmla="*/ 31 w 105"/>
                                <a:gd name="T7" fmla="*/ 84 h 84"/>
                              </a:gdLst>
                              <a:ahLst/>
                              <a:cxnLst>
                                <a:cxn ang="0">
                                  <a:pos x="T0" y="T1"/>
                                </a:cxn>
                                <a:cxn ang="0">
                                  <a:pos x="T2" y="T3"/>
                                </a:cxn>
                                <a:cxn ang="0">
                                  <a:pos x="T4" y="T5"/>
                                </a:cxn>
                                <a:cxn ang="0">
                                  <a:pos x="T6" y="T7"/>
                                </a:cxn>
                              </a:cxnLst>
                              <a:rect l="0" t="0" r="r" b="b"/>
                              <a:pathLst>
                                <a:path w="105" h="84">
                                  <a:moveTo>
                                    <a:pt x="31" y="84"/>
                                  </a:moveTo>
                                  <a:lnTo>
                                    <a:pt x="105" y="0"/>
                                  </a:lnTo>
                                  <a:lnTo>
                                    <a:pt x="0" y="48"/>
                                  </a:lnTo>
                                  <a:lnTo>
                                    <a:pt x="31" y="84"/>
                                  </a:lnTo>
                                  <a:close/>
                                </a:path>
                              </a:pathLst>
                            </a:custGeom>
                            <a:solidFill>
                              <a:srgbClr val="000000"/>
                            </a:solidFill>
                            <a:ln>
                              <a:noFill/>
                            </a:ln>
                          </wps:spPr>
                          <wps:bodyPr rot="0" vert="horz" wrap="square" lIns="91440" tIns="45720" rIns="91440" bIns="45720" anchor="t" anchorCtr="0" upright="1">
                            <a:noAutofit/>
                          </wps:bodyPr>
                        </wps:wsp>
                        <wps:wsp>
                          <wps:cNvPr id="1081" name="Freeform 168"/>
                          <wps:cNvSpPr/>
                          <wps:spPr bwMode="auto">
                            <a:xfrm>
                              <a:off x="566" y="696"/>
                              <a:ext cx="35" cy="28"/>
                            </a:xfrm>
                            <a:custGeom>
                              <a:avLst/>
                              <a:gdLst>
                                <a:gd name="T0" fmla="*/ 31 w 105"/>
                                <a:gd name="T1" fmla="*/ 84 h 84"/>
                                <a:gd name="T2" fmla="*/ 105 w 105"/>
                                <a:gd name="T3" fmla="*/ 0 h 84"/>
                                <a:gd name="T4" fmla="*/ 0 w 105"/>
                                <a:gd name="T5" fmla="*/ 48 h 84"/>
                                <a:gd name="T6" fmla="*/ 31 w 105"/>
                                <a:gd name="T7" fmla="*/ 84 h 84"/>
                              </a:gdLst>
                              <a:ahLst/>
                              <a:cxnLst>
                                <a:cxn ang="0">
                                  <a:pos x="T0" y="T1"/>
                                </a:cxn>
                                <a:cxn ang="0">
                                  <a:pos x="T2" y="T3"/>
                                </a:cxn>
                                <a:cxn ang="0">
                                  <a:pos x="T4" y="T5"/>
                                </a:cxn>
                                <a:cxn ang="0">
                                  <a:pos x="T6" y="T7"/>
                                </a:cxn>
                              </a:cxnLst>
                              <a:rect l="0" t="0" r="r" b="b"/>
                              <a:pathLst>
                                <a:path w="105" h="84">
                                  <a:moveTo>
                                    <a:pt x="31" y="84"/>
                                  </a:moveTo>
                                  <a:lnTo>
                                    <a:pt x="105" y="0"/>
                                  </a:lnTo>
                                  <a:lnTo>
                                    <a:pt x="0" y="48"/>
                                  </a:lnTo>
                                  <a:lnTo>
                                    <a:pt x="31" y="84"/>
                                  </a:lnTo>
                                </a:path>
                              </a:pathLst>
                            </a:custGeom>
                            <a:noFill/>
                            <a:ln w="12">
                              <a:solidFill>
                                <a:srgbClr val="000000"/>
                              </a:solidFill>
                              <a:prstDash val="solid"/>
                              <a:round/>
                            </a:ln>
                          </wps:spPr>
                          <wps:bodyPr rot="0" vert="horz" wrap="square" lIns="91440" tIns="45720" rIns="91440" bIns="45720" anchor="t" anchorCtr="0" upright="1">
                            <a:noAutofit/>
                          </wps:bodyPr>
                        </wps:wsp>
                        <wps:wsp>
                          <wps:cNvPr id="1082" name="Freeform 169"/>
                          <wps:cNvSpPr/>
                          <wps:spPr bwMode="auto">
                            <a:xfrm>
                              <a:off x="566" y="669"/>
                              <a:ext cx="35" cy="43"/>
                            </a:xfrm>
                            <a:custGeom>
                              <a:avLst/>
                              <a:gdLst>
                                <a:gd name="T0" fmla="*/ 31 w 105"/>
                                <a:gd name="T1" fmla="*/ 0 h 130"/>
                                <a:gd name="T2" fmla="*/ 0 w 105"/>
                                <a:gd name="T3" fmla="*/ 130 h 130"/>
                                <a:gd name="T4" fmla="*/ 105 w 105"/>
                                <a:gd name="T5" fmla="*/ 82 h 130"/>
                                <a:gd name="T6" fmla="*/ 31 w 105"/>
                                <a:gd name="T7" fmla="*/ 0 h 130"/>
                              </a:gdLst>
                              <a:ahLst/>
                              <a:cxnLst>
                                <a:cxn ang="0">
                                  <a:pos x="T0" y="T1"/>
                                </a:cxn>
                                <a:cxn ang="0">
                                  <a:pos x="T2" y="T3"/>
                                </a:cxn>
                                <a:cxn ang="0">
                                  <a:pos x="T4" y="T5"/>
                                </a:cxn>
                                <a:cxn ang="0">
                                  <a:pos x="T6" y="T7"/>
                                </a:cxn>
                              </a:cxnLst>
                              <a:rect l="0" t="0" r="r" b="b"/>
                              <a:pathLst>
                                <a:path w="105" h="130">
                                  <a:moveTo>
                                    <a:pt x="31" y="0"/>
                                  </a:moveTo>
                                  <a:lnTo>
                                    <a:pt x="0" y="130"/>
                                  </a:lnTo>
                                  <a:lnTo>
                                    <a:pt x="105" y="82"/>
                                  </a:lnTo>
                                  <a:lnTo>
                                    <a:pt x="31" y="0"/>
                                  </a:lnTo>
                                  <a:close/>
                                </a:path>
                              </a:pathLst>
                            </a:custGeom>
                            <a:solidFill>
                              <a:srgbClr val="000000"/>
                            </a:solidFill>
                            <a:ln>
                              <a:noFill/>
                            </a:ln>
                          </wps:spPr>
                          <wps:bodyPr rot="0" vert="horz" wrap="square" lIns="91440" tIns="45720" rIns="91440" bIns="45720" anchor="t" anchorCtr="0" upright="1">
                            <a:noAutofit/>
                          </wps:bodyPr>
                        </wps:wsp>
                        <wps:wsp>
                          <wps:cNvPr id="1083" name="Freeform 170"/>
                          <wps:cNvSpPr/>
                          <wps:spPr bwMode="auto">
                            <a:xfrm>
                              <a:off x="566" y="669"/>
                              <a:ext cx="35" cy="43"/>
                            </a:xfrm>
                            <a:custGeom>
                              <a:avLst/>
                              <a:gdLst>
                                <a:gd name="T0" fmla="*/ 31 w 105"/>
                                <a:gd name="T1" fmla="*/ 0 h 130"/>
                                <a:gd name="T2" fmla="*/ 0 w 105"/>
                                <a:gd name="T3" fmla="*/ 130 h 130"/>
                                <a:gd name="T4" fmla="*/ 105 w 105"/>
                                <a:gd name="T5" fmla="*/ 82 h 130"/>
                                <a:gd name="T6" fmla="*/ 31 w 105"/>
                                <a:gd name="T7" fmla="*/ 0 h 130"/>
                              </a:gdLst>
                              <a:ahLst/>
                              <a:cxnLst>
                                <a:cxn ang="0">
                                  <a:pos x="T0" y="T1"/>
                                </a:cxn>
                                <a:cxn ang="0">
                                  <a:pos x="T2" y="T3"/>
                                </a:cxn>
                                <a:cxn ang="0">
                                  <a:pos x="T4" y="T5"/>
                                </a:cxn>
                                <a:cxn ang="0">
                                  <a:pos x="T6" y="T7"/>
                                </a:cxn>
                              </a:cxnLst>
                              <a:rect l="0" t="0" r="r" b="b"/>
                              <a:pathLst>
                                <a:path w="105" h="130">
                                  <a:moveTo>
                                    <a:pt x="31" y="0"/>
                                  </a:moveTo>
                                  <a:lnTo>
                                    <a:pt x="0" y="130"/>
                                  </a:lnTo>
                                  <a:lnTo>
                                    <a:pt x="105" y="82"/>
                                  </a:lnTo>
                                  <a:lnTo>
                                    <a:pt x="31"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084" name="Freeform 171"/>
                          <wps:cNvSpPr/>
                          <wps:spPr bwMode="auto">
                            <a:xfrm>
                              <a:off x="562" y="669"/>
                              <a:ext cx="14" cy="43"/>
                            </a:xfrm>
                            <a:custGeom>
                              <a:avLst/>
                              <a:gdLst>
                                <a:gd name="T0" fmla="*/ 11 w 42"/>
                                <a:gd name="T1" fmla="*/ 130 h 130"/>
                                <a:gd name="T2" fmla="*/ 42 w 42"/>
                                <a:gd name="T3" fmla="*/ 0 h 130"/>
                                <a:gd name="T4" fmla="*/ 0 w 42"/>
                                <a:gd name="T5" fmla="*/ 82 h 130"/>
                                <a:gd name="T6" fmla="*/ 11 w 42"/>
                                <a:gd name="T7" fmla="*/ 130 h 130"/>
                              </a:gdLst>
                              <a:ahLst/>
                              <a:cxnLst>
                                <a:cxn ang="0">
                                  <a:pos x="T0" y="T1"/>
                                </a:cxn>
                                <a:cxn ang="0">
                                  <a:pos x="T2" y="T3"/>
                                </a:cxn>
                                <a:cxn ang="0">
                                  <a:pos x="T4" y="T5"/>
                                </a:cxn>
                                <a:cxn ang="0">
                                  <a:pos x="T6" y="T7"/>
                                </a:cxn>
                              </a:cxnLst>
                              <a:rect l="0" t="0" r="r" b="b"/>
                              <a:pathLst>
                                <a:path w="42" h="130">
                                  <a:moveTo>
                                    <a:pt x="11" y="130"/>
                                  </a:moveTo>
                                  <a:lnTo>
                                    <a:pt x="42" y="0"/>
                                  </a:lnTo>
                                  <a:lnTo>
                                    <a:pt x="0" y="82"/>
                                  </a:lnTo>
                                  <a:lnTo>
                                    <a:pt x="11" y="130"/>
                                  </a:lnTo>
                                  <a:close/>
                                </a:path>
                              </a:pathLst>
                            </a:custGeom>
                            <a:solidFill>
                              <a:srgbClr val="000000"/>
                            </a:solidFill>
                            <a:ln>
                              <a:noFill/>
                            </a:ln>
                          </wps:spPr>
                          <wps:bodyPr rot="0" vert="horz" wrap="square" lIns="91440" tIns="45720" rIns="91440" bIns="45720" anchor="t" anchorCtr="0" upright="1">
                            <a:noAutofit/>
                          </wps:bodyPr>
                        </wps:wsp>
                        <wps:wsp>
                          <wps:cNvPr id="1085" name="Freeform 172"/>
                          <wps:cNvSpPr/>
                          <wps:spPr bwMode="auto">
                            <a:xfrm>
                              <a:off x="562" y="669"/>
                              <a:ext cx="14" cy="43"/>
                            </a:xfrm>
                            <a:custGeom>
                              <a:avLst/>
                              <a:gdLst>
                                <a:gd name="T0" fmla="*/ 11 w 42"/>
                                <a:gd name="T1" fmla="*/ 130 h 130"/>
                                <a:gd name="T2" fmla="*/ 42 w 42"/>
                                <a:gd name="T3" fmla="*/ 0 h 130"/>
                                <a:gd name="T4" fmla="*/ 0 w 42"/>
                                <a:gd name="T5" fmla="*/ 82 h 130"/>
                                <a:gd name="T6" fmla="*/ 11 w 42"/>
                                <a:gd name="T7" fmla="*/ 130 h 130"/>
                              </a:gdLst>
                              <a:ahLst/>
                              <a:cxnLst>
                                <a:cxn ang="0">
                                  <a:pos x="T0" y="T1"/>
                                </a:cxn>
                                <a:cxn ang="0">
                                  <a:pos x="T2" y="T3"/>
                                </a:cxn>
                                <a:cxn ang="0">
                                  <a:pos x="T4" y="T5"/>
                                </a:cxn>
                                <a:cxn ang="0">
                                  <a:pos x="T6" y="T7"/>
                                </a:cxn>
                              </a:cxnLst>
                              <a:rect l="0" t="0" r="r" b="b"/>
                              <a:pathLst>
                                <a:path w="42" h="130">
                                  <a:moveTo>
                                    <a:pt x="11" y="130"/>
                                  </a:moveTo>
                                  <a:lnTo>
                                    <a:pt x="42" y="0"/>
                                  </a:lnTo>
                                  <a:lnTo>
                                    <a:pt x="0" y="82"/>
                                  </a:lnTo>
                                  <a:lnTo>
                                    <a:pt x="11" y="130"/>
                                  </a:lnTo>
                                </a:path>
                              </a:pathLst>
                            </a:custGeom>
                            <a:noFill/>
                            <a:ln w="12">
                              <a:solidFill>
                                <a:srgbClr val="000000"/>
                              </a:solidFill>
                              <a:prstDash val="solid"/>
                              <a:round/>
                            </a:ln>
                          </wps:spPr>
                          <wps:bodyPr rot="0" vert="horz" wrap="square" lIns="91440" tIns="45720" rIns="91440" bIns="45720" anchor="t" anchorCtr="0" upright="1">
                            <a:noAutofit/>
                          </wps:bodyPr>
                        </wps:wsp>
                        <wps:wsp>
                          <wps:cNvPr id="1086" name="Freeform 173"/>
                          <wps:cNvSpPr/>
                          <wps:spPr bwMode="auto">
                            <a:xfrm>
                              <a:off x="562" y="669"/>
                              <a:ext cx="14" cy="27"/>
                            </a:xfrm>
                            <a:custGeom>
                              <a:avLst/>
                              <a:gdLst>
                                <a:gd name="T0" fmla="*/ 11 w 42"/>
                                <a:gd name="T1" fmla="*/ 36 h 82"/>
                                <a:gd name="T2" fmla="*/ 0 w 42"/>
                                <a:gd name="T3" fmla="*/ 82 h 82"/>
                                <a:gd name="T4" fmla="*/ 42 w 42"/>
                                <a:gd name="T5" fmla="*/ 0 h 82"/>
                                <a:gd name="T6" fmla="*/ 11 w 42"/>
                                <a:gd name="T7" fmla="*/ 36 h 82"/>
                              </a:gdLst>
                              <a:ahLst/>
                              <a:cxnLst>
                                <a:cxn ang="0">
                                  <a:pos x="T0" y="T1"/>
                                </a:cxn>
                                <a:cxn ang="0">
                                  <a:pos x="T2" y="T3"/>
                                </a:cxn>
                                <a:cxn ang="0">
                                  <a:pos x="T4" y="T5"/>
                                </a:cxn>
                                <a:cxn ang="0">
                                  <a:pos x="T6" y="T7"/>
                                </a:cxn>
                              </a:cxnLst>
                              <a:rect l="0" t="0" r="r" b="b"/>
                              <a:pathLst>
                                <a:path w="42" h="82">
                                  <a:moveTo>
                                    <a:pt x="11" y="36"/>
                                  </a:moveTo>
                                  <a:lnTo>
                                    <a:pt x="0" y="82"/>
                                  </a:lnTo>
                                  <a:lnTo>
                                    <a:pt x="42" y="0"/>
                                  </a:lnTo>
                                  <a:lnTo>
                                    <a:pt x="11" y="36"/>
                                  </a:lnTo>
                                  <a:close/>
                                </a:path>
                              </a:pathLst>
                            </a:custGeom>
                            <a:solidFill>
                              <a:srgbClr val="000000"/>
                            </a:solidFill>
                            <a:ln>
                              <a:noFill/>
                            </a:ln>
                          </wps:spPr>
                          <wps:bodyPr rot="0" vert="horz" wrap="square" lIns="91440" tIns="45720" rIns="91440" bIns="45720" anchor="t" anchorCtr="0" upright="1">
                            <a:noAutofit/>
                          </wps:bodyPr>
                        </wps:wsp>
                        <wps:wsp>
                          <wps:cNvPr id="1087" name="Freeform 174"/>
                          <wps:cNvSpPr/>
                          <wps:spPr bwMode="auto">
                            <a:xfrm>
                              <a:off x="562" y="669"/>
                              <a:ext cx="14" cy="27"/>
                            </a:xfrm>
                            <a:custGeom>
                              <a:avLst/>
                              <a:gdLst>
                                <a:gd name="T0" fmla="*/ 11 w 42"/>
                                <a:gd name="T1" fmla="*/ 36 h 82"/>
                                <a:gd name="T2" fmla="*/ 0 w 42"/>
                                <a:gd name="T3" fmla="*/ 82 h 82"/>
                                <a:gd name="T4" fmla="*/ 42 w 42"/>
                                <a:gd name="T5" fmla="*/ 0 h 82"/>
                                <a:gd name="T6" fmla="*/ 11 w 42"/>
                                <a:gd name="T7" fmla="*/ 36 h 82"/>
                              </a:gdLst>
                              <a:ahLst/>
                              <a:cxnLst>
                                <a:cxn ang="0">
                                  <a:pos x="T0" y="T1"/>
                                </a:cxn>
                                <a:cxn ang="0">
                                  <a:pos x="T2" y="T3"/>
                                </a:cxn>
                                <a:cxn ang="0">
                                  <a:pos x="T4" y="T5"/>
                                </a:cxn>
                                <a:cxn ang="0">
                                  <a:pos x="T6" y="T7"/>
                                </a:cxn>
                              </a:cxnLst>
                              <a:rect l="0" t="0" r="r" b="b"/>
                              <a:pathLst>
                                <a:path w="42" h="82">
                                  <a:moveTo>
                                    <a:pt x="11" y="36"/>
                                  </a:moveTo>
                                  <a:lnTo>
                                    <a:pt x="0" y="82"/>
                                  </a:lnTo>
                                  <a:lnTo>
                                    <a:pt x="42" y="0"/>
                                  </a:lnTo>
                                  <a:lnTo>
                                    <a:pt x="11" y="36"/>
                                  </a:lnTo>
                                </a:path>
                              </a:pathLst>
                            </a:custGeom>
                            <a:noFill/>
                            <a:ln w="12">
                              <a:solidFill>
                                <a:srgbClr val="000000"/>
                              </a:solidFill>
                              <a:prstDash val="solid"/>
                              <a:round/>
                            </a:ln>
                          </wps:spPr>
                          <wps:bodyPr rot="0" vert="horz" wrap="square" lIns="91440" tIns="45720" rIns="91440" bIns="45720" anchor="t" anchorCtr="0" upright="1">
                            <a:noAutofit/>
                          </wps:bodyPr>
                        </wps:wsp>
                        <wps:wsp>
                          <wps:cNvPr id="1088" name="Freeform 175"/>
                          <wps:cNvSpPr/>
                          <wps:spPr bwMode="auto">
                            <a:xfrm>
                              <a:off x="1776" y="669"/>
                              <a:ext cx="35" cy="27"/>
                            </a:xfrm>
                            <a:custGeom>
                              <a:avLst/>
                              <a:gdLst>
                                <a:gd name="T0" fmla="*/ 73 w 104"/>
                                <a:gd name="T1" fmla="*/ 0 h 82"/>
                                <a:gd name="T2" fmla="*/ 0 w 104"/>
                                <a:gd name="T3" fmla="*/ 82 h 82"/>
                                <a:gd name="T4" fmla="*/ 104 w 104"/>
                                <a:gd name="T5" fmla="*/ 36 h 82"/>
                                <a:gd name="T6" fmla="*/ 73 w 104"/>
                                <a:gd name="T7" fmla="*/ 0 h 82"/>
                              </a:gdLst>
                              <a:ahLst/>
                              <a:cxnLst>
                                <a:cxn ang="0">
                                  <a:pos x="T0" y="T1"/>
                                </a:cxn>
                                <a:cxn ang="0">
                                  <a:pos x="T2" y="T3"/>
                                </a:cxn>
                                <a:cxn ang="0">
                                  <a:pos x="T4" y="T5"/>
                                </a:cxn>
                                <a:cxn ang="0">
                                  <a:pos x="T6" y="T7"/>
                                </a:cxn>
                              </a:cxnLst>
                              <a:rect l="0" t="0" r="r" b="b"/>
                              <a:pathLst>
                                <a:path w="104" h="82">
                                  <a:moveTo>
                                    <a:pt x="73" y="0"/>
                                  </a:moveTo>
                                  <a:lnTo>
                                    <a:pt x="0" y="82"/>
                                  </a:lnTo>
                                  <a:lnTo>
                                    <a:pt x="104" y="36"/>
                                  </a:lnTo>
                                  <a:lnTo>
                                    <a:pt x="73" y="0"/>
                                  </a:lnTo>
                                  <a:close/>
                                </a:path>
                              </a:pathLst>
                            </a:custGeom>
                            <a:solidFill>
                              <a:srgbClr val="000000"/>
                            </a:solidFill>
                            <a:ln>
                              <a:noFill/>
                            </a:ln>
                          </wps:spPr>
                          <wps:bodyPr rot="0" vert="horz" wrap="square" lIns="91440" tIns="45720" rIns="91440" bIns="45720" anchor="t" anchorCtr="0" upright="1">
                            <a:noAutofit/>
                          </wps:bodyPr>
                        </wps:wsp>
                        <wps:wsp>
                          <wps:cNvPr id="1089" name="Freeform 176"/>
                          <wps:cNvSpPr/>
                          <wps:spPr bwMode="auto">
                            <a:xfrm>
                              <a:off x="1776" y="669"/>
                              <a:ext cx="35" cy="27"/>
                            </a:xfrm>
                            <a:custGeom>
                              <a:avLst/>
                              <a:gdLst>
                                <a:gd name="T0" fmla="*/ 73 w 104"/>
                                <a:gd name="T1" fmla="*/ 0 h 82"/>
                                <a:gd name="T2" fmla="*/ 0 w 104"/>
                                <a:gd name="T3" fmla="*/ 82 h 82"/>
                                <a:gd name="T4" fmla="*/ 104 w 104"/>
                                <a:gd name="T5" fmla="*/ 36 h 82"/>
                                <a:gd name="T6" fmla="*/ 73 w 104"/>
                                <a:gd name="T7" fmla="*/ 0 h 82"/>
                              </a:gdLst>
                              <a:ahLst/>
                              <a:cxnLst>
                                <a:cxn ang="0">
                                  <a:pos x="T0" y="T1"/>
                                </a:cxn>
                                <a:cxn ang="0">
                                  <a:pos x="T2" y="T3"/>
                                </a:cxn>
                                <a:cxn ang="0">
                                  <a:pos x="T4" y="T5"/>
                                </a:cxn>
                                <a:cxn ang="0">
                                  <a:pos x="T6" y="T7"/>
                                </a:cxn>
                              </a:cxnLst>
                              <a:rect l="0" t="0" r="r" b="b"/>
                              <a:pathLst>
                                <a:path w="104" h="82">
                                  <a:moveTo>
                                    <a:pt x="73" y="0"/>
                                  </a:moveTo>
                                  <a:lnTo>
                                    <a:pt x="0" y="82"/>
                                  </a:lnTo>
                                  <a:lnTo>
                                    <a:pt x="104" y="36"/>
                                  </a:lnTo>
                                  <a:lnTo>
                                    <a:pt x="73"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090" name="Freeform 177"/>
                          <wps:cNvSpPr/>
                          <wps:spPr bwMode="auto">
                            <a:xfrm>
                              <a:off x="1776" y="681"/>
                              <a:ext cx="35" cy="43"/>
                            </a:xfrm>
                            <a:custGeom>
                              <a:avLst/>
                              <a:gdLst>
                                <a:gd name="T0" fmla="*/ 73 w 104"/>
                                <a:gd name="T1" fmla="*/ 130 h 130"/>
                                <a:gd name="T2" fmla="*/ 104 w 104"/>
                                <a:gd name="T3" fmla="*/ 0 h 130"/>
                                <a:gd name="T4" fmla="*/ 0 w 104"/>
                                <a:gd name="T5" fmla="*/ 46 h 130"/>
                                <a:gd name="T6" fmla="*/ 73 w 104"/>
                                <a:gd name="T7" fmla="*/ 130 h 130"/>
                              </a:gdLst>
                              <a:ahLst/>
                              <a:cxnLst>
                                <a:cxn ang="0">
                                  <a:pos x="T0" y="T1"/>
                                </a:cxn>
                                <a:cxn ang="0">
                                  <a:pos x="T2" y="T3"/>
                                </a:cxn>
                                <a:cxn ang="0">
                                  <a:pos x="T4" y="T5"/>
                                </a:cxn>
                                <a:cxn ang="0">
                                  <a:pos x="T6" y="T7"/>
                                </a:cxn>
                              </a:cxnLst>
                              <a:rect l="0" t="0" r="r" b="b"/>
                              <a:pathLst>
                                <a:path w="104" h="130">
                                  <a:moveTo>
                                    <a:pt x="73" y="130"/>
                                  </a:moveTo>
                                  <a:lnTo>
                                    <a:pt x="104" y="0"/>
                                  </a:lnTo>
                                  <a:lnTo>
                                    <a:pt x="0" y="46"/>
                                  </a:lnTo>
                                  <a:lnTo>
                                    <a:pt x="73" y="130"/>
                                  </a:lnTo>
                                  <a:close/>
                                </a:path>
                              </a:pathLst>
                            </a:custGeom>
                            <a:solidFill>
                              <a:srgbClr val="000000"/>
                            </a:solidFill>
                            <a:ln>
                              <a:noFill/>
                            </a:ln>
                          </wps:spPr>
                          <wps:bodyPr rot="0" vert="horz" wrap="square" lIns="91440" tIns="45720" rIns="91440" bIns="45720" anchor="t" anchorCtr="0" upright="1">
                            <a:noAutofit/>
                          </wps:bodyPr>
                        </wps:wsp>
                        <wps:wsp>
                          <wps:cNvPr id="1091" name="Freeform 178"/>
                          <wps:cNvSpPr/>
                          <wps:spPr bwMode="auto">
                            <a:xfrm>
                              <a:off x="1776" y="681"/>
                              <a:ext cx="35" cy="43"/>
                            </a:xfrm>
                            <a:custGeom>
                              <a:avLst/>
                              <a:gdLst>
                                <a:gd name="T0" fmla="*/ 73 w 104"/>
                                <a:gd name="T1" fmla="*/ 130 h 130"/>
                                <a:gd name="T2" fmla="*/ 104 w 104"/>
                                <a:gd name="T3" fmla="*/ 0 h 130"/>
                                <a:gd name="T4" fmla="*/ 0 w 104"/>
                                <a:gd name="T5" fmla="*/ 46 h 130"/>
                                <a:gd name="T6" fmla="*/ 73 w 104"/>
                                <a:gd name="T7" fmla="*/ 130 h 130"/>
                              </a:gdLst>
                              <a:ahLst/>
                              <a:cxnLst>
                                <a:cxn ang="0">
                                  <a:pos x="T0" y="T1"/>
                                </a:cxn>
                                <a:cxn ang="0">
                                  <a:pos x="T2" y="T3"/>
                                </a:cxn>
                                <a:cxn ang="0">
                                  <a:pos x="T4" y="T5"/>
                                </a:cxn>
                                <a:cxn ang="0">
                                  <a:pos x="T6" y="T7"/>
                                </a:cxn>
                              </a:cxnLst>
                              <a:rect l="0" t="0" r="r" b="b"/>
                              <a:pathLst>
                                <a:path w="104" h="130">
                                  <a:moveTo>
                                    <a:pt x="73" y="130"/>
                                  </a:moveTo>
                                  <a:lnTo>
                                    <a:pt x="104" y="0"/>
                                  </a:lnTo>
                                  <a:lnTo>
                                    <a:pt x="0" y="46"/>
                                  </a:lnTo>
                                  <a:lnTo>
                                    <a:pt x="73" y="130"/>
                                  </a:lnTo>
                                </a:path>
                              </a:pathLst>
                            </a:custGeom>
                            <a:noFill/>
                            <a:ln w="12">
                              <a:solidFill>
                                <a:srgbClr val="000000"/>
                              </a:solidFill>
                              <a:prstDash val="solid"/>
                              <a:round/>
                            </a:ln>
                          </wps:spPr>
                          <wps:bodyPr rot="0" vert="horz" wrap="square" lIns="91440" tIns="45720" rIns="91440" bIns="45720" anchor="t" anchorCtr="0" upright="1">
                            <a:noAutofit/>
                          </wps:bodyPr>
                        </wps:wsp>
                        <wps:wsp>
                          <wps:cNvPr id="1092" name="Freeform 179"/>
                          <wps:cNvSpPr/>
                          <wps:spPr bwMode="auto">
                            <a:xfrm>
                              <a:off x="1800" y="681"/>
                              <a:ext cx="15" cy="43"/>
                            </a:xfrm>
                            <a:custGeom>
                              <a:avLst/>
                              <a:gdLst>
                                <a:gd name="T0" fmla="*/ 31 w 43"/>
                                <a:gd name="T1" fmla="*/ 0 h 130"/>
                                <a:gd name="T2" fmla="*/ 0 w 43"/>
                                <a:gd name="T3" fmla="*/ 130 h 130"/>
                                <a:gd name="T4" fmla="*/ 43 w 43"/>
                                <a:gd name="T5" fmla="*/ 46 h 130"/>
                                <a:gd name="T6" fmla="*/ 31 w 43"/>
                                <a:gd name="T7" fmla="*/ 0 h 130"/>
                              </a:gdLst>
                              <a:ahLst/>
                              <a:cxnLst>
                                <a:cxn ang="0">
                                  <a:pos x="T0" y="T1"/>
                                </a:cxn>
                                <a:cxn ang="0">
                                  <a:pos x="T2" y="T3"/>
                                </a:cxn>
                                <a:cxn ang="0">
                                  <a:pos x="T4" y="T5"/>
                                </a:cxn>
                                <a:cxn ang="0">
                                  <a:pos x="T6" y="T7"/>
                                </a:cxn>
                              </a:cxnLst>
                              <a:rect l="0" t="0" r="r" b="b"/>
                              <a:pathLst>
                                <a:path w="43" h="130">
                                  <a:moveTo>
                                    <a:pt x="31" y="0"/>
                                  </a:moveTo>
                                  <a:lnTo>
                                    <a:pt x="0" y="130"/>
                                  </a:lnTo>
                                  <a:lnTo>
                                    <a:pt x="43" y="46"/>
                                  </a:lnTo>
                                  <a:lnTo>
                                    <a:pt x="31" y="0"/>
                                  </a:lnTo>
                                  <a:close/>
                                </a:path>
                              </a:pathLst>
                            </a:custGeom>
                            <a:solidFill>
                              <a:srgbClr val="000000"/>
                            </a:solidFill>
                            <a:ln>
                              <a:noFill/>
                            </a:ln>
                          </wps:spPr>
                          <wps:bodyPr rot="0" vert="horz" wrap="square" lIns="91440" tIns="45720" rIns="91440" bIns="45720" anchor="t" anchorCtr="0" upright="1">
                            <a:noAutofit/>
                          </wps:bodyPr>
                        </wps:wsp>
                        <wps:wsp>
                          <wps:cNvPr id="1093" name="Freeform 180"/>
                          <wps:cNvSpPr/>
                          <wps:spPr bwMode="auto">
                            <a:xfrm>
                              <a:off x="1800" y="681"/>
                              <a:ext cx="15" cy="43"/>
                            </a:xfrm>
                            <a:custGeom>
                              <a:avLst/>
                              <a:gdLst>
                                <a:gd name="T0" fmla="*/ 31 w 43"/>
                                <a:gd name="T1" fmla="*/ 0 h 130"/>
                                <a:gd name="T2" fmla="*/ 0 w 43"/>
                                <a:gd name="T3" fmla="*/ 130 h 130"/>
                                <a:gd name="T4" fmla="*/ 43 w 43"/>
                                <a:gd name="T5" fmla="*/ 46 h 130"/>
                                <a:gd name="T6" fmla="*/ 31 w 43"/>
                                <a:gd name="T7" fmla="*/ 0 h 130"/>
                              </a:gdLst>
                              <a:ahLst/>
                              <a:cxnLst>
                                <a:cxn ang="0">
                                  <a:pos x="T0" y="T1"/>
                                </a:cxn>
                                <a:cxn ang="0">
                                  <a:pos x="T2" y="T3"/>
                                </a:cxn>
                                <a:cxn ang="0">
                                  <a:pos x="T4" y="T5"/>
                                </a:cxn>
                                <a:cxn ang="0">
                                  <a:pos x="T6" y="T7"/>
                                </a:cxn>
                              </a:cxnLst>
                              <a:rect l="0" t="0" r="r" b="b"/>
                              <a:pathLst>
                                <a:path w="43" h="130">
                                  <a:moveTo>
                                    <a:pt x="31" y="0"/>
                                  </a:moveTo>
                                  <a:lnTo>
                                    <a:pt x="0" y="130"/>
                                  </a:lnTo>
                                  <a:lnTo>
                                    <a:pt x="43" y="46"/>
                                  </a:lnTo>
                                  <a:lnTo>
                                    <a:pt x="31"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094" name="Freeform 181"/>
                          <wps:cNvSpPr/>
                          <wps:spPr bwMode="auto">
                            <a:xfrm>
                              <a:off x="1800" y="696"/>
                              <a:ext cx="15" cy="28"/>
                            </a:xfrm>
                            <a:custGeom>
                              <a:avLst/>
                              <a:gdLst>
                                <a:gd name="T0" fmla="*/ 31 w 43"/>
                                <a:gd name="T1" fmla="*/ 48 h 84"/>
                                <a:gd name="T2" fmla="*/ 43 w 43"/>
                                <a:gd name="T3" fmla="*/ 0 h 84"/>
                                <a:gd name="T4" fmla="*/ 0 w 43"/>
                                <a:gd name="T5" fmla="*/ 84 h 84"/>
                                <a:gd name="T6" fmla="*/ 31 w 43"/>
                                <a:gd name="T7" fmla="*/ 48 h 84"/>
                              </a:gdLst>
                              <a:ahLst/>
                              <a:cxnLst>
                                <a:cxn ang="0">
                                  <a:pos x="T0" y="T1"/>
                                </a:cxn>
                                <a:cxn ang="0">
                                  <a:pos x="T2" y="T3"/>
                                </a:cxn>
                                <a:cxn ang="0">
                                  <a:pos x="T4" y="T5"/>
                                </a:cxn>
                                <a:cxn ang="0">
                                  <a:pos x="T6" y="T7"/>
                                </a:cxn>
                              </a:cxnLst>
                              <a:rect l="0" t="0" r="r" b="b"/>
                              <a:pathLst>
                                <a:path w="43" h="84">
                                  <a:moveTo>
                                    <a:pt x="31" y="48"/>
                                  </a:moveTo>
                                  <a:lnTo>
                                    <a:pt x="43" y="0"/>
                                  </a:lnTo>
                                  <a:lnTo>
                                    <a:pt x="0" y="84"/>
                                  </a:lnTo>
                                  <a:lnTo>
                                    <a:pt x="31" y="48"/>
                                  </a:lnTo>
                                  <a:close/>
                                </a:path>
                              </a:pathLst>
                            </a:custGeom>
                            <a:solidFill>
                              <a:srgbClr val="000000"/>
                            </a:solidFill>
                            <a:ln>
                              <a:noFill/>
                            </a:ln>
                          </wps:spPr>
                          <wps:bodyPr rot="0" vert="horz" wrap="square" lIns="91440" tIns="45720" rIns="91440" bIns="45720" anchor="t" anchorCtr="0" upright="1">
                            <a:noAutofit/>
                          </wps:bodyPr>
                        </wps:wsp>
                        <wps:wsp>
                          <wps:cNvPr id="1095" name="Freeform 182"/>
                          <wps:cNvSpPr/>
                          <wps:spPr bwMode="auto">
                            <a:xfrm>
                              <a:off x="1800" y="696"/>
                              <a:ext cx="15" cy="28"/>
                            </a:xfrm>
                            <a:custGeom>
                              <a:avLst/>
                              <a:gdLst>
                                <a:gd name="T0" fmla="*/ 31 w 43"/>
                                <a:gd name="T1" fmla="*/ 48 h 84"/>
                                <a:gd name="T2" fmla="*/ 43 w 43"/>
                                <a:gd name="T3" fmla="*/ 0 h 84"/>
                                <a:gd name="T4" fmla="*/ 0 w 43"/>
                                <a:gd name="T5" fmla="*/ 84 h 84"/>
                                <a:gd name="T6" fmla="*/ 31 w 43"/>
                                <a:gd name="T7" fmla="*/ 48 h 84"/>
                              </a:gdLst>
                              <a:ahLst/>
                              <a:cxnLst>
                                <a:cxn ang="0">
                                  <a:pos x="T0" y="T1"/>
                                </a:cxn>
                                <a:cxn ang="0">
                                  <a:pos x="T2" y="T3"/>
                                </a:cxn>
                                <a:cxn ang="0">
                                  <a:pos x="T4" y="T5"/>
                                </a:cxn>
                                <a:cxn ang="0">
                                  <a:pos x="T6" y="T7"/>
                                </a:cxn>
                              </a:cxnLst>
                              <a:rect l="0" t="0" r="r" b="b"/>
                              <a:pathLst>
                                <a:path w="43" h="84">
                                  <a:moveTo>
                                    <a:pt x="31" y="48"/>
                                  </a:moveTo>
                                  <a:lnTo>
                                    <a:pt x="43" y="0"/>
                                  </a:lnTo>
                                  <a:lnTo>
                                    <a:pt x="0" y="84"/>
                                  </a:lnTo>
                                  <a:lnTo>
                                    <a:pt x="31" y="48"/>
                                  </a:lnTo>
                                </a:path>
                              </a:pathLst>
                            </a:custGeom>
                            <a:noFill/>
                            <a:ln w="12">
                              <a:solidFill>
                                <a:srgbClr val="000000"/>
                              </a:solidFill>
                              <a:prstDash val="solid"/>
                              <a:round/>
                            </a:ln>
                          </wps:spPr>
                          <wps:bodyPr rot="0" vert="horz" wrap="square" lIns="91440" tIns="45720" rIns="91440" bIns="45720" anchor="t" anchorCtr="0" upright="1">
                            <a:noAutofit/>
                          </wps:bodyPr>
                        </wps:wsp>
                        <wps:wsp>
                          <wps:cNvPr id="1096" name="Freeform 183"/>
                          <wps:cNvSpPr/>
                          <wps:spPr bwMode="auto">
                            <a:xfrm>
                              <a:off x="1800" y="669"/>
                              <a:ext cx="15" cy="55"/>
                            </a:xfrm>
                            <a:custGeom>
                              <a:avLst/>
                              <a:gdLst>
                                <a:gd name="T0" fmla="*/ 0 w 43"/>
                                <a:gd name="T1" fmla="*/ 166 h 166"/>
                                <a:gd name="T2" fmla="*/ 31 w 43"/>
                                <a:gd name="T3" fmla="*/ 130 h 166"/>
                                <a:gd name="T4" fmla="*/ 43 w 43"/>
                                <a:gd name="T5" fmla="*/ 82 h 166"/>
                                <a:gd name="T6" fmla="*/ 31 w 43"/>
                                <a:gd name="T7" fmla="*/ 36 h 166"/>
                                <a:gd name="T8" fmla="*/ 0 w 43"/>
                                <a:gd name="T9" fmla="*/ 0 h 166"/>
                              </a:gdLst>
                              <a:ahLst/>
                              <a:cxnLst>
                                <a:cxn ang="0">
                                  <a:pos x="T0" y="T1"/>
                                </a:cxn>
                                <a:cxn ang="0">
                                  <a:pos x="T2" y="T3"/>
                                </a:cxn>
                                <a:cxn ang="0">
                                  <a:pos x="T4" y="T5"/>
                                </a:cxn>
                                <a:cxn ang="0">
                                  <a:pos x="T6" y="T7"/>
                                </a:cxn>
                                <a:cxn ang="0">
                                  <a:pos x="T8" y="T9"/>
                                </a:cxn>
                              </a:cxnLst>
                              <a:rect l="0" t="0" r="r" b="b"/>
                              <a:pathLst>
                                <a:path w="43" h="166">
                                  <a:moveTo>
                                    <a:pt x="0" y="166"/>
                                  </a:moveTo>
                                  <a:lnTo>
                                    <a:pt x="31" y="130"/>
                                  </a:lnTo>
                                  <a:lnTo>
                                    <a:pt x="43" y="82"/>
                                  </a:lnTo>
                                  <a:lnTo>
                                    <a:pt x="31" y="36"/>
                                  </a:lnTo>
                                  <a:lnTo>
                                    <a:pt x="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097" name="Line 184"/>
                          <wps:cNvCnPr>
                            <a:cxnSpLocks noChangeShapeType="1"/>
                          </wps:cNvCnPr>
                          <wps:spPr bwMode="auto">
                            <a:xfrm flipV="1">
                              <a:off x="1776" y="669"/>
                              <a:ext cx="24" cy="27"/>
                            </a:xfrm>
                            <a:prstGeom prst="line">
                              <a:avLst/>
                            </a:prstGeom>
                            <a:noFill/>
                            <a:ln w="12">
                              <a:solidFill>
                                <a:srgbClr val="000000"/>
                              </a:solidFill>
                              <a:round/>
                            </a:ln>
                          </wps:spPr>
                          <wps:bodyPr/>
                        </wps:wsp>
                        <wps:wsp>
                          <wps:cNvPr id="1098" name="Line 185"/>
                          <wps:cNvCnPr>
                            <a:cxnSpLocks noChangeShapeType="1"/>
                          </wps:cNvCnPr>
                          <wps:spPr bwMode="auto">
                            <a:xfrm flipV="1">
                              <a:off x="1767" y="651"/>
                              <a:ext cx="6" cy="5"/>
                            </a:xfrm>
                            <a:prstGeom prst="line">
                              <a:avLst/>
                            </a:prstGeom>
                            <a:noFill/>
                            <a:ln w="12">
                              <a:solidFill>
                                <a:srgbClr val="000000"/>
                              </a:solidFill>
                              <a:round/>
                            </a:ln>
                          </wps:spPr>
                          <wps:bodyPr/>
                        </wps:wsp>
                        <wps:wsp>
                          <wps:cNvPr id="1099" name="Line 186"/>
                          <wps:cNvCnPr>
                            <a:cxnSpLocks noChangeShapeType="1"/>
                          </wps:cNvCnPr>
                          <wps:spPr bwMode="auto">
                            <a:xfrm flipV="1">
                              <a:off x="1767" y="664"/>
                              <a:ext cx="9" cy="9"/>
                            </a:xfrm>
                            <a:prstGeom prst="line">
                              <a:avLst/>
                            </a:prstGeom>
                            <a:noFill/>
                            <a:ln w="12">
                              <a:solidFill>
                                <a:srgbClr val="000000"/>
                              </a:solidFill>
                              <a:round/>
                            </a:ln>
                          </wps:spPr>
                          <wps:bodyPr/>
                        </wps:wsp>
                        <wps:wsp>
                          <wps:cNvPr id="1100" name="Line 187"/>
                          <wps:cNvCnPr>
                            <a:cxnSpLocks noChangeShapeType="1"/>
                          </wps:cNvCnPr>
                          <wps:spPr bwMode="auto">
                            <a:xfrm flipV="1">
                              <a:off x="1767" y="680"/>
                              <a:ext cx="9" cy="9"/>
                            </a:xfrm>
                            <a:prstGeom prst="line">
                              <a:avLst/>
                            </a:prstGeom>
                            <a:noFill/>
                            <a:ln w="12">
                              <a:solidFill>
                                <a:srgbClr val="000000"/>
                              </a:solidFill>
                              <a:round/>
                            </a:ln>
                          </wps:spPr>
                          <wps:bodyPr/>
                        </wps:wsp>
                        <wps:wsp>
                          <wps:cNvPr id="1101" name="Line 188"/>
                          <wps:cNvCnPr>
                            <a:cxnSpLocks noChangeShapeType="1"/>
                          </wps:cNvCnPr>
                          <wps:spPr bwMode="auto">
                            <a:xfrm flipV="1">
                              <a:off x="1767" y="696"/>
                              <a:ext cx="9" cy="9"/>
                            </a:xfrm>
                            <a:prstGeom prst="line">
                              <a:avLst/>
                            </a:prstGeom>
                            <a:noFill/>
                            <a:ln w="12">
                              <a:solidFill>
                                <a:srgbClr val="000000"/>
                              </a:solidFill>
                              <a:round/>
                            </a:ln>
                          </wps:spPr>
                          <wps:bodyPr/>
                        </wps:wsp>
                        <wps:wsp>
                          <wps:cNvPr id="1102" name="Line 189"/>
                          <wps:cNvCnPr>
                            <a:cxnSpLocks noChangeShapeType="1"/>
                          </wps:cNvCnPr>
                          <wps:spPr bwMode="auto">
                            <a:xfrm flipV="1">
                              <a:off x="1767" y="712"/>
                              <a:ext cx="9" cy="10"/>
                            </a:xfrm>
                            <a:prstGeom prst="line">
                              <a:avLst/>
                            </a:prstGeom>
                            <a:noFill/>
                            <a:ln w="12">
                              <a:solidFill>
                                <a:srgbClr val="000000"/>
                              </a:solidFill>
                              <a:round/>
                            </a:ln>
                          </wps:spPr>
                          <wps:bodyPr/>
                        </wps:wsp>
                        <wps:wsp>
                          <wps:cNvPr id="1103" name="Line 190"/>
                          <wps:cNvCnPr>
                            <a:cxnSpLocks noChangeShapeType="1"/>
                          </wps:cNvCnPr>
                          <wps:spPr bwMode="auto">
                            <a:xfrm flipV="1">
                              <a:off x="1767" y="729"/>
                              <a:ext cx="9" cy="9"/>
                            </a:xfrm>
                            <a:prstGeom prst="line">
                              <a:avLst/>
                            </a:prstGeom>
                            <a:noFill/>
                            <a:ln w="12">
                              <a:solidFill>
                                <a:srgbClr val="000000"/>
                              </a:solidFill>
                              <a:round/>
                            </a:ln>
                          </wps:spPr>
                          <wps:bodyPr/>
                        </wps:wsp>
                        <wps:wsp>
                          <wps:cNvPr id="1104" name="Line 191"/>
                          <wps:cNvCnPr>
                            <a:cxnSpLocks noChangeShapeType="1"/>
                          </wps:cNvCnPr>
                          <wps:spPr bwMode="auto">
                            <a:xfrm>
                              <a:off x="1776" y="651"/>
                              <a:ext cx="1" cy="92"/>
                            </a:xfrm>
                            <a:prstGeom prst="line">
                              <a:avLst/>
                            </a:prstGeom>
                            <a:noFill/>
                            <a:ln w="12">
                              <a:solidFill>
                                <a:srgbClr val="000000"/>
                              </a:solidFill>
                              <a:round/>
                            </a:ln>
                          </wps:spPr>
                          <wps:bodyPr/>
                        </wps:wsp>
                        <wps:wsp>
                          <wps:cNvPr id="1105" name="Line 192"/>
                          <wps:cNvCnPr>
                            <a:cxnSpLocks noChangeShapeType="1"/>
                          </wps:cNvCnPr>
                          <wps:spPr bwMode="auto">
                            <a:xfrm>
                              <a:off x="1767" y="651"/>
                              <a:ext cx="1" cy="92"/>
                            </a:xfrm>
                            <a:prstGeom prst="line">
                              <a:avLst/>
                            </a:prstGeom>
                            <a:noFill/>
                            <a:ln w="12">
                              <a:solidFill>
                                <a:srgbClr val="000000"/>
                              </a:solidFill>
                              <a:round/>
                            </a:ln>
                          </wps:spPr>
                          <wps:bodyPr/>
                        </wps:wsp>
                        <wps:wsp>
                          <wps:cNvPr id="1106" name="Line 193"/>
                          <wps:cNvCnPr>
                            <a:cxnSpLocks noChangeShapeType="1"/>
                          </wps:cNvCnPr>
                          <wps:spPr bwMode="auto">
                            <a:xfrm>
                              <a:off x="1776" y="696"/>
                              <a:ext cx="24" cy="28"/>
                            </a:xfrm>
                            <a:prstGeom prst="line">
                              <a:avLst/>
                            </a:prstGeom>
                            <a:noFill/>
                            <a:ln w="12">
                              <a:solidFill>
                                <a:srgbClr val="000000"/>
                              </a:solidFill>
                              <a:round/>
                            </a:ln>
                          </wps:spPr>
                          <wps:bodyPr/>
                        </wps:wsp>
                        <wps:wsp>
                          <wps:cNvPr id="1107" name="Line 194"/>
                          <wps:cNvCnPr>
                            <a:cxnSpLocks noChangeShapeType="1"/>
                          </wps:cNvCnPr>
                          <wps:spPr bwMode="auto">
                            <a:xfrm flipV="1">
                              <a:off x="613" y="413"/>
                              <a:ext cx="37" cy="35"/>
                            </a:xfrm>
                            <a:prstGeom prst="line">
                              <a:avLst/>
                            </a:prstGeom>
                            <a:noFill/>
                            <a:ln w="6">
                              <a:solidFill>
                                <a:srgbClr val="868686"/>
                              </a:solidFill>
                              <a:round/>
                            </a:ln>
                          </wps:spPr>
                          <wps:bodyPr/>
                        </wps:wsp>
                        <wps:wsp>
                          <wps:cNvPr id="1108" name="Line 195"/>
                          <wps:cNvCnPr>
                            <a:cxnSpLocks noChangeShapeType="1"/>
                          </wps:cNvCnPr>
                          <wps:spPr bwMode="auto">
                            <a:xfrm flipV="1">
                              <a:off x="576" y="543"/>
                              <a:ext cx="25" cy="24"/>
                            </a:xfrm>
                            <a:prstGeom prst="line">
                              <a:avLst/>
                            </a:prstGeom>
                            <a:noFill/>
                            <a:ln w="6">
                              <a:solidFill>
                                <a:srgbClr val="868686"/>
                              </a:solidFill>
                              <a:round/>
                            </a:ln>
                          </wps:spPr>
                          <wps:bodyPr/>
                        </wps:wsp>
                        <wps:wsp>
                          <wps:cNvPr id="1109" name="Line 196"/>
                          <wps:cNvCnPr>
                            <a:cxnSpLocks noChangeShapeType="1"/>
                          </wps:cNvCnPr>
                          <wps:spPr bwMode="auto">
                            <a:xfrm flipV="1">
                              <a:off x="778" y="323"/>
                              <a:ext cx="42" cy="42"/>
                            </a:xfrm>
                            <a:prstGeom prst="line">
                              <a:avLst/>
                            </a:prstGeom>
                            <a:noFill/>
                            <a:ln w="6">
                              <a:solidFill>
                                <a:srgbClr val="868686"/>
                              </a:solidFill>
                              <a:round/>
                            </a:ln>
                          </wps:spPr>
                          <wps:bodyPr/>
                        </wps:wsp>
                        <wps:wsp>
                          <wps:cNvPr id="1110" name="Line 197"/>
                          <wps:cNvCnPr>
                            <a:cxnSpLocks noChangeShapeType="1"/>
                          </wps:cNvCnPr>
                          <wps:spPr bwMode="auto">
                            <a:xfrm flipV="1">
                              <a:off x="576" y="624"/>
                              <a:ext cx="25" cy="25"/>
                            </a:xfrm>
                            <a:prstGeom prst="line">
                              <a:avLst/>
                            </a:prstGeom>
                            <a:noFill/>
                            <a:ln w="6">
                              <a:solidFill>
                                <a:srgbClr val="868686"/>
                              </a:solidFill>
                              <a:round/>
                            </a:ln>
                          </wps:spPr>
                          <wps:bodyPr/>
                        </wps:wsp>
                        <wps:wsp>
                          <wps:cNvPr id="1111" name="Line 198"/>
                          <wps:cNvCnPr>
                            <a:cxnSpLocks noChangeShapeType="1"/>
                          </wps:cNvCnPr>
                          <wps:spPr bwMode="auto">
                            <a:xfrm flipV="1">
                              <a:off x="899" y="293"/>
                              <a:ext cx="32" cy="33"/>
                            </a:xfrm>
                            <a:prstGeom prst="line">
                              <a:avLst/>
                            </a:prstGeom>
                            <a:noFill/>
                            <a:ln w="6">
                              <a:solidFill>
                                <a:srgbClr val="868686"/>
                              </a:solidFill>
                              <a:round/>
                            </a:ln>
                          </wps:spPr>
                          <wps:bodyPr/>
                        </wps:wsp>
                        <wps:wsp>
                          <wps:cNvPr id="1112" name="Line 199"/>
                          <wps:cNvCnPr>
                            <a:cxnSpLocks noChangeShapeType="1"/>
                          </wps:cNvCnPr>
                          <wps:spPr bwMode="auto">
                            <a:xfrm flipV="1">
                              <a:off x="1000" y="277"/>
                              <a:ext cx="28" cy="29"/>
                            </a:xfrm>
                            <a:prstGeom prst="line">
                              <a:avLst/>
                            </a:prstGeom>
                            <a:noFill/>
                            <a:ln w="6">
                              <a:solidFill>
                                <a:srgbClr val="868686"/>
                              </a:solidFill>
                              <a:round/>
                            </a:ln>
                          </wps:spPr>
                          <wps:bodyPr/>
                        </wps:wsp>
                        <wps:wsp>
                          <wps:cNvPr id="1113" name="Line 200"/>
                          <wps:cNvCnPr>
                            <a:cxnSpLocks noChangeShapeType="1"/>
                          </wps:cNvCnPr>
                          <wps:spPr bwMode="auto">
                            <a:xfrm flipV="1">
                              <a:off x="1091" y="269"/>
                              <a:ext cx="26" cy="27"/>
                            </a:xfrm>
                            <a:prstGeom prst="line">
                              <a:avLst/>
                            </a:prstGeom>
                            <a:noFill/>
                            <a:ln w="6">
                              <a:solidFill>
                                <a:srgbClr val="868686"/>
                              </a:solidFill>
                              <a:round/>
                            </a:ln>
                          </wps:spPr>
                          <wps:bodyPr/>
                        </wps:wsp>
                        <wps:wsp>
                          <wps:cNvPr id="1114" name="Freeform 201"/>
                          <wps:cNvSpPr/>
                          <wps:spPr bwMode="auto">
                            <a:xfrm>
                              <a:off x="1176" y="268"/>
                              <a:ext cx="24" cy="24"/>
                            </a:xfrm>
                            <a:custGeom>
                              <a:avLst/>
                              <a:gdLst>
                                <a:gd name="T0" fmla="*/ 0 w 73"/>
                                <a:gd name="T1" fmla="*/ 73 h 73"/>
                                <a:gd name="T2" fmla="*/ 37 w 73"/>
                                <a:gd name="T3" fmla="*/ 35 h 73"/>
                                <a:gd name="T4" fmla="*/ 73 w 73"/>
                                <a:gd name="T5" fmla="*/ 0 h 73"/>
                              </a:gdLst>
                              <a:ahLst/>
                              <a:cxnLst>
                                <a:cxn ang="0">
                                  <a:pos x="T0" y="T1"/>
                                </a:cxn>
                                <a:cxn ang="0">
                                  <a:pos x="T2" y="T3"/>
                                </a:cxn>
                                <a:cxn ang="0">
                                  <a:pos x="T4" y="T5"/>
                                </a:cxn>
                              </a:cxnLst>
                              <a:rect l="0" t="0" r="r" b="b"/>
                              <a:pathLst>
                                <a:path w="73" h="73">
                                  <a:moveTo>
                                    <a:pt x="0" y="73"/>
                                  </a:moveTo>
                                  <a:lnTo>
                                    <a:pt x="37" y="35"/>
                                  </a:lnTo>
                                  <a:lnTo>
                                    <a:pt x="73" y="0"/>
                                  </a:lnTo>
                                </a:path>
                              </a:pathLst>
                            </a:custGeom>
                            <a:noFill/>
                            <a:ln w="6">
                              <a:solidFill>
                                <a:srgbClr val="868686"/>
                              </a:solidFill>
                              <a:prstDash val="solid"/>
                              <a:round/>
                            </a:ln>
                          </wps:spPr>
                          <wps:bodyPr rot="0" vert="horz" wrap="square" lIns="91440" tIns="45720" rIns="91440" bIns="45720" anchor="t" anchorCtr="0" upright="1">
                            <a:noAutofit/>
                          </wps:bodyPr>
                        </wps:wsp>
                        <wps:wsp>
                          <wps:cNvPr id="1115" name="Line 202"/>
                          <wps:cNvCnPr>
                            <a:cxnSpLocks noChangeShapeType="1"/>
                          </wps:cNvCnPr>
                          <wps:spPr bwMode="auto">
                            <a:xfrm flipV="1">
                              <a:off x="1255" y="271"/>
                              <a:ext cx="23" cy="23"/>
                            </a:xfrm>
                            <a:prstGeom prst="line">
                              <a:avLst/>
                            </a:prstGeom>
                            <a:noFill/>
                            <a:ln w="6">
                              <a:solidFill>
                                <a:srgbClr val="868686"/>
                              </a:solidFill>
                              <a:round/>
                            </a:ln>
                          </wps:spPr>
                          <wps:bodyPr/>
                        </wps:wsp>
                        <wps:wsp>
                          <wps:cNvPr id="1116" name="Line 203"/>
                          <wps:cNvCnPr>
                            <a:cxnSpLocks noChangeShapeType="1"/>
                          </wps:cNvCnPr>
                          <wps:spPr bwMode="auto">
                            <a:xfrm flipV="1">
                              <a:off x="1330" y="278"/>
                              <a:ext cx="22" cy="22"/>
                            </a:xfrm>
                            <a:prstGeom prst="line">
                              <a:avLst/>
                            </a:prstGeom>
                            <a:noFill/>
                            <a:ln w="6">
                              <a:solidFill>
                                <a:srgbClr val="868686"/>
                              </a:solidFill>
                              <a:round/>
                            </a:ln>
                          </wps:spPr>
                          <wps:bodyPr/>
                        </wps:wsp>
                        <wps:wsp>
                          <wps:cNvPr id="1117" name="Line 204"/>
                          <wps:cNvCnPr>
                            <a:cxnSpLocks noChangeShapeType="1"/>
                          </wps:cNvCnPr>
                          <wps:spPr bwMode="auto">
                            <a:xfrm flipV="1">
                              <a:off x="1402" y="289"/>
                              <a:ext cx="20" cy="21"/>
                            </a:xfrm>
                            <a:prstGeom prst="line">
                              <a:avLst/>
                            </a:prstGeom>
                            <a:noFill/>
                            <a:ln w="6">
                              <a:solidFill>
                                <a:srgbClr val="868686"/>
                              </a:solidFill>
                              <a:round/>
                            </a:ln>
                          </wps:spPr>
                          <wps:bodyPr/>
                        </wps:wsp>
                        <wps:wsp>
                          <wps:cNvPr id="1118" name="Line 205"/>
                          <wps:cNvCnPr>
                            <a:cxnSpLocks noChangeShapeType="1"/>
                          </wps:cNvCnPr>
                          <wps:spPr bwMode="auto">
                            <a:xfrm flipV="1">
                              <a:off x="1469" y="303"/>
                              <a:ext cx="20" cy="20"/>
                            </a:xfrm>
                            <a:prstGeom prst="line">
                              <a:avLst/>
                            </a:prstGeom>
                            <a:noFill/>
                            <a:ln w="6">
                              <a:solidFill>
                                <a:srgbClr val="868686"/>
                              </a:solidFill>
                              <a:round/>
                            </a:ln>
                          </wps:spPr>
                          <wps:bodyPr/>
                        </wps:wsp>
                        <wps:wsp>
                          <wps:cNvPr id="1119" name="Line 206"/>
                          <wps:cNvCnPr>
                            <a:cxnSpLocks noChangeShapeType="1"/>
                          </wps:cNvCnPr>
                          <wps:spPr bwMode="auto">
                            <a:xfrm flipV="1">
                              <a:off x="1532" y="321"/>
                              <a:ext cx="20" cy="20"/>
                            </a:xfrm>
                            <a:prstGeom prst="line">
                              <a:avLst/>
                            </a:prstGeom>
                            <a:noFill/>
                            <a:ln w="6">
                              <a:solidFill>
                                <a:srgbClr val="868686"/>
                              </a:solidFill>
                              <a:round/>
                            </a:ln>
                          </wps:spPr>
                          <wps:bodyPr/>
                        </wps:wsp>
                        <wps:wsp>
                          <wps:cNvPr id="1120" name="Line 207"/>
                          <wps:cNvCnPr>
                            <a:cxnSpLocks noChangeShapeType="1"/>
                          </wps:cNvCnPr>
                          <wps:spPr bwMode="auto">
                            <a:xfrm flipV="1">
                              <a:off x="1592" y="344"/>
                              <a:ext cx="19" cy="19"/>
                            </a:xfrm>
                            <a:prstGeom prst="line">
                              <a:avLst/>
                            </a:prstGeom>
                            <a:noFill/>
                            <a:ln w="6">
                              <a:solidFill>
                                <a:srgbClr val="868686"/>
                              </a:solidFill>
                              <a:round/>
                            </a:ln>
                          </wps:spPr>
                          <wps:bodyPr/>
                        </wps:wsp>
                      </wpg:wgp>
                      <wpg:wgp>
                        <wpg:cNvPr id="1121" name="Group 208"/>
                        <wpg:cNvGrpSpPr/>
                        <wpg:grpSpPr>
                          <a:xfrm>
                            <a:off x="18415" y="17780"/>
                            <a:ext cx="2594610" cy="2846070"/>
                            <a:chOff x="29" y="28"/>
                            <a:chExt cx="4086" cy="4482"/>
                          </a:xfrm>
                        </wpg:grpSpPr>
                        <wps:wsp>
                          <wps:cNvPr id="1122" name="Line 209"/>
                          <wps:cNvCnPr>
                            <a:cxnSpLocks noChangeShapeType="1"/>
                          </wps:cNvCnPr>
                          <wps:spPr bwMode="auto">
                            <a:xfrm flipV="1">
                              <a:off x="1647" y="371"/>
                              <a:ext cx="18" cy="17"/>
                            </a:xfrm>
                            <a:prstGeom prst="line">
                              <a:avLst/>
                            </a:prstGeom>
                            <a:noFill/>
                            <a:ln w="6">
                              <a:solidFill>
                                <a:srgbClr val="868686"/>
                              </a:solidFill>
                              <a:round/>
                            </a:ln>
                          </wps:spPr>
                          <wps:bodyPr/>
                        </wps:wsp>
                        <wps:wsp>
                          <wps:cNvPr id="1123" name="Line 210"/>
                          <wps:cNvCnPr>
                            <a:cxnSpLocks noChangeShapeType="1"/>
                          </wps:cNvCnPr>
                          <wps:spPr bwMode="auto">
                            <a:xfrm flipV="1">
                              <a:off x="1697" y="402"/>
                              <a:ext cx="17" cy="18"/>
                            </a:xfrm>
                            <a:prstGeom prst="line">
                              <a:avLst/>
                            </a:prstGeom>
                            <a:noFill/>
                            <a:ln w="6">
                              <a:solidFill>
                                <a:srgbClr val="868686"/>
                              </a:solidFill>
                              <a:round/>
                            </a:ln>
                          </wps:spPr>
                          <wps:bodyPr/>
                        </wps:wsp>
                        <wps:wsp>
                          <wps:cNvPr id="1124" name="Line 211"/>
                          <wps:cNvCnPr>
                            <a:cxnSpLocks noChangeShapeType="1"/>
                          </wps:cNvCnPr>
                          <wps:spPr bwMode="auto">
                            <a:xfrm flipV="1">
                              <a:off x="1740" y="441"/>
                              <a:ext cx="17" cy="18"/>
                            </a:xfrm>
                            <a:prstGeom prst="line">
                              <a:avLst/>
                            </a:prstGeom>
                            <a:noFill/>
                            <a:ln w="6">
                              <a:solidFill>
                                <a:srgbClr val="868686"/>
                              </a:solidFill>
                              <a:round/>
                            </a:ln>
                          </wps:spPr>
                          <wps:bodyPr/>
                        </wps:wsp>
                        <wps:wsp>
                          <wps:cNvPr id="1125" name="Line 212"/>
                          <wps:cNvCnPr>
                            <a:cxnSpLocks noChangeShapeType="1"/>
                          </wps:cNvCnPr>
                          <wps:spPr bwMode="auto">
                            <a:xfrm flipV="1">
                              <a:off x="1770" y="490"/>
                              <a:ext cx="19" cy="19"/>
                            </a:xfrm>
                            <a:prstGeom prst="line">
                              <a:avLst/>
                            </a:prstGeom>
                            <a:noFill/>
                            <a:ln w="6">
                              <a:solidFill>
                                <a:srgbClr val="868686"/>
                              </a:solidFill>
                              <a:round/>
                            </a:ln>
                          </wps:spPr>
                          <wps:bodyPr/>
                        </wps:wsp>
                        <wps:wsp>
                          <wps:cNvPr id="1126" name="Line 213"/>
                          <wps:cNvCnPr>
                            <a:cxnSpLocks noChangeShapeType="1"/>
                          </wps:cNvCnPr>
                          <wps:spPr bwMode="auto">
                            <a:xfrm flipV="1">
                              <a:off x="1776" y="560"/>
                              <a:ext cx="24" cy="25"/>
                            </a:xfrm>
                            <a:prstGeom prst="line">
                              <a:avLst/>
                            </a:prstGeom>
                            <a:noFill/>
                            <a:ln w="6">
                              <a:solidFill>
                                <a:srgbClr val="868686"/>
                              </a:solidFill>
                              <a:round/>
                            </a:ln>
                          </wps:spPr>
                          <wps:bodyPr/>
                        </wps:wsp>
                        <wps:wsp>
                          <wps:cNvPr id="1127" name="Line 214"/>
                          <wps:cNvCnPr>
                            <a:cxnSpLocks noChangeShapeType="1"/>
                          </wps:cNvCnPr>
                          <wps:spPr bwMode="auto">
                            <a:xfrm flipV="1">
                              <a:off x="1776" y="642"/>
                              <a:ext cx="24" cy="24"/>
                            </a:xfrm>
                            <a:prstGeom prst="line">
                              <a:avLst/>
                            </a:prstGeom>
                            <a:noFill/>
                            <a:ln w="6">
                              <a:solidFill>
                                <a:srgbClr val="868686"/>
                              </a:solidFill>
                              <a:round/>
                            </a:ln>
                          </wps:spPr>
                          <wps:bodyPr/>
                        </wps:wsp>
                        <wps:wsp>
                          <wps:cNvPr id="1128" name="Line 215"/>
                          <wps:cNvCnPr>
                            <a:cxnSpLocks noChangeShapeType="1"/>
                          </wps:cNvCnPr>
                          <wps:spPr bwMode="auto">
                            <a:xfrm>
                              <a:off x="601" y="1426"/>
                              <a:ext cx="1" cy="2429"/>
                            </a:xfrm>
                            <a:prstGeom prst="line">
                              <a:avLst/>
                            </a:prstGeom>
                            <a:noFill/>
                            <a:ln w="12">
                              <a:solidFill>
                                <a:srgbClr val="000000"/>
                              </a:solidFill>
                              <a:round/>
                            </a:ln>
                          </wps:spPr>
                          <wps:bodyPr/>
                        </wps:wsp>
                        <wps:wsp>
                          <wps:cNvPr id="1129" name="Line 216"/>
                          <wps:cNvCnPr>
                            <a:cxnSpLocks noChangeShapeType="1"/>
                          </wps:cNvCnPr>
                          <wps:spPr bwMode="auto">
                            <a:xfrm flipV="1">
                              <a:off x="558" y="1176"/>
                              <a:ext cx="18" cy="17"/>
                            </a:xfrm>
                            <a:prstGeom prst="line">
                              <a:avLst/>
                            </a:prstGeom>
                            <a:noFill/>
                            <a:ln w="12">
                              <a:solidFill>
                                <a:srgbClr val="000000"/>
                              </a:solidFill>
                              <a:round/>
                            </a:ln>
                          </wps:spPr>
                          <wps:bodyPr/>
                        </wps:wsp>
                        <wps:wsp>
                          <wps:cNvPr id="1130" name="Line 217"/>
                          <wps:cNvCnPr>
                            <a:cxnSpLocks noChangeShapeType="1"/>
                          </wps:cNvCnPr>
                          <wps:spPr bwMode="auto">
                            <a:xfrm>
                              <a:off x="576" y="1176"/>
                              <a:ext cx="25" cy="17"/>
                            </a:xfrm>
                            <a:prstGeom prst="line">
                              <a:avLst/>
                            </a:prstGeom>
                            <a:noFill/>
                            <a:ln w="12">
                              <a:solidFill>
                                <a:srgbClr val="000000"/>
                              </a:solidFill>
                              <a:round/>
                            </a:ln>
                          </wps:spPr>
                          <wps:bodyPr/>
                        </wps:wsp>
                        <wps:wsp>
                          <wps:cNvPr id="1131" name="Freeform 218"/>
                          <wps:cNvSpPr/>
                          <wps:spPr bwMode="auto">
                            <a:xfrm>
                              <a:off x="558" y="1176"/>
                              <a:ext cx="20" cy="17"/>
                            </a:xfrm>
                            <a:custGeom>
                              <a:avLst/>
                              <a:gdLst>
                                <a:gd name="T0" fmla="*/ 61 w 61"/>
                                <a:gd name="T1" fmla="*/ 35 h 51"/>
                                <a:gd name="T2" fmla="*/ 54 w 61"/>
                                <a:gd name="T3" fmla="*/ 0 h 51"/>
                                <a:gd name="T4" fmla="*/ 0 w 61"/>
                                <a:gd name="T5" fmla="*/ 51 h 51"/>
                                <a:gd name="T6" fmla="*/ 61 w 61"/>
                                <a:gd name="T7" fmla="*/ 35 h 51"/>
                              </a:gdLst>
                              <a:ahLst/>
                              <a:cxnLst>
                                <a:cxn ang="0">
                                  <a:pos x="T0" y="T1"/>
                                </a:cxn>
                                <a:cxn ang="0">
                                  <a:pos x="T2" y="T3"/>
                                </a:cxn>
                                <a:cxn ang="0">
                                  <a:pos x="T4" y="T5"/>
                                </a:cxn>
                                <a:cxn ang="0">
                                  <a:pos x="T6" y="T7"/>
                                </a:cxn>
                              </a:cxnLst>
                              <a:rect l="0" t="0" r="r" b="b"/>
                              <a:pathLst>
                                <a:path w="61" h="51">
                                  <a:moveTo>
                                    <a:pt x="61" y="35"/>
                                  </a:moveTo>
                                  <a:lnTo>
                                    <a:pt x="54" y="0"/>
                                  </a:lnTo>
                                  <a:lnTo>
                                    <a:pt x="0" y="51"/>
                                  </a:lnTo>
                                  <a:lnTo>
                                    <a:pt x="61" y="35"/>
                                  </a:lnTo>
                                  <a:close/>
                                </a:path>
                              </a:pathLst>
                            </a:custGeom>
                            <a:solidFill>
                              <a:srgbClr val="000000"/>
                            </a:solidFill>
                            <a:ln>
                              <a:noFill/>
                            </a:ln>
                          </wps:spPr>
                          <wps:bodyPr rot="0" vert="horz" wrap="square" lIns="91440" tIns="45720" rIns="91440" bIns="45720" anchor="t" anchorCtr="0" upright="1">
                            <a:noAutofit/>
                          </wps:bodyPr>
                        </wps:wsp>
                        <wps:wsp>
                          <wps:cNvPr id="1132" name="Freeform 219"/>
                          <wps:cNvSpPr/>
                          <wps:spPr bwMode="auto">
                            <a:xfrm>
                              <a:off x="558" y="1176"/>
                              <a:ext cx="20" cy="17"/>
                            </a:xfrm>
                            <a:custGeom>
                              <a:avLst/>
                              <a:gdLst>
                                <a:gd name="T0" fmla="*/ 61 w 61"/>
                                <a:gd name="T1" fmla="*/ 35 h 51"/>
                                <a:gd name="T2" fmla="*/ 54 w 61"/>
                                <a:gd name="T3" fmla="*/ 0 h 51"/>
                                <a:gd name="T4" fmla="*/ 0 w 61"/>
                                <a:gd name="T5" fmla="*/ 51 h 51"/>
                                <a:gd name="T6" fmla="*/ 61 w 61"/>
                                <a:gd name="T7" fmla="*/ 35 h 51"/>
                              </a:gdLst>
                              <a:ahLst/>
                              <a:cxnLst>
                                <a:cxn ang="0">
                                  <a:pos x="T0" y="T1"/>
                                </a:cxn>
                                <a:cxn ang="0">
                                  <a:pos x="T2" y="T3"/>
                                </a:cxn>
                                <a:cxn ang="0">
                                  <a:pos x="T4" y="T5"/>
                                </a:cxn>
                                <a:cxn ang="0">
                                  <a:pos x="T6" y="T7"/>
                                </a:cxn>
                              </a:cxnLst>
                              <a:rect l="0" t="0" r="r" b="b"/>
                              <a:pathLst>
                                <a:path w="61" h="51">
                                  <a:moveTo>
                                    <a:pt x="61" y="35"/>
                                  </a:moveTo>
                                  <a:lnTo>
                                    <a:pt x="54" y="0"/>
                                  </a:lnTo>
                                  <a:lnTo>
                                    <a:pt x="0" y="51"/>
                                  </a:lnTo>
                                  <a:lnTo>
                                    <a:pt x="61" y="35"/>
                                  </a:lnTo>
                                </a:path>
                              </a:pathLst>
                            </a:custGeom>
                            <a:noFill/>
                            <a:ln w="12">
                              <a:solidFill>
                                <a:srgbClr val="000000"/>
                              </a:solidFill>
                              <a:prstDash val="solid"/>
                              <a:round/>
                            </a:ln>
                          </wps:spPr>
                          <wps:bodyPr rot="0" vert="horz" wrap="square" lIns="91440" tIns="45720" rIns="91440" bIns="45720" anchor="t" anchorCtr="0" upright="1">
                            <a:noAutofit/>
                          </wps:bodyPr>
                        </wps:wsp>
                        <wps:wsp>
                          <wps:cNvPr id="1133" name="Freeform 220"/>
                          <wps:cNvSpPr/>
                          <wps:spPr bwMode="auto">
                            <a:xfrm>
                              <a:off x="558" y="1187"/>
                              <a:ext cx="43" cy="6"/>
                            </a:xfrm>
                            <a:custGeom>
                              <a:avLst/>
                              <a:gdLst>
                                <a:gd name="T0" fmla="*/ 61 w 128"/>
                                <a:gd name="T1" fmla="*/ 0 h 16"/>
                                <a:gd name="T2" fmla="*/ 0 w 128"/>
                                <a:gd name="T3" fmla="*/ 16 h 16"/>
                                <a:gd name="T4" fmla="*/ 128 w 128"/>
                                <a:gd name="T5" fmla="*/ 16 h 16"/>
                                <a:gd name="T6" fmla="*/ 61 w 128"/>
                                <a:gd name="T7" fmla="*/ 0 h 16"/>
                              </a:gdLst>
                              <a:ahLst/>
                              <a:cxnLst>
                                <a:cxn ang="0">
                                  <a:pos x="T0" y="T1"/>
                                </a:cxn>
                                <a:cxn ang="0">
                                  <a:pos x="T2" y="T3"/>
                                </a:cxn>
                                <a:cxn ang="0">
                                  <a:pos x="T4" y="T5"/>
                                </a:cxn>
                                <a:cxn ang="0">
                                  <a:pos x="T6" y="T7"/>
                                </a:cxn>
                              </a:cxnLst>
                              <a:rect l="0" t="0" r="r" b="b"/>
                              <a:pathLst>
                                <a:path w="128" h="16">
                                  <a:moveTo>
                                    <a:pt x="61" y="0"/>
                                  </a:moveTo>
                                  <a:lnTo>
                                    <a:pt x="0" y="16"/>
                                  </a:lnTo>
                                  <a:lnTo>
                                    <a:pt x="128" y="16"/>
                                  </a:lnTo>
                                  <a:lnTo>
                                    <a:pt x="61" y="0"/>
                                  </a:lnTo>
                                  <a:close/>
                                </a:path>
                              </a:pathLst>
                            </a:custGeom>
                            <a:solidFill>
                              <a:srgbClr val="000000"/>
                            </a:solidFill>
                            <a:ln>
                              <a:noFill/>
                            </a:ln>
                          </wps:spPr>
                          <wps:bodyPr rot="0" vert="horz" wrap="square" lIns="91440" tIns="45720" rIns="91440" bIns="45720" anchor="t" anchorCtr="0" upright="1">
                            <a:noAutofit/>
                          </wps:bodyPr>
                        </wps:wsp>
                        <wps:wsp>
                          <wps:cNvPr id="1134" name="Freeform 221"/>
                          <wps:cNvSpPr/>
                          <wps:spPr bwMode="auto">
                            <a:xfrm>
                              <a:off x="558" y="1187"/>
                              <a:ext cx="43" cy="6"/>
                            </a:xfrm>
                            <a:custGeom>
                              <a:avLst/>
                              <a:gdLst>
                                <a:gd name="T0" fmla="*/ 61 w 128"/>
                                <a:gd name="T1" fmla="*/ 0 h 16"/>
                                <a:gd name="T2" fmla="*/ 0 w 128"/>
                                <a:gd name="T3" fmla="*/ 16 h 16"/>
                                <a:gd name="T4" fmla="*/ 128 w 128"/>
                                <a:gd name="T5" fmla="*/ 16 h 16"/>
                                <a:gd name="T6" fmla="*/ 61 w 128"/>
                                <a:gd name="T7" fmla="*/ 0 h 16"/>
                              </a:gdLst>
                              <a:ahLst/>
                              <a:cxnLst>
                                <a:cxn ang="0">
                                  <a:pos x="T0" y="T1"/>
                                </a:cxn>
                                <a:cxn ang="0">
                                  <a:pos x="T2" y="T3"/>
                                </a:cxn>
                                <a:cxn ang="0">
                                  <a:pos x="T4" y="T5"/>
                                </a:cxn>
                                <a:cxn ang="0">
                                  <a:pos x="T6" y="T7"/>
                                </a:cxn>
                              </a:cxnLst>
                              <a:rect l="0" t="0" r="r" b="b"/>
                              <a:pathLst>
                                <a:path w="128" h="16">
                                  <a:moveTo>
                                    <a:pt x="61" y="0"/>
                                  </a:moveTo>
                                  <a:lnTo>
                                    <a:pt x="0" y="16"/>
                                  </a:lnTo>
                                  <a:lnTo>
                                    <a:pt x="128" y="16"/>
                                  </a:lnTo>
                                  <a:lnTo>
                                    <a:pt x="61"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135" name="Freeform 222"/>
                          <wps:cNvSpPr/>
                          <wps:spPr bwMode="auto">
                            <a:xfrm>
                              <a:off x="576" y="1176"/>
                              <a:ext cx="25" cy="17"/>
                            </a:xfrm>
                            <a:custGeom>
                              <a:avLst/>
                              <a:gdLst>
                                <a:gd name="T0" fmla="*/ 7 w 74"/>
                                <a:gd name="T1" fmla="*/ 35 h 51"/>
                                <a:gd name="T2" fmla="*/ 74 w 74"/>
                                <a:gd name="T3" fmla="*/ 51 h 51"/>
                                <a:gd name="T4" fmla="*/ 0 w 74"/>
                                <a:gd name="T5" fmla="*/ 0 h 51"/>
                                <a:gd name="T6" fmla="*/ 7 w 74"/>
                                <a:gd name="T7" fmla="*/ 35 h 51"/>
                              </a:gdLst>
                              <a:ahLst/>
                              <a:cxnLst>
                                <a:cxn ang="0">
                                  <a:pos x="T0" y="T1"/>
                                </a:cxn>
                                <a:cxn ang="0">
                                  <a:pos x="T2" y="T3"/>
                                </a:cxn>
                                <a:cxn ang="0">
                                  <a:pos x="T4" y="T5"/>
                                </a:cxn>
                                <a:cxn ang="0">
                                  <a:pos x="T6" y="T7"/>
                                </a:cxn>
                              </a:cxnLst>
                              <a:rect l="0" t="0" r="r" b="b"/>
                              <a:pathLst>
                                <a:path w="74" h="51">
                                  <a:moveTo>
                                    <a:pt x="7" y="35"/>
                                  </a:moveTo>
                                  <a:lnTo>
                                    <a:pt x="74" y="51"/>
                                  </a:lnTo>
                                  <a:lnTo>
                                    <a:pt x="0" y="0"/>
                                  </a:lnTo>
                                  <a:lnTo>
                                    <a:pt x="7" y="35"/>
                                  </a:lnTo>
                                  <a:close/>
                                </a:path>
                              </a:pathLst>
                            </a:custGeom>
                            <a:solidFill>
                              <a:srgbClr val="000000"/>
                            </a:solidFill>
                            <a:ln>
                              <a:noFill/>
                            </a:ln>
                          </wps:spPr>
                          <wps:bodyPr rot="0" vert="horz" wrap="square" lIns="91440" tIns="45720" rIns="91440" bIns="45720" anchor="t" anchorCtr="0" upright="1">
                            <a:noAutofit/>
                          </wps:bodyPr>
                        </wps:wsp>
                        <wps:wsp>
                          <wps:cNvPr id="1136" name="Freeform 223"/>
                          <wps:cNvSpPr/>
                          <wps:spPr bwMode="auto">
                            <a:xfrm>
                              <a:off x="576" y="1176"/>
                              <a:ext cx="25" cy="17"/>
                            </a:xfrm>
                            <a:custGeom>
                              <a:avLst/>
                              <a:gdLst>
                                <a:gd name="T0" fmla="*/ 7 w 74"/>
                                <a:gd name="T1" fmla="*/ 35 h 51"/>
                                <a:gd name="T2" fmla="*/ 74 w 74"/>
                                <a:gd name="T3" fmla="*/ 51 h 51"/>
                                <a:gd name="T4" fmla="*/ 0 w 74"/>
                                <a:gd name="T5" fmla="*/ 0 h 51"/>
                                <a:gd name="T6" fmla="*/ 7 w 74"/>
                                <a:gd name="T7" fmla="*/ 35 h 51"/>
                              </a:gdLst>
                              <a:ahLst/>
                              <a:cxnLst>
                                <a:cxn ang="0">
                                  <a:pos x="T0" y="T1"/>
                                </a:cxn>
                                <a:cxn ang="0">
                                  <a:pos x="T2" y="T3"/>
                                </a:cxn>
                                <a:cxn ang="0">
                                  <a:pos x="T4" y="T5"/>
                                </a:cxn>
                                <a:cxn ang="0">
                                  <a:pos x="T6" y="T7"/>
                                </a:cxn>
                              </a:cxnLst>
                              <a:rect l="0" t="0" r="r" b="b"/>
                              <a:pathLst>
                                <a:path w="74" h="51">
                                  <a:moveTo>
                                    <a:pt x="7" y="35"/>
                                  </a:moveTo>
                                  <a:lnTo>
                                    <a:pt x="74" y="51"/>
                                  </a:lnTo>
                                  <a:lnTo>
                                    <a:pt x="0" y="0"/>
                                  </a:lnTo>
                                  <a:lnTo>
                                    <a:pt x="7" y="35"/>
                                  </a:lnTo>
                                </a:path>
                              </a:pathLst>
                            </a:custGeom>
                            <a:noFill/>
                            <a:ln w="12">
                              <a:solidFill>
                                <a:srgbClr val="000000"/>
                              </a:solidFill>
                              <a:prstDash val="solid"/>
                              <a:round/>
                            </a:ln>
                          </wps:spPr>
                          <wps:bodyPr rot="0" vert="horz" wrap="square" lIns="91440" tIns="45720" rIns="91440" bIns="45720" anchor="t" anchorCtr="0" upright="1">
                            <a:noAutofit/>
                          </wps:bodyPr>
                        </wps:wsp>
                        <wps:wsp>
                          <wps:cNvPr id="1137" name="Freeform 224"/>
                          <wps:cNvSpPr/>
                          <wps:spPr bwMode="auto">
                            <a:xfrm>
                              <a:off x="558" y="1426"/>
                              <a:ext cx="20" cy="17"/>
                            </a:xfrm>
                            <a:custGeom>
                              <a:avLst/>
                              <a:gdLst>
                                <a:gd name="T0" fmla="*/ 61 w 61"/>
                                <a:gd name="T1" fmla="*/ 18 h 53"/>
                                <a:gd name="T2" fmla="*/ 54 w 61"/>
                                <a:gd name="T3" fmla="*/ 53 h 53"/>
                                <a:gd name="T4" fmla="*/ 0 w 61"/>
                                <a:gd name="T5" fmla="*/ 0 h 53"/>
                                <a:gd name="T6" fmla="*/ 61 w 61"/>
                                <a:gd name="T7" fmla="*/ 18 h 53"/>
                              </a:gdLst>
                              <a:ahLst/>
                              <a:cxnLst>
                                <a:cxn ang="0">
                                  <a:pos x="T0" y="T1"/>
                                </a:cxn>
                                <a:cxn ang="0">
                                  <a:pos x="T2" y="T3"/>
                                </a:cxn>
                                <a:cxn ang="0">
                                  <a:pos x="T4" y="T5"/>
                                </a:cxn>
                                <a:cxn ang="0">
                                  <a:pos x="T6" y="T7"/>
                                </a:cxn>
                              </a:cxnLst>
                              <a:rect l="0" t="0" r="r" b="b"/>
                              <a:pathLst>
                                <a:path w="61" h="53">
                                  <a:moveTo>
                                    <a:pt x="61" y="18"/>
                                  </a:moveTo>
                                  <a:lnTo>
                                    <a:pt x="54" y="53"/>
                                  </a:lnTo>
                                  <a:lnTo>
                                    <a:pt x="0" y="0"/>
                                  </a:lnTo>
                                  <a:lnTo>
                                    <a:pt x="61" y="18"/>
                                  </a:lnTo>
                                  <a:close/>
                                </a:path>
                              </a:pathLst>
                            </a:custGeom>
                            <a:solidFill>
                              <a:srgbClr val="000000"/>
                            </a:solidFill>
                            <a:ln>
                              <a:noFill/>
                            </a:ln>
                          </wps:spPr>
                          <wps:bodyPr rot="0" vert="horz" wrap="square" lIns="91440" tIns="45720" rIns="91440" bIns="45720" anchor="t" anchorCtr="0" upright="1">
                            <a:noAutofit/>
                          </wps:bodyPr>
                        </wps:wsp>
                        <wps:wsp>
                          <wps:cNvPr id="1138" name="Freeform 225"/>
                          <wps:cNvSpPr/>
                          <wps:spPr bwMode="auto">
                            <a:xfrm>
                              <a:off x="558" y="1426"/>
                              <a:ext cx="20" cy="17"/>
                            </a:xfrm>
                            <a:custGeom>
                              <a:avLst/>
                              <a:gdLst>
                                <a:gd name="T0" fmla="*/ 61 w 61"/>
                                <a:gd name="T1" fmla="*/ 18 h 53"/>
                                <a:gd name="T2" fmla="*/ 54 w 61"/>
                                <a:gd name="T3" fmla="*/ 53 h 53"/>
                                <a:gd name="T4" fmla="*/ 0 w 61"/>
                                <a:gd name="T5" fmla="*/ 0 h 53"/>
                                <a:gd name="T6" fmla="*/ 61 w 61"/>
                                <a:gd name="T7" fmla="*/ 18 h 53"/>
                              </a:gdLst>
                              <a:ahLst/>
                              <a:cxnLst>
                                <a:cxn ang="0">
                                  <a:pos x="T0" y="T1"/>
                                </a:cxn>
                                <a:cxn ang="0">
                                  <a:pos x="T2" y="T3"/>
                                </a:cxn>
                                <a:cxn ang="0">
                                  <a:pos x="T4" y="T5"/>
                                </a:cxn>
                                <a:cxn ang="0">
                                  <a:pos x="T6" y="T7"/>
                                </a:cxn>
                              </a:cxnLst>
                              <a:rect l="0" t="0" r="r" b="b"/>
                              <a:pathLst>
                                <a:path w="61" h="53">
                                  <a:moveTo>
                                    <a:pt x="61" y="18"/>
                                  </a:moveTo>
                                  <a:lnTo>
                                    <a:pt x="54" y="53"/>
                                  </a:lnTo>
                                  <a:lnTo>
                                    <a:pt x="0" y="0"/>
                                  </a:lnTo>
                                  <a:lnTo>
                                    <a:pt x="61" y="18"/>
                                  </a:lnTo>
                                </a:path>
                              </a:pathLst>
                            </a:custGeom>
                            <a:noFill/>
                            <a:ln w="12">
                              <a:solidFill>
                                <a:srgbClr val="000000"/>
                              </a:solidFill>
                              <a:prstDash val="solid"/>
                              <a:round/>
                            </a:ln>
                          </wps:spPr>
                          <wps:bodyPr rot="0" vert="horz" wrap="square" lIns="91440" tIns="45720" rIns="91440" bIns="45720" anchor="t" anchorCtr="0" upright="1">
                            <a:noAutofit/>
                          </wps:bodyPr>
                        </wps:wsp>
                        <wps:wsp>
                          <wps:cNvPr id="1139" name="Freeform 226"/>
                          <wps:cNvSpPr/>
                          <wps:spPr bwMode="auto">
                            <a:xfrm>
                              <a:off x="558" y="1426"/>
                              <a:ext cx="43" cy="6"/>
                            </a:xfrm>
                            <a:custGeom>
                              <a:avLst/>
                              <a:gdLst>
                                <a:gd name="T0" fmla="*/ 61 w 128"/>
                                <a:gd name="T1" fmla="*/ 18 h 18"/>
                                <a:gd name="T2" fmla="*/ 0 w 128"/>
                                <a:gd name="T3" fmla="*/ 0 h 18"/>
                                <a:gd name="T4" fmla="*/ 128 w 128"/>
                                <a:gd name="T5" fmla="*/ 0 h 18"/>
                                <a:gd name="T6" fmla="*/ 61 w 128"/>
                                <a:gd name="T7" fmla="*/ 18 h 18"/>
                              </a:gdLst>
                              <a:ahLst/>
                              <a:cxnLst>
                                <a:cxn ang="0">
                                  <a:pos x="T0" y="T1"/>
                                </a:cxn>
                                <a:cxn ang="0">
                                  <a:pos x="T2" y="T3"/>
                                </a:cxn>
                                <a:cxn ang="0">
                                  <a:pos x="T4" y="T5"/>
                                </a:cxn>
                                <a:cxn ang="0">
                                  <a:pos x="T6" y="T7"/>
                                </a:cxn>
                              </a:cxnLst>
                              <a:rect l="0" t="0" r="r" b="b"/>
                              <a:pathLst>
                                <a:path w="128" h="18">
                                  <a:moveTo>
                                    <a:pt x="61" y="18"/>
                                  </a:moveTo>
                                  <a:lnTo>
                                    <a:pt x="0" y="0"/>
                                  </a:lnTo>
                                  <a:lnTo>
                                    <a:pt x="128" y="0"/>
                                  </a:lnTo>
                                  <a:lnTo>
                                    <a:pt x="61" y="18"/>
                                  </a:lnTo>
                                  <a:close/>
                                </a:path>
                              </a:pathLst>
                            </a:custGeom>
                            <a:solidFill>
                              <a:srgbClr val="000000"/>
                            </a:solidFill>
                            <a:ln>
                              <a:noFill/>
                            </a:ln>
                          </wps:spPr>
                          <wps:bodyPr rot="0" vert="horz" wrap="square" lIns="91440" tIns="45720" rIns="91440" bIns="45720" anchor="t" anchorCtr="0" upright="1">
                            <a:noAutofit/>
                          </wps:bodyPr>
                        </wps:wsp>
                        <wps:wsp>
                          <wps:cNvPr id="1140" name="Freeform 227"/>
                          <wps:cNvSpPr/>
                          <wps:spPr bwMode="auto">
                            <a:xfrm>
                              <a:off x="558" y="1426"/>
                              <a:ext cx="43" cy="6"/>
                            </a:xfrm>
                            <a:custGeom>
                              <a:avLst/>
                              <a:gdLst>
                                <a:gd name="T0" fmla="*/ 61 w 128"/>
                                <a:gd name="T1" fmla="*/ 18 h 18"/>
                                <a:gd name="T2" fmla="*/ 0 w 128"/>
                                <a:gd name="T3" fmla="*/ 0 h 18"/>
                                <a:gd name="T4" fmla="*/ 128 w 128"/>
                                <a:gd name="T5" fmla="*/ 0 h 18"/>
                                <a:gd name="T6" fmla="*/ 61 w 128"/>
                                <a:gd name="T7" fmla="*/ 18 h 18"/>
                              </a:gdLst>
                              <a:ahLst/>
                              <a:cxnLst>
                                <a:cxn ang="0">
                                  <a:pos x="T0" y="T1"/>
                                </a:cxn>
                                <a:cxn ang="0">
                                  <a:pos x="T2" y="T3"/>
                                </a:cxn>
                                <a:cxn ang="0">
                                  <a:pos x="T4" y="T5"/>
                                </a:cxn>
                                <a:cxn ang="0">
                                  <a:pos x="T6" y="T7"/>
                                </a:cxn>
                              </a:cxnLst>
                              <a:rect l="0" t="0" r="r" b="b"/>
                              <a:pathLst>
                                <a:path w="128" h="18">
                                  <a:moveTo>
                                    <a:pt x="61" y="18"/>
                                  </a:moveTo>
                                  <a:lnTo>
                                    <a:pt x="0" y="0"/>
                                  </a:lnTo>
                                  <a:lnTo>
                                    <a:pt x="128" y="0"/>
                                  </a:lnTo>
                                  <a:lnTo>
                                    <a:pt x="61" y="18"/>
                                  </a:lnTo>
                                </a:path>
                              </a:pathLst>
                            </a:custGeom>
                            <a:noFill/>
                            <a:ln w="12">
                              <a:solidFill>
                                <a:srgbClr val="000000"/>
                              </a:solidFill>
                              <a:prstDash val="solid"/>
                              <a:round/>
                            </a:ln>
                          </wps:spPr>
                          <wps:bodyPr rot="0" vert="horz" wrap="square" lIns="91440" tIns="45720" rIns="91440" bIns="45720" anchor="t" anchorCtr="0" upright="1">
                            <a:noAutofit/>
                          </wps:bodyPr>
                        </wps:wsp>
                        <wps:wsp>
                          <wps:cNvPr id="1141" name="Freeform 228"/>
                          <wps:cNvSpPr/>
                          <wps:spPr bwMode="auto">
                            <a:xfrm>
                              <a:off x="576" y="1426"/>
                              <a:ext cx="25" cy="17"/>
                            </a:xfrm>
                            <a:custGeom>
                              <a:avLst/>
                              <a:gdLst>
                                <a:gd name="T0" fmla="*/ 7 w 74"/>
                                <a:gd name="T1" fmla="*/ 18 h 53"/>
                                <a:gd name="T2" fmla="*/ 74 w 74"/>
                                <a:gd name="T3" fmla="*/ 0 h 53"/>
                                <a:gd name="T4" fmla="*/ 0 w 74"/>
                                <a:gd name="T5" fmla="*/ 53 h 53"/>
                                <a:gd name="T6" fmla="*/ 7 w 74"/>
                                <a:gd name="T7" fmla="*/ 18 h 53"/>
                              </a:gdLst>
                              <a:ahLst/>
                              <a:cxnLst>
                                <a:cxn ang="0">
                                  <a:pos x="T0" y="T1"/>
                                </a:cxn>
                                <a:cxn ang="0">
                                  <a:pos x="T2" y="T3"/>
                                </a:cxn>
                                <a:cxn ang="0">
                                  <a:pos x="T4" y="T5"/>
                                </a:cxn>
                                <a:cxn ang="0">
                                  <a:pos x="T6" y="T7"/>
                                </a:cxn>
                              </a:cxnLst>
                              <a:rect l="0" t="0" r="r" b="b"/>
                              <a:pathLst>
                                <a:path w="74" h="53">
                                  <a:moveTo>
                                    <a:pt x="7" y="18"/>
                                  </a:moveTo>
                                  <a:lnTo>
                                    <a:pt x="74" y="0"/>
                                  </a:lnTo>
                                  <a:lnTo>
                                    <a:pt x="0" y="53"/>
                                  </a:lnTo>
                                  <a:lnTo>
                                    <a:pt x="7" y="18"/>
                                  </a:lnTo>
                                  <a:close/>
                                </a:path>
                              </a:pathLst>
                            </a:custGeom>
                            <a:solidFill>
                              <a:srgbClr val="000000"/>
                            </a:solidFill>
                            <a:ln>
                              <a:noFill/>
                            </a:ln>
                          </wps:spPr>
                          <wps:bodyPr rot="0" vert="horz" wrap="square" lIns="91440" tIns="45720" rIns="91440" bIns="45720" anchor="t" anchorCtr="0" upright="1">
                            <a:noAutofit/>
                          </wps:bodyPr>
                        </wps:wsp>
                        <wps:wsp>
                          <wps:cNvPr id="1142" name="Freeform 229"/>
                          <wps:cNvSpPr/>
                          <wps:spPr bwMode="auto">
                            <a:xfrm>
                              <a:off x="576" y="1426"/>
                              <a:ext cx="25" cy="17"/>
                            </a:xfrm>
                            <a:custGeom>
                              <a:avLst/>
                              <a:gdLst>
                                <a:gd name="T0" fmla="*/ 7 w 74"/>
                                <a:gd name="T1" fmla="*/ 18 h 53"/>
                                <a:gd name="T2" fmla="*/ 74 w 74"/>
                                <a:gd name="T3" fmla="*/ 0 h 53"/>
                                <a:gd name="T4" fmla="*/ 0 w 74"/>
                                <a:gd name="T5" fmla="*/ 53 h 53"/>
                                <a:gd name="T6" fmla="*/ 7 w 74"/>
                                <a:gd name="T7" fmla="*/ 18 h 53"/>
                              </a:gdLst>
                              <a:ahLst/>
                              <a:cxnLst>
                                <a:cxn ang="0">
                                  <a:pos x="T0" y="T1"/>
                                </a:cxn>
                                <a:cxn ang="0">
                                  <a:pos x="T2" y="T3"/>
                                </a:cxn>
                                <a:cxn ang="0">
                                  <a:pos x="T4" y="T5"/>
                                </a:cxn>
                                <a:cxn ang="0">
                                  <a:pos x="T6" y="T7"/>
                                </a:cxn>
                              </a:cxnLst>
                              <a:rect l="0" t="0" r="r" b="b"/>
                              <a:pathLst>
                                <a:path w="74" h="53">
                                  <a:moveTo>
                                    <a:pt x="7" y="18"/>
                                  </a:moveTo>
                                  <a:lnTo>
                                    <a:pt x="74" y="0"/>
                                  </a:lnTo>
                                  <a:lnTo>
                                    <a:pt x="0" y="53"/>
                                  </a:lnTo>
                                  <a:lnTo>
                                    <a:pt x="7" y="18"/>
                                  </a:lnTo>
                                </a:path>
                              </a:pathLst>
                            </a:custGeom>
                            <a:noFill/>
                            <a:ln w="12">
                              <a:solidFill>
                                <a:srgbClr val="000000"/>
                              </a:solidFill>
                              <a:prstDash val="solid"/>
                              <a:round/>
                            </a:ln>
                          </wps:spPr>
                          <wps:bodyPr rot="0" vert="horz" wrap="square" lIns="91440" tIns="45720" rIns="91440" bIns="45720" anchor="t" anchorCtr="0" upright="1">
                            <a:noAutofit/>
                          </wps:bodyPr>
                        </wps:wsp>
                        <wps:wsp>
                          <wps:cNvPr id="1143" name="Line 230"/>
                          <wps:cNvCnPr>
                            <a:cxnSpLocks noChangeShapeType="1"/>
                          </wps:cNvCnPr>
                          <wps:spPr bwMode="auto">
                            <a:xfrm>
                              <a:off x="558" y="1426"/>
                              <a:ext cx="18" cy="17"/>
                            </a:xfrm>
                            <a:prstGeom prst="line">
                              <a:avLst/>
                            </a:prstGeom>
                            <a:noFill/>
                            <a:ln w="12">
                              <a:solidFill>
                                <a:srgbClr val="000000"/>
                              </a:solidFill>
                              <a:round/>
                            </a:ln>
                          </wps:spPr>
                          <wps:bodyPr/>
                        </wps:wsp>
                        <wps:wsp>
                          <wps:cNvPr id="1144" name="Line 231"/>
                          <wps:cNvCnPr>
                            <a:cxnSpLocks noChangeShapeType="1"/>
                          </wps:cNvCnPr>
                          <wps:spPr bwMode="auto">
                            <a:xfrm flipV="1">
                              <a:off x="576" y="1426"/>
                              <a:ext cx="25" cy="17"/>
                            </a:xfrm>
                            <a:prstGeom prst="line">
                              <a:avLst/>
                            </a:prstGeom>
                            <a:noFill/>
                            <a:ln w="12">
                              <a:solidFill>
                                <a:srgbClr val="000000"/>
                              </a:solidFill>
                              <a:round/>
                            </a:ln>
                          </wps:spPr>
                          <wps:bodyPr/>
                        </wps:wsp>
                        <wps:wsp>
                          <wps:cNvPr id="1145" name="Line 232"/>
                          <wps:cNvCnPr>
                            <a:cxnSpLocks noChangeShapeType="1"/>
                          </wps:cNvCnPr>
                          <wps:spPr bwMode="auto">
                            <a:xfrm>
                              <a:off x="1776" y="724"/>
                              <a:ext cx="1" cy="469"/>
                            </a:xfrm>
                            <a:prstGeom prst="line">
                              <a:avLst/>
                            </a:prstGeom>
                            <a:noFill/>
                            <a:ln w="12">
                              <a:solidFill>
                                <a:srgbClr val="000000"/>
                              </a:solidFill>
                              <a:round/>
                            </a:ln>
                          </wps:spPr>
                          <wps:bodyPr/>
                        </wps:wsp>
                        <wps:wsp>
                          <wps:cNvPr id="1146" name="Line 233"/>
                          <wps:cNvCnPr>
                            <a:cxnSpLocks noChangeShapeType="1"/>
                          </wps:cNvCnPr>
                          <wps:spPr bwMode="auto">
                            <a:xfrm>
                              <a:off x="1776" y="1426"/>
                              <a:ext cx="1" cy="2429"/>
                            </a:xfrm>
                            <a:prstGeom prst="line">
                              <a:avLst/>
                            </a:prstGeom>
                            <a:noFill/>
                            <a:ln w="12">
                              <a:solidFill>
                                <a:srgbClr val="000000"/>
                              </a:solidFill>
                              <a:round/>
                            </a:ln>
                          </wps:spPr>
                          <wps:bodyPr/>
                        </wps:wsp>
                        <wps:wsp>
                          <wps:cNvPr id="1147" name="Freeform 234"/>
                          <wps:cNvSpPr/>
                          <wps:spPr bwMode="auto">
                            <a:xfrm>
                              <a:off x="1798" y="1426"/>
                              <a:ext cx="20" cy="17"/>
                            </a:xfrm>
                            <a:custGeom>
                              <a:avLst/>
                              <a:gdLst>
                                <a:gd name="T0" fmla="*/ 0 w 59"/>
                                <a:gd name="T1" fmla="*/ 18 h 53"/>
                                <a:gd name="T2" fmla="*/ 6 w 59"/>
                                <a:gd name="T3" fmla="*/ 53 h 53"/>
                                <a:gd name="T4" fmla="*/ 59 w 59"/>
                                <a:gd name="T5" fmla="*/ 0 h 53"/>
                                <a:gd name="T6" fmla="*/ 0 w 59"/>
                                <a:gd name="T7" fmla="*/ 18 h 53"/>
                              </a:gdLst>
                              <a:ahLst/>
                              <a:cxnLst>
                                <a:cxn ang="0">
                                  <a:pos x="T0" y="T1"/>
                                </a:cxn>
                                <a:cxn ang="0">
                                  <a:pos x="T2" y="T3"/>
                                </a:cxn>
                                <a:cxn ang="0">
                                  <a:pos x="T4" y="T5"/>
                                </a:cxn>
                                <a:cxn ang="0">
                                  <a:pos x="T6" y="T7"/>
                                </a:cxn>
                              </a:cxnLst>
                              <a:rect l="0" t="0" r="r" b="b"/>
                              <a:pathLst>
                                <a:path w="59" h="53">
                                  <a:moveTo>
                                    <a:pt x="0" y="18"/>
                                  </a:moveTo>
                                  <a:lnTo>
                                    <a:pt x="6" y="53"/>
                                  </a:lnTo>
                                  <a:lnTo>
                                    <a:pt x="59" y="0"/>
                                  </a:lnTo>
                                  <a:lnTo>
                                    <a:pt x="0" y="18"/>
                                  </a:lnTo>
                                  <a:close/>
                                </a:path>
                              </a:pathLst>
                            </a:custGeom>
                            <a:solidFill>
                              <a:srgbClr val="000000"/>
                            </a:solidFill>
                            <a:ln>
                              <a:noFill/>
                            </a:ln>
                          </wps:spPr>
                          <wps:bodyPr rot="0" vert="horz" wrap="square" lIns="91440" tIns="45720" rIns="91440" bIns="45720" anchor="t" anchorCtr="0" upright="1">
                            <a:noAutofit/>
                          </wps:bodyPr>
                        </wps:wsp>
                        <wps:wsp>
                          <wps:cNvPr id="1148" name="Freeform 235"/>
                          <wps:cNvSpPr/>
                          <wps:spPr bwMode="auto">
                            <a:xfrm>
                              <a:off x="1798" y="1426"/>
                              <a:ext cx="20" cy="17"/>
                            </a:xfrm>
                            <a:custGeom>
                              <a:avLst/>
                              <a:gdLst>
                                <a:gd name="T0" fmla="*/ 0 w 59"/>
                                <a:gd name="T1" fmla="*/ 18 h 53"/>
                                <a:gd name="T2" fmla="*/ 6 w 59"/>
                                <a:gd name="T3" fmla="*/ 53 h 53"/>
                                <a:gd name="T4" fmla="*/ 59 w 59"/>
                                <a:gd name="T5" fmla="*/ 0 h 53"/>
                                <a:gd name="T6" fmla="*/ 0 w 59"/>
                                <a:gd name="T7" fmla="*/ 18 h 53"/>
                              </a:gdLst>
                              <a:ahLst/>
                              <a:cxnLst>
                                <a:cxn ang="0">
                                  <a:pos x="T0" y="T1"/>
                                </a:cxn>
                                <a:cxn ang="0">
                                  <a:pos x="T2" y="T3"/>
                                </a:cxn>
                                <a:cxn ang="0">
                                  <a:pos x="T4" y="T5"/>
                                </a:cxn>
                                <a:cxn ang="0">
                                  <a:pos x="T6" y="T7"/>
                                </a:cxn>
                              </a:cxnLst>
                              <a:rect l="0" t="0" r="r" b="b"/>
                              <a:pathLst>
                                <a:path w="59" h="53">
                                  <a:moveTo>
                                    <a:pt x="0" y="18"/>
                                  </a:moveTo>
                                  <a:lnTo>
                                    <a:pt x="6" y="53"/>
                                  </a:lnTo>
                                  <a:lnTo>
                                    <a:pt x="59" y="0"/>
                                  </a:lnTo>
                                  <a:lnTo>
                                    <a:pt x="0" y="18"/>
                                  </a:lnTo>
                                </a:path>
                              </a:pathLst>
                            </a:custGeom>
                            <a:noFill/>
                            <a:ln w="12">
                              <a:solidFill>
                                <a:srgbClr val="000000"/>
                              </a:solidFill>
                              <a:prstDash val="solid"/>
                              <a:round/>
                            </a:ln>
                          </wps:spPr>
                          <wps:bodyPr rot="0" vert="horz" wrap="square" lIns="91440" tIns="45720" rIns="91440" bIns="45720" anchor="t" anchorCtr="0" upright="1">
                            <a:noAutofit/>
                          </wps:bodyPr>
                        </wps:wsp>
                        <wps:wsp>
                          <wps:cNvPr id="1149" name="Freeform 236"/>
                          <wps:cNvSpPr/>
                          <wps:spPr bwMode="auto">
                            <a:xfrm>
                              <a:off x="1776" y="1426"/>
                              <a:ext cx="42" cy="6"/>
                            </a:xfrm>
                            <a:custGeom>
                              <a:avLst/>
                              <a:gdLst>
                                <a:gd name="T0" fmla="*/ 67 w 126"/>
                                <a:gd name="T1" fmla="*/ 18 h 18"/>
                                <a:gd name="T2" fmla="*/ 126 w 126"/>
                                <a:gd name="T3" fmla="*/ 0 h 18"/>
                                <a:gd name="T4" fmla="*/ 0 w 126"/>
                                <a:gd name="T5" fmla="*/ 0 h 18"/>
                                <a:gd name="T6" fmla="*/ 67 w 126"/>
                                <a:gd name="T7" fmla="*/ 18 h 18"/>
                              </a:gdLst>
                              <a:ahLst/>
                              <a:cxnLst>
                                <a:cxn ang="0">
                                  <a:pos x="T0" y="T1"/>
                                </a:cxn>
                                <a:cxn ang="0">
                                  <a:pos x="T2" y="T3"/>
                                </a:cxn>
                                <a:cxn ang="0">
                                  <a:pos x="T4" y="T5"/>
                                </a:cxn>
                                <a:cxn ang="0">
                                  <a:pos x="T6" y="T7"/>
                                </a:cxn>
                              </a:cxnLst>
                              <a:rect l="0" t="0" r="r" b="b"/>
                              <a:pathLst>
                                <a:path w="126" h="18">
                                  <a:moveTo>
                                    <a:pt x="67" y="18"/>
                                  </a:moveTo>
                                  <a:lnTo>
                                    <a:pt x="126" y="0"/>
                                  </a:lnTo>
                                  <a:lnTo>
                                    <a:pt x="0" y="0"/>
                                  </a:lnTo>
                                  <a:lnTo>
                                    <a:pt x="67" y="18"/>
                                  </a:lnTo>
                                  <a:close/>
                                </a:path>
                              </a:pathLst>
                            </a:custGeom>
                            <a:solidFill>
                              <a:srgbClr val="000000"/>
                            </a:solidFill>
                            <a:ln>
                              <a:noFill/>
                            </a:ln>
                          </wps:spPr>
                          <wps:bodyPr rot="0" vert="horz" wrap="square" lIns="91440" tIns="45720" rIns="91440" bIns="45720" anchor="t" anchorCtr="0" upright="1">
                            <a:noAutofit/>
                          </wps:bodyPr>
                        </wps:wsp>
                        <wps:wsp>
                          <wps:cNvPr id="1150" name="Freeform 237"/>
                          <wps:cNvSpPr/>
                          <wps:spPr bwMode="auto">
                            <a:xfrm>
                              <a:off x="1776" y="1426"/>
                              <a:ext cx="42" cy="6"/>
                            </a:xfrm>
                            <a:custGeom>
                              <a:avLst/>
                              <a:gdLst>
                                <a:gd name="T0" fmla="*/ 67 w 126"/>
                                <a:gd name="T1" fmla="*/ 18 h 18"/>
                                <a:gd name="T2" fmla="*/ 126 w 126"/>
                                <a:gd name="T3" fmla="*/ 0 h 18"/>
                                <a:gd name="T4" fmla="*/ 0 w 126"/>
                                <a:gd name="T5" fmla="*/ 0 h 18"/>
                                <a:gd name="T6" fmla="*/ 67 w 126"/>
                                <a:gd name="T7" fmla="*/ 18 h 18"/>
                              </a:gdLst>
                              <a:ahLst/>
                              <a:cxnLst>
                                <a:cxn ang="0">
                                  <a:pos x="T0" y="T1"/>
                                </a:cxn>
                                <a:cxn ang="0">
                                  <a:pos x="T2" y="T3"/>
                                </a:cxn>
                                <a:cxn ang="0">
                                  <a:pos x="T4" y="T5"/>
                                </a:cxn>
                                <a:cxn ang="0">
                                  <a:pos x="T6" y="T7"/>
                                </a:cxn>
                              </a:cxnLst>
                              <a:rect l="0" t="0" r="r" b="b"/>
                              <a:pathLst>
                                <a:path w="126" h="18">
                                  <a:moveTo>
                                    <a:pt x="67" y="18"/>
                                  </a:moveTo>
                                  <a:lnTo>
                                    <a:pt x="126" y="0"/>
                                  </a:lnTo>
                                  <a:lnTo>
                                    <a:pt x="0" y="0"/>
                                  </a:lnTo>
                                  <a:lnTo>
                                    <a:pt x="67" y="18"/>
                                  </a:lnTo>
                                </a:path>
                              </a:pathLst>
                            </a:custGeom>
                            <a:noFill/>
                            <a:ln w="12">
                              <a:solidFill>
                                <a:srgbClr val="000000"/>
                              </a:solidFill>
                              <a:prstDash val="solid"/>
                              <a:round/>
                            </a:ln>
                          </wps:spPr>
                          <wps:bodyPr rot="0" vert="horz" wrap="square" lIns="91440" tIns="45720" rIns="91440" bIns="45720" anchor="t" anchorCtr="0" upright="1">
                            <a:noAutofit/>
                          </wps:bodyPr>
                        </wps:wsp>
                        <wps:wsp>
                          <wps:cNvPr id="1151" name="Freeform 238"/>
                          <wps:cNvSpPr/>
                          <wps:spPr bwMode="auto">
                            <a:xfrm>
                              <a:off x="1776" y="1426"/>
                              <a:ext cx="24" cy="17"/>
                            </a:xfrm>
                            <a:custGeom>
                              <a:avLst/>
                              <a:gdLst>
                                <a:gd name="T0" fmla="*/ 67 w 73"/>
                                <a:gd name="T1" fmla="*/ 18 h 53"/>
                                <a:gd name="T2" fmla="*/ 0 w 73"/>
                                <a:gd name="T3" fmla="*/ 0 h 53"/>
                                <a:gd name="T4" fmla="*/ 73 w 73"/>
                                <a:gd name="T5" fmla="*/ 53 h 53"/>
                                <a:gd name="T6" fmla="*/ 67 w 73"/>
                                <a:gd name="T7" fmla="*/ 18 h 53"/>
                              </a:gdLst>
                              <a:ahLst/>
                              <a:cxnLst>
                                <a:cxn ang="0">
                                  <a:pos x="T0" y="T1"/>
                                </a:cxn>
                                <a:cxn ang="0">
                                  <a:pos x="T2" y="T3"/>
                                </a:cxn>
                                <a:cxn ang="0">
                                  <a:pos x="T4" y="T5"/>
                                </a:cxn>
                                <a:cxn ang="0">
                                  <a:pos x="T6" y="T7"/>
                                </a:cxn>
                              </a:cxnLst>
                              <a:rect l="0" t="0" r="r" b="b"/>
                              <a:pathLst>
                                <a:path w="73" h="53">
                                  <a:moveTo>
                                    <a:pt x="67" y="18"/>
                                  </a:moveTo>
                                  <a:lnTo>
                                    <a:pt x="0" y="0"/>
                                  </a:lnTo>
                                  <a:lnTo>
                                    <a:pt x="73" y="53"/>
                                  </a:lnTo>
                                  <a:lnTo>
                                    <a:pt x="67" y="18"/>
                                  </a:lnTo>
                                  <a:close/>
                                </a:path>
                              </a:pathLst>
                            </a:custGeom>
                            <a:solidFill>
                              <a:srgbClr val="000000"/>
                            </a:solidFill>
                            <a:ln>
                              <a:noFill/>
                            </a:ln>
                          </wps:spPr>
                          <wps:bodyPr rot="0" vert="horz" wrap="square" lIns="91440" tIns="45720" rIns="91440" bIns="45720" anchor="t" anchorCtr="0" upright="1">
                            <a:noAutofit/>
                          </wps:bodyPr>
                        </wps:wsp>
                        <wps:wsp>
                          <wps:cNvPr id="1152" name="Freeform 239"/>
                          <wps:cNvSpPr/>
                          <wps:spPr bwMode="auto">
                            <a:xfrm>
                              <a:off x="1776" y="1426"/>
                              <a:ext cx="24" cy="17"/>
                            </a:xfrm>
                            <a:custGeom>
                              <a:avLst/>
                              <a:gdLst>
                                <a:gd name="T0" fmla="*/ 67 w 73"/>
                                <a:gd name="T1" fmla="*/ 18 h 53"/>
                                <a:gd name="T2" fmla="*/ 0 w 73"/>
                                <a:gd name="T3" fmla="*/ 0 h 53"/>
                                <a:gd name="T4" fmla="*/ 73 w 73"/>
                                <a:gd name="T5" fmla="*/ 53 h 53"/>
                                <a:gd name="T6" fmla="*/ 67 w 73"/>
                                <a:gd name="T7" fmla="*/ 18 h 53"/>
                              </a:gdLst>
                              <a:ahLst/>
                              <a:cxnLst>
                                <a:cxn ang="0">
                                  <a:pos x="T0" y="T1"/>
                                </a:cxn>
                                <a:cxn ang="0">
                                  <a:pos x="T2" y="T3"/>
                                </a:cxn>
                                <a:cxn ang="0">
                                  <a:pos x="T4" y="T5"/>
                                </a:cxn>
                                <a:cxn ang="0">
                                  <a:pos x="T6" y="T7"/>
                                </a:cxn>
                              </a:cxnLst>
                              <a:rect l="0" t="0" r="r" b="b"/>
                              <a:pathLst>
                                <a:path w="73" h="53">
                                  <a:moveTo>
                                    <a:pt x="67" y="18"/>
                                  </a:moveTo>
                                  <a:lnTo>
                                    <a:pt x="0" y="0"/>
                                  </a:lnTo>
                                  <a:lnTo>
                                    <a:pt x="73" y="53"/>
                                  </a:lnTo>
                                  <a:lnTo>
                                    <a:pt x="67" y="18"/>
                                  </a:lnTo>
                                </a:path>
                              </a:pathLst>
                            </a:custGeom>
                            <a:noFill/>
                            <a:ln w="12">
                              <a:solidFill>
                                <a:srgbClr val="000000"/>
                              </a:solidFill>
                              <a:prstDash val="solid"/>
                              <a:round/>
                            </a:ln>
                          </wps:spPr>
                          <wps:bodyPr rot="0" vert="horz" wrap="square" lIns="91440" tIns="45720" rIns="91440" bIns="45720" anchor="t" anchorCtr="0" upright="1">
                            <a:noAutofit/>
                          </wps:bodyPr>
                        </wps:wsp>
                        <wps:wsp>
                          <wps:cNvPr id="1153" name="Line 240"/>
                          <wps:cNvCnPr>
                            <a:cxnSpLocks noChangeShapeType="1"/>
                          </wps:cNvCnPr>
                          <wps:spPr bwMode="auto">
                            <a:xfrm flipH="1" flipV="1">
                              <a:off x="1776" y="1426"/>
                              <a:ext cx="24" cy="17"/>
                            </a:xfrm>
                            <a:prstGeom prst="line">
                              <a:avLst/>
                            </a:prstGeom>
                            <a:noFill/>
                            <a:ln w="12">
                              <a:solidFill>
                                <a:srgbClr val="000000"/>
                              </a:solidFill>
                              <a:round/>
                            </a:ln>
                          </wps:spPr>
                          <wps:bodyPr/>
                        </wps:wsp>
                        <wps:wsp>
                          <wps:cNvPr id="1154" name="Line 241"/>
                          <wps:cNvCnPr>
                            <a:cxnSpLocks noChangeShapeType="1"/>
                          </wps:cNvCnPr>
                          <wps:spPr bwMode="auto">
                            <a:xfrm flipH="1">
                              <a:off x="1800" y="1426"/>
                              <a:ext cx="18" cy="17"/>
                            </a:xfrm>
                            <a:prstGeom prst="line">
                              <a:avLst/>
                            </a:prstGeom>
                            <a:noFill/>
                            <a:ln w="12">
                              <a:solidFill>
                                <a:srgbClr val="000000"/>
                              </a:solidFill>
                              <a:round/>
                            </a:ln>
                          </wps:spPr>
                          <wps:bodyPr/>
                        </wps:wsp>
                        <wps:wsp>
                          <wps:cNvPr id="1155" name="Freeform 242"/>
                          <wps:cNvSpPr/>
                          <wps:spPr bwMode="auto">
                            <a:xfrm>
                              <a:off x="1798" y="1176"/>
                              <a:ext cx="20" cy="17"/>
                            </a:xfrm>
                            <a:custGeom>
                              <a:avLst/>
                              <a:gdLst>
                                <a:gd name="T0" fmla="*/ 0 w 59"/>
                                <a:gd name="T1" fmla="*/ 35 h 51"/>
                                <a:gd name="T2" fmla="*/ 6 w 59"/>
                                <a:gd name="T3" fmla="*/ 0 h 51"/>
                                <a:gd name="T4" fmla="*/ 59 w 59"/>
                                <a:gd name="T5" fmla="*/ 51 h 51"/>
                                <a:gd name="T6" fmla="*/ 0 w 59"/>
                                <a:gd name="T7" fmla="*/ 35 h 51"/>
                              </a:gdLst>
                              <a:ahLst/>
                              <a:cxnLst>
                                <a:cxn ang="0">
                                  <a:pos x="T0" y="T1"/>
                                </a:cxn>
                                <a:cxn ang="0">
                                  <a:pos x="T2" y="T3"/>
                                </a:cxn>
                                <a:cxn ang="0">
                                  <a:pos x="T4" y="T5"/>
                                </a:cxn>
                                <a:cxn ang="0">
                                  <a:pos x="T6" y="T7"/>
                                </a:cxn>
                              </a:cxnLst>
                              <a:rect l="0" t="0" r="r" b="b"/>
                              <a:pathLst>
                                <a:path w="59" h="51">
                                  <a:moveTo>
                                    <a:pt x="0" y="35"/>
                                  </a:moveTo>
                                  <a:lnTo>
                                    <a:pt x="6" y="0"/>
                                  </a:lnTo>
                                  <a:lnTo>
                                    <a:pt x="59" y="51"/>
                                  </a:lnTo>
                                  <a:lnTo>
                                    <a:pt x="0" y="35"/>
                                  </a:lnTo>
                                  <a:close/>
                                </a:path>
                              </a:pathLst>
                            </a:custGeom>
                            <a:solidFill>
                              <a:srgbClr val="000000"/>
                            </a:solidFill>
                            <a:ln>
                              <a:noFill/>
                            </a:ln>
                          </wps:spPr>
                          <wps:bodyPr rot="0" vert="horz" wrap="square" lIns="91440" tIns="45720" rIns="91440" bIns="45720" anchor="t" anchorCtr="0" upright="1">
                            <a:noAutofit/>
                          </wps:bodyPr>
                        </wps:wsp>
                        <wps:wsp>
                          <wps:cNvPr id="1156" name="Freeform 243"/>
                          <wps:cNvSpPr/>
                          <wps:spPr bwMode="auto">
                            <a:xfrm>
                              <a:off x="1798" y="1176"/>
                              <a:ext cx="20" cy="17"/>
                            </a:xfrm>
                            <a:custGeom>
                              <a:avLst/>
                              <a:gdLst>
                                <a:gd name="T0" fmla="*/ 0 w 59"/>
                                <a:gd name="T1" fmla="*/ 35 h 51"/>
                                <a:gd name="T2" fmla="*/ 6 w 59"/>
                                <a:gd name="T3" fmla="*/ 0 h 51"/>
                                <a:gd name="T4" fmla="*/ 59 w 59"/>
                                <a:gd name="T5" fmla="*/ 51 h 51"/>
                                <a:gd name="T6" fmla="*/ 0 w 59"/>
                                <a:gd name="T7" fmla="*/ 35 h 51"/>
                              </a:gdLst>
                              <a:ahLst/>
                              <a:cxnLst>
                                <a:cxn ang="0">
                                  <a:pos x="T0" y="T1"/>
                                </a:cxn>
                                <a:cxn ang="0">
                                  <a:pos x="T2" y="T3"/>
                                </a:cxn>
                                <a:cxn ang="0">
                                  <a:pos x="T4" y="T5"/>
                                </a:cxn>
                                <a:cxn ang="0">
                                  <a:pos x="T6" y="T7"/>
                                </a:cxn>
                              </a:cxnLst>
                              <a:rect l="0" t="0" r="r" b="b"/>
                              <a:pathLst>
                                <a:path w="59" h="51">
                                  <a:moveTo>
                                    <a:pt x="0" y="35"/>
                                  </a:moveTo>
                                  <a:lnTo>
                                    <a:pt x="6" y="0"/>
                                  </a:lnTo>
                                  <a:lnTo>
                                    <a:pt x="59" y="51"/>
                                  </a:lnTo>
                                  <a:lnTo>
                                    <a:pt x="0" y="35"/>
                                  </a:lnTo>
                                </a:path>
                              </a:pathLst>
                            </a:custGeom>
                            <a:noFill/>
                            <a:ln w="12">
                              <a:solidFill>
                                <a:srgbClr val="000000"/>
                              </a:solidFill>
                              <a:prstDash val="solid"/>
                              <a:round/>
                            </a:ln>
                          </wps:spPr>
                          <wps:bodyPr rot="0" vert="horz" wrap="square" lIns="91440" tIns="45720" rIns="91440" bIns="45720" anchor="t" anchorCtr="0" upright="1">
                            <a:noAutofit/>
                          </wps:bodyPr>
                        </wps:wsp>
                        <wps:wsp>
                          <wps:cNvPr id="1157" name="Freeform 244"/>
                          <wps:cNvSpPr/>
                          <wps:spPr bwMode="auto">
                            <a:xfrm>
                              <a:off x="1776" y="1187"/>
                              <a:ext cx="42" cy="6"/>
                            </a:xfrm>
                            <a:custGeom>
                              <a:avLst/>
                              <a:gdLst>
                                <a:gd name="T0" fmla="*/ 67 w 126"/>
                                <a:gd name="T1" fmla="*/ 0 h 16"/>
                                <a:gd name="T2" fmla="*/ 126 w 126"/>
                                <a:gd name="T3" fmla="*/ 16 h 16"/>
                                <a:gd name="T4" fmla="*/ 0 w 126"/>
                                <a:gd name="T5" fmla="*/ 16 h 16"/>
                                <a:gd name="T6" fmla="*/ 67 w 126"/>
                                <a:gd name="T7" fmla="*/ 0 h 16"/>
                              </a:gdLst>
                              <a:ahLst/>
                              <a:cxnLst>
                                <a:cxn ang="0">
                                  <a:pos x="T0" y="T1"/>
                                </a:cxn>
                                <a:cxn ang="0">
                                  <a:pos x="T2" y="T3"/>
                                </a:cxn>
                                <a:cxn ang="0">
                                  <a:pos x="T4" y="T5"/>
                                </a:cxn>
                                <a:cxn ang="0">
                                  <a:pos x="T6" y="T7"/>
                                </a:cxn>
                              </a:cxnLst>
                              <a:rect l="0" t="0" r="r" b="b"/>
                              <a:pathLst>
                                <a:path w="126" h="16">
                                  <a:moveTo>
                                    <a:pt x="67" y="0"/>
                                  </a:moveTo>
                                  <a:lnTo>
                                    <a:pt x="126" y="16"/>
                                  </a:lnTo>
                                  <a:lnTo>
                                    <a:pt x="0" y="16"/>
                                  </a:lnTo>
                                  <a:lnTo>
                                    <a:pt x="67" y="0"/>
                                  </a:lnTo>
                                  <a:close/>
                                </a:path>
                              </a:pathLst>
                            </a:custGeom>
                            <a:solidFill>
                              <a:srgbClr val="000000"/>
                            </a:solidFill>
                            <a:ln>
                              <a:noFill/>
                            </a:ln>
                          </wps:spPr>
                          <wps:bodyPr rot="0" vert="horz" wrap="square" lIns="91440" tIns="45720" rIns="91440" bIns="45720" anchor="t" anchorCtr="0" upright="1">
                            <a:noAutofit/>
                          </wps:bodyPr>
                        </wps:wsp>
                        <wps:wsp>
                          <wps:cNvPr id="1158" name="Freeform 245"/>
                          <wps:cNvSpPr/>
                          <wps:spPr bwMode="auto">
                            <a:xfrm>
                              <a:off x="1776" y="1187"/>
                              <a:ext cx="42" cy="6"/>
                            </a:xfrm>
                            <a:custGeom>
                              <a:avLst/>
                              <a:gdLst>
                                <a:gd name="T0" fmla="*/ 67 w 126"/>
                                <a:gd name="T1" fmla="*/ 0 h 16"/>
                                <a:gd name="T2" fmla="*/ 126 w 126"/>
                                <a:gd name="T3" fmla="*/ 16 h 16"/>
                                <a:gd name="T4" fmla="*/ 0 w 126"/>
                                <a:gd name="T5" fmla="*/ 16 h 16"/>
                                <a:gd name="T6" fmla="*/ 67 w 126"/>
                                <a:gd name="T7" fmla="*/ 0 h 16"/>
                              </a:gdLst>
                              <a:ahLst/>
                              <a:cxnLst>
                                <a:cxn ang="0">
                                  <a:pos x="T0" y="T1"/>
                                </a:cxn>
                                <a:cxn ang="0">
                                  <a:pos x="T2" y="T3"/>
                                </a:cxn>
                                <a:cxn ang="0">
                                  <a:pos x="T4" y="T5"/>
                                </a:cxn>
                                <a:cxn ang="0">
                                  <a:pos x="T6" y="T7"/>
                                </a:cxn>
                              </a:cxnLst>
                              <a:rect l="0" t="0" r="r" b="b"/>
                              <a:pathLst>
                                <a:path w="126" h="16">
                                  <a:moveTo>
                                    <a:pt x="67" y="0"/>
                                  </a:moveTo>
                                  <a:lnTo>
                                    <a:pt x="126" y="16"/>
                                  </a:lnTo>
                                  <a:lnTo>
                                    <a:pt x="0" y="16"/>
                                  </a:lnTo>
                                  <a:lnTo>
                                    <a:pt x="67"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159" name="Freeform 246"/>
                          <wps:cNvSpPr/>
                          <wps:spPr bwMode="auto">
                            <a:xfrm>
                              <a:off x="1776" y="1176"/>
                              <a:ext cx="24" cy="17"/>
                            </a:xfrm>
                            <a:custGeom>
                              <a:avLst/>
                              <a:gdLst>
                                <a:gd name="T0" fmla="*/ 67 w 73"/>
                                <a:gd name="T1" fmla="*/ 35 h 51"/>
                                <a:gd name="T2" fmla="*/ 0 w 73"/>
                                <a:gd name="T3" fmla="*/ 51 h 51"/>
                                <a:gd name="T4" fmla="*/ 73 w 73"/>
                                <a:gd name="T5" fmla="*/ 0 h 51"/>
                                <a:gd name="T6" fmla="*/ 67 w 73"/>
                                <a:gd name="T7" fmla="*/ 35 h 51"/>
                              </a:gdLst>
                              <a:ahLst/>
                              <a:cxnLst>
                                <a:cxn ang="0">
                                  <a:pos x="T0" y="T1"/>
                                </a:cxn>
                                <a:cxn ang="0">
                                  <a:pos x="T2" y="T3"/>
                                </a:cxn>
                                <a:cxn ang="0">
                                  <a:pos x="T4" y="T5"/>
                                </a:cxn>
                                <a:cxn ang="0">
                                  <a:pos x="T6" y="T7"/>
                                </a:cxn>
                              </a:cxnLst>
                              <a:rect l="0" t="0" r="r" b="b"/>
                              <a:pathLst>
                                <a:path w="73" h="51">
                                  <a:moveTo>
                                    <a:pt x="67" y="35"/>
                                  </a:moveTo>
                                  <a:lnTo>
                                    <a:pt x="0" y="51"/>
                                  </a:lnTo>
                                  <a:lnTo>
                                    <a:pt x="73" y="0"/>
                                  </a:lnTo>
                                  <a:lnTo>
                                    <a:pt x="67" y="35"/>
                                  </a:lnTo>
                                  <a:close/>
                                </a:path>
                              </a:pathLst>
                            </a:custGeom>
                            <a:solidFill>
                              <a:srgbClr val="000000"/>
                            </a:solidFill>
                            <a:ln>
                              <a:noFill/>
                            </a:ln>
                          </wps:spPr>
                          <wps:bodyPr rot="0" vert="horz" wrap="square" lIns="91440" tIns="45720" rIns="91440" bIns="45720" anchor="t" anchorCtr="0" upright="1">
                            <a:noAutofit/>
                          </wps:bodyPr>
                        </wps:wsp>
                        <wps:wsp>
                          <wps:cNvPr id="1160" name="Freeform 247"/>
                          <wps:cNvSpPr/>
                          <wps:spPr bwMode="auto">
                            <a:xfrm>
                              <a:off x="1776" y="1176"/>
                              <a:ext cx="24" cy="17"/>
                            </a:xfrm>
                            <a:custGeom>
                              <a:avLst/>
                              <a:gdLst>
                                <a:gd name="T0" fmla="*/ 67 w 73"/>
                                <a:gd name="T1" fmla="*/ 35 h 51"/>
                                <a:gd name="T2" fmla="*/ 0 w 73"/>
                                <a:gd name="T3" fmla="*/ 51 h 51"/>
                                <a:gd name="T4" fmla="*/ 73 w 73"/>
                                <a:gd name="T5" fmla="*/ 0 h 51"/>
                                <a:gd name="T6" fmla="*/ 67 w 73"/>
                                <a:gd name="T7" fmla="*/ 35 h 51"/>
                              </a:gdLst>
                              <a:ahLst/>
                              <a:cxnLst>
                                <a:cxn ang="0">
                                  <a:pos x="T0" y="T1"/>
                                </a:cxn>
                                <a:cxn ang="0">
                                  <a:pos x="T2" y="T3"/>
                                </a:cxn>
                                <a:cxn ang="0">
                                  <a:pos x="T4" y="T5"/>
                                </a:cxn>
                                <a:cxn ang="0">
                                  <a:pos x="T6" y="T7"/>
                                </a:cxn>
                              </a:cxnLst>
                              <a:rect l="0" t="0" r="r" b="b"/>
                              <a:pathLst>
                                <a:path w="73" h="51">
                                  <a:moveTo>
                                    <a:pt x="67" y="35"/>
                                  </a:moveTo>
                                  <a:lnTo>
                                    <a:pt x="0" y="51"/>
                                  </a:lnTo>
                                  <a:lnTo>
                                    <a:pt x="73" y="0"/>
                                  </a:lnTo>
                                  <a:lnTo>
                                    <a:pt x="67" y="35"/>
                                  </a:lnTo>
                                </a:path>
                              </a:pathLst>
                            </a:custGeom>
                            <a:noFill/>
                            <a:ln w="12">
                              <a:solidFill>
                                <a:srgbClr val="000000"/>
                              </a:solidFill>
                              <a:prstDash val="solid"/>
                              <a:round/>
                            </a:ln>
                          </wps:spPr>
                          <wps:bodyPr rot="0" vert="horz" wrap="square" lIns="91440" tIns="45720" rIns="91440" bIns="45720" anchor="t" anchorCtr="0" upright="1">
                            <a:noAutofit/>
                          </wps:bodyPr>
                        </wps:wsp>
                        <wps:wsp>
                          <wps:cNvPr id="1161" name="Line 248"/>
                          <wps:cNvCnPr>
                            <a:cxnSpLocks noChangeShapeType="1"/>
                          </wps:cNvCnPr>
                          <wps:spPr bwMode="auto">
                            <a:xfrm flipH="1" flipV="1">
                              <a:off x="1800" y="1176"/>
                              <a:ext cx="18" cy="17"/>
                            </a:xfrm>
                            <a:prstGeom prst="line">
                              <a:avLst/>
                            </a:prstGeom>
                            <a:noFill/>
                            <a:ln w="12">
                              <a:solidFill>
                                <a:srgbClr val="000000"/>
                              </a:solidFill>
                              <a:round/>
                            </a:ln>
                          </wps:spPr>
                          <wps:bodyPr/>
                        </wps:wsp>
                        <wps:wsp>
                          <wps:cNvPr id="1162" name="Line 249"/>
                          <wps:cNvCnPr>
                            <a:cxnSpLocks noChangeShapeType="1"/>
                          </wps:cNvCnPr>
                          <wps:spPr bwMode="auto">
                            <a:xfrm flipH="1">
                              <a:off x="1776" y="1176"/>
                              <a:ext cx="24" cy="17"/>
                            </a:xfrm>
                            <a:prstGeom prst="line">
                              <a:avLst/>
                            </a:prstGeom>
                            <a:noFill/>
                            <a:ln w="12">
                              <a:solidFill>
                                <a:srgbClr val="000000"/>
                              </a:solidFill>
                              <a:round/>
                            </a:ln>
                          </wps:spPr>
                          <wps:bodyPr/>
                        </wps:wsp>
                        <wps:wsp>
                          <wps:cNvPr id="1163" name="Line 250"/>
                          <wps:cNvCnPr>
                            <a:cxnSpLocks noChangeShapeType="1"/>
                          </wps:cNvCnPr>
                          <wps:spPr bwMode="auto">
                            <a:xfrm flipH="1" flipV="1">
                              <a:off x="1304" y="1756"/>
                              <a:ext cx="472" cy="272"/>
                            </a:xfrm>
                            <a:prstGeom prst="line">
                              <a:avLst/>
                            </a:prstGeom>
                            <a:noFill/>
                            <a:ln w="12">
                              <a:solidFill>
                                <a:srgbClr val="000000"/>
                              </a:solidFill>
                              <a:round/>
                            </a:ln>
                          </wps:spPr>
                          <wps:bodyPr/>
                        </wps:wsp>
                        <wps:wsp>
                          <wps:cNvPr id="1164" name="Line 251"/>
                          <wps:cNvCnPr>
                            <a:cxnSpLocks noChangeShapeType="1"/>
                          </wps:cNvCnPr>
                          <wps:spPr bwMode="auto">
                            <a:xfrm flipH="1" flipV="1">
                              <a:off x="1304" y="1766"/>
                              <a:ext cx="454" cy="262"/>
                            </a:xfrm>
                            <a:prstGeom prst="line">
                              <a:avLst/>
                            </a:prstGeom>
                            <a:noFill/>
                            <a:ln w="12">
                              <a:solidFill>
                                <a:srgbClr val="000000"/>
                              </a:solidFill>
                              <a:round/>
                            </a:ln>
                          </wps:spPr>
                          <wps:bodyPr/>
                        </wps:wsp>
                        <wps:wsp>
                          <wps:cNvPr id="1165" name="Line 252"/>
                          <wps:cNvCnPr>
                            <a:cxnSpLocks noChangeShapeType="1"/>
                          </wps:cNvCnPr>
                          <wps:spPr bwMode="auto">
                            <a:xfrm>
                              <a:off x="1354" y="2028"/>
                              <a:ext cx="422" cy="1"/>
                            </a:xfrm>
                            <a:prstGeom prst="line">
                              <a:avLst/>
                            </a:prstGeom>
                            <a:noFill/>
                            <a:ln w="12">
                              <a:solidFill>
                                <a:srgbClr val="000000"/>
                              </a:solidFill>
                              <a:round/>
                            </a:ln>
                          </wps:spPr>
                          <wps:bodyPr/>
                        </wps:wsp>
                        <wps:wsp>
                          <wps:cNvPr id="1166" name="Line 253"/>
                          <wps:cNvCnPr>
                            <a:cxnSpLocks noChangeShapeType="1"/>
                          </wps:cNvCnPr>
                          <wps:spPr bwMode="auto">
                            <a:xfrm flipH="1">
                              <a:off x="601" y="2273"/>
                              <a:ext cx="422" cy="1"/>
                            </a:xfrm>
                            <a:prstGeom prst="line">
                              <a:avLst/>
                            </a:prstGeom>
                            <a:noFill/>
                            <a:ln w="12">
                              <a:solidFill>
                                <a:srgbClr val="000000"/>
                              </a:solidFill>
                              <a:round/>
                            </a:ln>
                          </wps:spPr>
                          <wps:bodyPr/>
                        </wps:wsp>
                        <wps:wsp>
                          <wps:cNvPr id="1167" name="Line 254"/>
                          <wps:cNvCnPr>
                            <a:cxnSpLocks noChangeShapeType="1"/>
                          </wps:cNvCnPr>
                          <wps:spPr bwMode="auto">
                            <a:xfrm flipV="1">
                              <a:off x="619" y="2011"/>
                              <a:ext cx="453" cy="262"/>
                            </a:xfrm>
                            <a:prstGeom prst="line">
                              <a:avLst/>
                            </a:prstGeom>
                            <a:noFill/>
                            <a:ln w="12">
                              <a:solidFill>
                                <a:srgbClr val="000000"/>
                              </a:solidFill>
                              <a:round/>
                            </a:ln>
                          </wps:spPr>
                          <wps:bodyPr/>
                        </wps:wsp>
                        <wps:wsp>
                          <wps:cNvPr id="1168" name="Line 255"/>
                          <wps:cNvCnPr>
                            <a:cxnSpLocks noChangeShapeType="1"/>
                          </wps:cNvCnPr>
                          <wps:spPr bwMode="auto">
                            <a:xfrm flipV="1">
                              <a:off x="601" y="2001"/>
                              <a:ext cx="471" cy="272"/>
                            </a:xfrm>
                            <a:prstGeom prst="line">
                              <a:avLst/>
                            </a:prstGeom>
                            <a:noFill/>
                            <a:ln w="12">
                              <a:solidFill>
                                <a:srgbClr val="000000"/>
                              </a:solidFill>
                              <a:round/>
                            </a:ln>
                          </wps:spPr>
                          <wps:bodyPr/>
                        </wps:wsp>
                        <wps:wsp>
                          <wps:cNvPr id="1169" name="Line 256"/>
                          <wps:cNvCnPr>
                            <a:cxnSpLocks noChangeShapeType="1"/>
                          </wps:cNvCnPr>
                          <wps:spPr bwMode="auto">
                            <a:xfrm flipH="1" flipV="1">
                              <a:off x="1304" y="2001"/>
                              <a:ext cx="472" cy="272"/>
                            </a:xfrm>
                            <a:prstGeom prst="line">
                              <a:avLst/>
                            </a:prstGeom>
                            <a:noFill/>
                            <a:ln w="12">
                              <a:solidFill>
                                <a:srgbClr val="000000"/>
                              </a:solidFill>
                              <a:round/>
                            </a:ln>
                          </wps:spPr>
                          <wps:bodyPr/>
                        </wps:wsp>
                        <wps:wsp>
                          <wps:cNvPr id="1170" name="Line 257"/>
                          <wps:cNvCnPr>
                            <a:cxnSpLocks noChangeShapeType="1"/>
                          </wps:cNvCnPr>
                          <wps:spPr bwMode="auto">
                            <a:xfrm flipH="1" flipV="1">
                              <a:off x="1304" y="2011"/>
                              <a:ext cx="454" cy="262"/>
                            </a:xfrm>
                            <a:prstGeom prst="line">
                              <a:avLst/>
                            </a:prstGeom>
                            <a:noFill/>
                            <a:ln w="12">
                              <a:solidFill>
                                <a:srgbClr val="000000"/>
                              </a:solidFill>
                              <a:round/>
                            </a:ln>
                          </wps:spPr>
                          <wps:bodyPr/>
                        </wps:wsp>
                        <wps:wsp>
                          <wps:cNvPr id="1171" name="Line 258"/>
                          <wps:cNvCnPr>
                            <a:cxnSpLocks noChangeShapeType="1"/>
                          </wps:cNvCnPr>
                          <wps:spPr bwMode="auto">
                            <a:xfrm>
                              <a:off x="1354" y="2273"/>
                              <a:ext cx="422" cy="1"/>
                            </a:xfrm>
                            <a:prstGeom prst="line">
                              <a:avLst/>
                            </a:prstGeom>
                            <a:noFill/>
                            <a:ln w="12">
                              <a:solidFill>
                                <a:srgbClr val="000000"/>
                              </a:solidFill>
                              <a:round/>
                            </a:ln>
                          </wps:spPr>
                          <wps:bodyPr/>
                        </wps:wsp>
                        <wps:wsp>
                          <wps:cNvPr id="1172" name="Line 259"/>
                          <wps:cNvCnPr>
                            <a:cxnSpLocks noChangeShapeType="1"/>
                          </wps:cNvCnPr>
                          <wps:spPr bwMode="auto">
                            <a:xfrm flipV="1">
                              <a:off x="601" y="2246"/>
                              <a:ext cx="471" cy="272"/>
                            </a:xfrm>
                            <a:prstGeom prst="line">
                              <a:avLst/>
                            </a:prstGeom>
                            <a:noFill/>
                            <a:ln w="12">
                              <a:solidFill>
                                <a:srgbClr val="000000"/>
                              </a:solidFill>
                              <a:round/>
                            </a:ln>
                          </wps:spPr>
                          <wps:bodyPr/>
                        </wps:wsp>
                        <wps:wsp>
                          <wps:cNvPr id="1173" name="Line 260"/>
                          <wps:cNvCnPr>
                            <a:cxnSpLocks noChangeShapeType="1"/>
                          </wps:cNvCnPr>
                          <wps:spPr bwMode="auto">
                            <a:xfrm flipV="1">
                              <a:off x="619" y="2256"/>
                              <a:ext cx="453" cy="262"/>
                            </a:xfrm>
                            <a:prstGeom prst="line">
                              <a:avLst/>
                            </a:prstGeom>
                            <a:noFill/>
                            <a:ln w="12">
                              <a:solidFill>
                                <a:srgbClr val="000000"/>
                              </a:solidFill>
                              <a:round/>
                            </a:ln>
                          </wps:spPr>
                          <wps:bodyPr/>
                        </wps:wsp>
                        <wps:wsp>
                          <wps:cNvPr id="1174" name="Line 261"/>
                          <wps:cNvCnPr>
                            <a:cxnSpLocks noChangeShapeType="1"/>
                          </wps:cNvCnPr>
                          <wps:spPr bwMode="auto">
                            <a:xfrm flipH="1">
                              <a:off x="601" y="2518"/>
                              <a:ext cx="491" cy="1"/>
                            </a:xfrm>
                            <a:prstGeom prst="line">
                              <a:avLst/>
                            </a:prstGeom>
                            <a:noFill/>
                            <a:ln w="12">
                              <a:solidFill>
                                <a:srgbClr val="000000"/>
                              </a:solidFill>
                              <a:round/>
                            </a:ln>
                          </wps:spPr>
                          <wps:bodyPr/>
                        </wps:wsp>
                        <wps:wsp>
                          <wps:cNvPr id="1175" name="Line 262"/>
                          <wps:cNvCnPr>
                            <a:cxnSpLocks noChangeShapeType="1"/>
                          </wps:cNvCnPr>
                          <wps:spPr bwMode="auto">
                            <a:xfrm>
                              <a:off x="1285" y="2518"/>
                              <a:ext cx="491" cy="1"/>
                            </a:xfrm>
                            <a:prstGeom prst="line">
                              <a:avLst/>
                            </a:prstGeom>
                            <a:noFill/>
                            <a:ln w="12">
                              <a:solidFill>
                                <a:srgbClr val="000000"/>
                              </a:solidFill>
                              <a:round/>
                            </a:ln>
                          </wps:spPr>
                          <wps:bodyPr/>
                        </wps:wsp>
                        <wps:wsp>
                          <wps:cNvPr id="1176" name="Line 263"/>
                          <wps:cNvCnPr>
                            <a:cxnSpLocks noChangeShapeType="1"/>
                          </wps:cNvCnPr>
                          <wps:spPr bwMode="auto">
                            <a:xfrm flipH="1" flipV="1">
                              <a:off x="1304" y="2256"/>
                              <a:ext cx="454" cy="262"/>
                            </a:xfrm>
                            <a:prstGeom prst="line">
                              <a:avLst/>
                            </a:prstGeom>
                            <a:noFill/>
                            <a:ln w="12">
                              <a:solidFill>
                                <a:srgbClr val="000000"/>
                              </a:solidFill>
                              <a:round/>
                            </a:ln>
                          </wps:spPr>
                          <wps:bodyPr/>
                        </wps:wsp>
                        <wps:wsp>
                          <wps:cNvPr id="1177" name="Line 264"/>
                          <wps:cNvCnPr>
                            <a:cxnSpLocks noChangeShapeType="1"/>
                          </wps:cNvCnPr>
                          <wps:spPr bwMode="auto">
                            <a:xfrm flipH="1" flipV="1">
                              <a:off x="1304" y="2246"/>
                              <a:ext cx="472" cy="272"/>
                            </a:xfrm>
                            <a:prstGeom prst="line">
                              <a:avLst/>
                            </a:prstGeom>
                            <a:noFill/>
                            <a:ln w="12">
                              <a:solidFill>
                                <a:srgbClr val="000000"/>
                              </a:solidFill>
                              <a:round/>
                            </a:ln>
                          </wps:spPr>
                          <wps:bodyPr/>
                        </wps:wsp>
                        <wps:wsp>
                          <wps:cNvPr id="1178" name="Freeform 265"/>
                          <wps:cNvSpPr/>
                          <wps:spPr bwMode="auto">
                            <a:xfrm>
                              <a:off x="601" y="3855"/>
                              <a:ext cx="547" cy="251"/>
                            </a:xfrm>
                            <a:custGeom>
                              <a:avLst/>
                              <a:gdLst>
                                <a:gd name="T0" fmla="*/ 1641 w 1641"/>
                                <a:gd name="T1" fmla="*/ 753 h 753"/>
                                <a:gd name="T2" fmla="*/ 1308 w 1641"/>
                                <a:gd name="T3" fmla="*/ 728 h 753"/>
                                <a:gd name="T4" fmla="*/ 1146 w 1641"/>
                                <a:gd name="T5" fmla="*/ 706 h 753"/>
                                <a:gd name="T6" fmla="*/ 990 w 1641"/>
                                <a:gd name="T7" fmla="*/ 676 h 753"/>
                                <a:gd name="T8" fmla="*/ 841 w 1641"/>
                                <a:gd name="T9" fmla="*/ 641 h 753"/>
                                <a:gd name="T10" fmla="*/ 702 w 1641"/>
                                <a:gd name="T11" fmla="*/ 599 h 753"/>
                                <a:gd name="T12" fmla="*/ 572 w 1641"/>
                                <a:gd name="T13" fmla="*/ 552 h 753"/>
                                <a:gd name="T14" fmla="*/ 453 w 1641"/>
                                <a:gd name="T15" fmla="*/ 499 h 753"/>
                                <a:gd name="T16" fmla="*/ 346 w 1641"/>
                                <a:gd name="T17" fmla="*/ 443 h 753"/>
                                <a:gd name="T18" fmla="*/ 253 w 1641"/>
                                <a:gd name="T19" fmla="*/ 383 h 753"/>
                                <a:gd name="T20" fmla="*/ 174 w 1641"/>
                                <a:gd name="T21" fmla="*/ 320 h 753"/>
                                <a:gd name="T22" fmla="*/ 109 w 1641"/>
                                <a:gd name="T23" fmla="*/ 256 h 753"/>
                                <a:gd name="T24" fmla="*/ 61 w 1641"/>
                                <a:gd name="T25" fmla="*/ 191 h 753"/>
                                <a:gd name="T26" fmla="*/ 26 w 1641"/>
                                <a:gd name="T27" fmla="*/ 126 h 753"/>
                                <a:gd name="T28" fmla="*/ 6 w 1641"/>
                                <a:gd name="T29" fmla="*/ 63 h 753"/>
                                <a:gd name="T30" fmla="*/ 0 w 1641"/>
                                <a:gd name="T31" fmla="*/ 0 h 7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641" h="753">
                                  <a:moveTo>
                                    <a:pt x="1641" y="753"/>
                                  </a:moveTo>
                                  <a:lnTo>
                                    <a:pt x="1308" y="728"/>
                                  </a:lnTo>
                                  <a:lnTo>
                                    <a:pt x="1146" y="706"/>
                                  </a:lnTo>
                                  <a:lnTo>
                                    <a:pt x="990" y="676"/>
                                  </a:lnTo>
                                  <a:lnTo>
                                    <a:pt x="841" y="641"/>
                                  </a:lnTo>
                                  <a:lnTo>
                                    <a:pt x="702" y="599"/>
                                  </a:lnTo>
                                  <a:lnTo>
                                    <a:pt x="572" y="552"/>
                                  </a:lnTo>
                                  <a:lnTo>
                                    <a:pt x="453" y="499"/>
                                  </a:lnTo>
                                  <a:lnTo>
                                    <a:pt x="346" y="443"/>
                                  </a:lnTo>
                                  <a:lnTo>
                                    <a:pt x="253" y="383"/>
                                  </a:lnTo>
                                  <a:lnTo>
                                    <a:pt x="174" y="320"/>
                                  </a:lnTo>
                                  <a:lnTo>
                                    <a:pt x="109" y="256"/>
                                  </a:lnTo>
                                  <a:lnTo>
                                    <a:pt x="61" y="191"/>
                                  </a:lnTo>
                                  <a:lnTo>
                                    <a:pt x="26" y="126"/>
                                  </a:lnTo>
                                  <a:lnTo>
                                    <a:pt x="6" y="63"/>
                                  </a:lnTo>
                                  <a:lnTo>
                                    <a:pt x="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179" name="Freeform 266"/>
                          <wps:cNvSpPr/>
                          <wps:spPr bwMode="auto">
                            <a:xfrm>
                              <a:off x="1229" y="3855"/>
                              <a:ext cx="547" cy="251"/>
                            </a:xfrm>
                            <a:custGeom>
                              <a:avLst/>
                              <a:gdLst>
                                <a:gd name="T0" fmla="*/ 1641 w 1641"/>
                                <a:gd name="T1" fmla="*/ 0 h 753"/>
                                <a:gd name="T2" fmla="*/ 1634 w 1641"/>
                                <a:gd name="T3" fmla="*/ 63 h 753"/>
                                <a:gd name="T4" fmla="*/ 1615 w 1641"/>
                                <a:gd name="T5" fmla="*/ 126 h 753"/>
                                <a:gd name="T6" fmla="*/ 1580 w 1641"/>
                                <a:gd name="T7" fmla="*/ 191 h 753"/>
                                <a:gd name="T8" fmla="*/ 1531 w 1641"/>
                                <a:gd name="T9" fmla="*/ 256 h 753"/>
                                <a:gd name="T10" fmla="*/ 1467 w 1641"/>
                                <a:gd name="T11" fmla="*/ 320 h 753"/>
                                <a:gd name="T12" fmla="*/ 1387 w 1641"/>
                                <a:gd name="T13" fmla="*/ 383 h 753"/>
                                <a:gd name="T14" fmla="*/ 1294 w 1641"/>
                                <a:gd name="T15" fmla="*/ 443 h 753"/>
                                <a:gd name="T16" fmla="*/ 1188 w 1641"/>
                                <a:gd name="T17" fmla="*/ 499 h 753"/>
                                <a:gd name="T18" fmla="*/ 1069 w 1641"/>
                                <a:gd name="T19" fmla="*/ 552 h 753"/>
                                <a:gd name="T20" fmla="*/ 939 w 1641"/>
                                <a:gd name="T21" fmla="*/ 599 h 753"/>
                                <a:gd name="T22" fmla="*/ 798 w 1641"/>
                                <a:gd name="T23" fmla="*/ 641 h 753"/>
                                <a:gd name="T24" fmla="*/ 651 w 1641"/>
                                <a:gd name="T25" fmla="*/ 676 h 753"/>
                                <a:gd name="T26" fmla="*/ 494 w 1641"/>
                                <a:gd name="T27" fmla="*/ 706 h 753"/>
                                <a:gd name="T28" fmla="*/ 333 w 1641"/>
                                <a:gd name="T29" fmla="*/ 728 h 753"/>
                                <a:gd name="T30" fmla="*/ 0 w 1641"/>
                                <a:gd name="T31" fmla="*/ 753 h 7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641" h="753">
                                  <a:moveTo>
                                    <a:pt x="1641" y="0"/>
                                  </a:moveTo>
                                  <a:lnTo>
                                    <a:pt x="1634" y="63"/>
                                  </a:lnTo>
                                  <a:lnTo>
                                    <a:pt x="1615" y="126"/>
                                  </a:lnTo>
                                  <a:lnTo>
                                    <a:pt x="1580" y="191"/>
                                  </a:lnTo>
                                  <a:lnTo>
                                    <a:pt x="1531" y="256"/>
                                  </a:lnTo>
                                  <a:lnTo>
                                    <a:pt x="1467" y="320"/>
                                  </a:lnTo>
                                  <a:lnTo>
                                    <a:pt x="1387" y="383"/>
                                  </a:lnTo>
                                  <a:lnTo>
                                    <a:pt x="1294" y="443"/>
                                  </a:lnTo>
                                  <a:lnTo>
                                    <a:pt x="1188" y="499"/>
                                  </a:lnTo>
                                  <a:lnTo>
                                    <a:pt x="1069" y="552"/>
                                  </a:lnTo>
                                  <a:lnTo>
                                    <a:pt x="939" y="599"/>
                                  </a:lnTo>
                                  <a:lnTo>
                                    <a:pt x="798" y="641"/>
                                  </a:lnTo>
                                  <a:lnTo>
                                    <a:pt x="651" y="676"/>
                                  </a:lnTo>
                                  <a:lnTo>
                                    <a:pt x="494" y="706"/>
                                  </a:lnTo>
                                  <a:lnTo>
                                    <a:pt x="333" y="728"/>
                                  </a:lnTo>
                                  <a:lnTo>
                                    <a:pt x="0" y="753"/>
                                  </a:lnTo>
                                </a:path>
                              </a:pathLst>
                            </a:custGeom>
                            <a:noFill/>
                            <a:ln w="12">
                              <a:solidFill>
                                <a:srgbClr val="000000"/>
                              </a:solidFill>
                              <a:prstDash val="solid"/>
                              <a:round/>
                            </a:ln>
                          </wps:spPr>
                          <wps:bodyPr rot="0" vert="horz" wrap="square" lIns="91440" tIns="45720" rIns="91440" bIns="45720" anchor="t" anchorCtr="0" upright="1">
                            <a:noAutofit/>
                          </wps:bodyPr>
                        </wps:wsp>
                        <wps:wsp>
                          <wps:cNvPr id="1180" name="Line 267"/>
                          <wps:cNvCnPr>
                            <a:cxnSpLocks noChangeShapeType="1"/>
                          </wps:cNvCnPr>
                          <wps:spPr bwMode="auto">
                            <a:xfrm>
                              <a:off x="1147" y="4094"/>
                              <a:ext cx="83" cy="1"/>
                            </a:xfrm>
                            <a:prstGeom prst="line">
                              <a:avLst/>
                            </a:prstGeom>
                            <a:noFill/>
                            <a:ln w="12">
                              <a:solidFill>
                                <a:srgbClr val="000000"/>
                              </a:solidFill>
                              <a:round/>
                            </a:ln>
                          </wps:spPr>
                          <wps:bodyPr/>
                        </wps:wsp>
                        <wps:wsp>
                          <wps:cNvPr id="1181" name="Line 268"/>
                          <wps:cNvCnPr>
                            <a:cxnSpLocks noChangeShapeType="1"/>
                          </wps:cNvCnPr>
                          <wps:spPr bwMode="auto">
                            <a:xfrm flipH="1">
                              <a:off x="601" y="3746"/>
                              <a:ext cx="1175" cy="1"/>
                            </a:xfrm>
                            <a:prstGeom prst="line">
                              <a:avLst/>
                            </a:prstGeom>
                            <a:noFill/>
                            <a:ln w="12">
                              <a:solidFill>
                                <a:srgbClr val="000000"/>
                              </a:solidFill>
                              <a:round/>
                            </a:ln>
                          </wps:spPr>
                          <wps:bodyPr/>
                        </wps:wsp>
                        <wps:wsp>
                          <wps:cNvPr id="1182" name="Line 269"/>
                          <wps:cNvCnPr>
                            <a:cxnSpLocks noChangeShapeType="1"/>
                          </wps:cNvCnPr>
                          <wps:spPr bwMode="auto">
                            <a:xfrm flipH="1">
                              <a:off x="601" y="3654"/>
                              <a:ext cx="1175" cy="1"/>
                            </a:xfrm>
                            <a:prstGeom prst="line">
                              <a:avLst/>
                            </a:prstGeom>
                            <a:noFill/>
                            <a:ln w="12">
                              <a:solidFill>
                                <a:srgbClr val="000000"/>
                              </a:solidFill>
                              <a:round/>
                            </a:ln>
                          </wps:spPr>
                          <wps:bodyPr/>
                        </wps:wsp>
                        <wps:wsp>
                          <wps:cNvPr id="1183" name="Line 270"/>
                          <wps:cNvCnPr>
                            <a:cxnSpLocks noChangeShapeType="1"/>
                          </wps:cNvCnPr>
                          <wps:spPr bwMode="auto">
                            <a:xfrm>
                              <a:off x="610" y="3654"/>
                              <a:ext cx="1" cy="92"/>
                            </a:xfrm>
                            <a:prstGeom prst="line">
                              <a:avLst/>
                            </a:prstGeom>
                            <a:noFill/>
                            <a:ln w="12">
                              <a:solidFill>
                                <a:srgbClr val="000000"/>
                              </a:solidFill>
                              <a:round/>
                            </a:ln>
                          </wps:spPr>
                          <wps:bodyPr/>
                        </wps:wsp>
                        <wps:wsp>
                          <wps:cNvPr id="1184" name="Line 271"/>
                          <wps:cNvCnPr>
                            <a:cxnSpLocks noChangeShapeType="1"/>
                          </wps:cNvCnPr>
                          <wps:spPr bwMode="auto">
                            <a:xfrm>
                              <a:off x="601" y="3654"/>
                              <a:ext cx="1" cy="92"/>
                            </a:xfrm>
                            <a:prstGeom prst="line">
                              <a:avLst/>
                            </a:prstGeom>
                            <a:noFill/>
                            <a:ln w="12">
                              <a:solidFill>
                                <a:srgbClr val="000000"/>
                              </a:solidFill>
                              <a:round/>
                            </a:ln>
                          </wps:spPr>
                          <wps:bodyPr/>
                        </wps:wsp>
                        <wps:wsp>
                          <wps:cNvPr id="1185" name="Line 272"/>
                          <wps:cNvCnPr>
                            <a:cxnSpLocks noChangeShapeType="1"/>
                          </wps:cNvCnPr>
                          <wps:spPr bwMode="auto">
                            <a:xfrm flipH="1" flipV="1">
                              <a:off x="601" y="3732"/>
                              <a:ext cx="9" cy="9"/>
                            </a:xfrm>
                            <a:prstGeom prst="line">
                              <a:avLst/>
                            </a:prstGeom>
                            <a:noFill/>
                            <a:ln w="12">
                              <a:solidFill>
                                <a:srgbClr val="000000"/>
                              </a:solidFill>
                              <a:round/>
                            </a:ln>
                          </wps:spPr>
                          <wps:bodyPr/>
                        </wps:wsp>
                        <wps:wsp>
                          <wps:cNvPr id="1186" name="Line 273"/>
                          <wps:cNvCnPr>
                            <a:cxnSpLocks noChangeShapeType="1"/>
                          </wps:cNvCnPr>
                          <wps:spPr bwMode="auto">
                            <a:xfrm flipH="1" flipV="1">
                              <a:off x="601" y="3715"/>
                              <a:ext cx="9" cy="10"/>
                            </a:xfrm>
                            <a:prstGeom prst="line">
                              <a:avLst/>
                            </a:prstGeom>
                            <a:noFill/>
                            <a:ln w="12">
                              <a:solidFill>
                                <a:srgbClr val="000000"/>
                              </a:solidFill>
                              <a:round/>
                            </a:ln>
                          </wps:spPr>
                          <wps:bodyPr/>
                        </wps:wsp>
                        <wps:wsp>
                          <wps:cNvPr id="1187" name="Line 274"/>
                          <wps:cNvCnPr>
                            <a:cxnSpLocks noChangeShapeType="1"/>
                          </wps:cNvCnPr>
                          <wps:spPr bwMode="auto">
                            <a:xfrm flipH="1" flipV="1">
                              <a:off x="601" y="3699"/>
                              <a:ext cx="9" cy="9"/>
                            </a:xfrm>
                            <a:prstGeom prst="line">
                              <a:avLst/>
                            </a:prstGeom>
                            <a:noFill/>
                            <a:ln w="12">
                              <a:solidFill>
                                <a:srgbClr val="000000"/>
                              </a:solidFill>
                              <a:round/>
                            </a:ln>
                          </wps:spPr>
                          <wps:bodyPr/>
                        </wps:wsp>
                        <wps:wsp>
                          <wps:cNvPr id="1188" name="Line 275"/>
                          <wps:cNvCnPr>
                            <a:cxnSpLocks noChangeShapeType="1"/>
                          </wps:cNvCnPr>
                          <wps:spPr bwMode="auto">
                            <a:xfrm flipH="1" flipV="1">
                              <a:off x="601" y="3683"/>
                              <a:ext cx="9" cy="9"/>
                            </a:xfrm>
                            <a:prstGeom prst="line">
                              <a:avLst/>
                            </a:prstGeom>
                            <a:noFill/>
                            <a:ln w="12">
                              <a:solidFill>
                                <a:srgbClr val="000000"/>
                              </a:solidFill>
                              <a:round/>
                            </a:ln>
                          </wps:spPr>
                          <wps:bodyPr/>
                        </wps:wsp>
                        <wps:wsp>
                          <wps:cNvPr id="1189" name="Line 276"/>
                          <wps:cNvCnPr>
                            <a:cxnSpLocks noChangeShapeType="1"/>
                          </wps:cNvCnPr>
                          <wps:spPr bwMode="auto">
                            <a:xfrm flipH="1" flipV="1">
                              <a:off x="601" y="3667"/>
                              <a:ext cx="9" cy="9"/>
                            </a:xfrm>
                            <a:prstGeom prst="line">
                              <a:avLst/>
                            </a:prstGeom>
                            <a:noFill/>
                            <a:ln w="12">
                              <a:solidFill>
                                <a:srgbClr val="000000"/>
                              </a:solidFill>
                              <a:round/>
                            </a:ln>
                          </wps:spPr>
                          <wps:bodyPr/>
                        </wps:wsp>
                        <wps:wsp>
                          <wps:cNvPr id="1190" name="Line 277"/>
                          <wps:cNvCnPr>
                            <a:cxnSpLocks noChangeShapeType="1"/>
                          </wps:cNvCnPr>
                          <wps:spPr bwMode="auto">
                            <a:xfrm flipH="1" flipV="1">
                              <a:off x="604" y="3654"/>
                              <a:ext cx="6" cy="6"/>
                            </a:xfrm>
                            <a:prstGeom prst="line">
                              <a:avLst/>
                            </a:prstGeom>
                            <a:noFill/>
                            <a:ln w="12">
                              <a:solidFill>
                                <a:srgbClr val="000000"/>
                              </a:solidFill>
                              <a:round/>
                            </a:ln>
                          </wps:spPr>
                          <wps:bodyPr/>
                        </wps:wsp>
                        <wps:wsp>
                          <wps:cNvPr id="1191" name="Freeform 278"/>
                          <wps:cNvSpPr/>
                          <wps:spPr bwMode="auto">
                            <a:xfrm>
                              <a:off x="566" y="3700"/>
                              <a:ext cx="35" cy="28"/>
                            </a:xfrm>
                            <a:custGeom>
                              <a:avLst/>
                              <a:gdLst>
                                <a:gd name="T0" fmla="*/ 31 w 105"/>
                                <a:gd name="T1" fmla="*/ 83 h 83"/>
                                <a:gd name="T2" fmla="*/ 105 w 105"/>
                                <a:gd name="T3" fmla="*/ 0 h 83"/>
                                <a:gd name="T4" fmla="*/ 0 w 105"/>
                                <a:gd name="T5" fmla="*/ 46 h 83"/>
                                <a:gd name="T6" fmla="*/ 31 w 105"/>
                                <a:gd name="T7" fmla="*/ 83 h 83"/>
                              </a:gdLst>
                              <a:ahLst/>
                              <a:cxnLst>
                                <a:cxn ang="0">
                                  <a:pos x="T0" y="T1"/>
                                </a:cxn>
                                <a:cxn ang="0">
                                  <a:pos x="T2" y="T3"/>
                                </a:cxn>
                                <a:cxn ang="0">
                                  <a:pos x="T4" y="T5"/>
                                </a:cxn>
                                <a:cxn ang="0">
                                  <a:pos x="T6" y="T7"/>
                                </a:cxn>
                              </a:cxnLst>
                              <a:rect l="0" t="0" r="r" b="b"/>
                              <a:pathLst>
                                <a:path w="105" h="83">
                                  <a:moveTo>
                                    <a:pt x="31" y="83"/>
                                  </a:moveTo>
                                  <a:lnTo>
                                    <a:pt x="105" y="0"/>
                                  </a:lnTo>
                                  <a:lnTo>
                                    <a:pt x="0" y="46"/>
                                  </a:lnTo>
                                  <a:lnTo>
                                    <a:pt x="31" y="83"/>
                                  </a:lnTo>
                                  <a:close/>
                                </a:path>
                              </a:pathLst>
                            </a:custGeom>
                            <a:solidFill>
                              <a:srgbClr val="000000"/>
                            </a:solidFill>
                            <a:ln>
                              <a:noFill/>
                            </a:ln>
                          </wps:spPr>
                          <wps:bodyPr rot="0" vert="horz" wrap="square" lIns="91440" tIns="45720" rIns="91440" bIns="45720" anchor="t" anchorCtr="0" upright="1">
                            <a:noAutofit/>
                          </wps:bodyPr>
                        </wps:wsp>
                        <wps:wsp>
                          <wps:cNvPr id="1192" name="Freeform 279"/>
                          <wps:cNvSpPr/>
                          <wps:spPr bwMode="auto">
                            <a:xfrm>
                              <a:off x="566" y="3700"/>
                              <a:ext cx="35" cy="28"/>
                            </a:xfrm>
                            <a:custGeom>
                              <a:avLst/>
                              <a:gdLst>
                                <a:gd name="T0" fmla="*/ 31 w 105"/>
                                <a:gd name="T1" fmla="*/ 83 h 83"/>
                                <a:gd name="T2" fmla="*/ 105 w 105"/>
                                <a:gd name="T3" fmla="*/ 0 h 83"/>
                                <a:gd name="T4" fmla="*/ 0 w 105"/>
                                <a:gd name="T5" fmla="*/ 46 h 83"/>
                                <a:gd name="T6" fmla="*/ 31 w 105"/>
                                <a:gd name="T7" fmla="*/ 83 h 83"/>
                              </a:gdLst>
                              <a:ahLst/>
                              <a:cxnLst>
                                <a:cxn ang="0">
                                  <a:pos x="T0" y="T1"/>
                                </a:cxn>
                                <a:cxn ang="0">
                                  <a:pos x="T2" y="T3"/>
                                </a:cxn>
                                <a:cxn ang="0">
                                  <a:pos x="T4" y="T5"/>
                                </a:cxn>
                                <a:cxn ang="0">
                                  <a:pos x="T6" y="T7"/>
                                </a:cxn>
                              </a:cxnLst>
                              <a:rect l="0" t="0" r="r" b="b"/>
                              <a:pathLst>
                                <a:path w="105" h="83">
                                  <a:moveTo>
                                    <a:pt x="31" y="83"/>
                                  </a:moveTo>
                                  <a:lnTo>
                                    <a:pt x="105" y="0"/>
                                  </a:lnTo>
                                  <a:lnTo>
                                    <a:pt x="0" y="46"/>
                                  </a:lnTo>
                                  <a:lnTo>
                                    <a:pt x="31" y="83"/>
                                  </a:lnTo>
                                </a:path>
                              </a:pathLst>
                            </a:custGeom>
                            <a:noFill/>
                            <a:ln w="12">
                              <a:solidFill>
                                <a:srgbClr val="000000"/>
                              </a:solidFill>
                              <a:prstDash val="solid"/>
                              <a:round/>
                            </a:ln>
                          </wps:spPr>
                          <wps:bodyPr rot="0" vert="horz" wrap="square" lIns="91440" tIns="45720" rIns="91440" bIns="45720" anchor="t" anchorCtr="0" upright="1">
                            <a:noAutofit/>
                          </wps:bodyPr>
                        </wps:wsp>
                        <wps:wsp>
                          <wps:cNvPr id="1193" name="Freeform 280"/>
                          <wps:cNvSpPr/>
                          <wps:spPr bwMode="auto">
                            <a:xfrm>
                              <a:off x="566" y="3672"/>
                              <a:ext cx="35" cy="43"/>
                            </a:xfrm>
                            <a:custGeom>
                              <a:avLst/>
                              <a:gdLst>
                                <a:gd name="T0" fmla="*/ 31 w 105"/>
                                <a:gd name="T1" fmla="*/ 0 h 130"/>
                                <a:gd name="T2" fmla="*/ 0 w 105"/>
                                <a:gd name="T3" fmla="*/ 130 h 130"/>
                                <a:gd name="T4" fmla="*/ 105 w 105"/>
                                <a:gd name="T5" fmla="*/ 84 h 130"/>
                                <a:gd name="T6" fmla="*/ 31 w 105"/>
                                <a:gd name="T7" fmla="*/ 0 h 130"/>
                              </a:gdLst>
                              <a:ahLst/>
                              <a:cxnLst>
                                <a:cxn ang="0">
                                  <a:pos x="T0" y="T1"/>
                                </a:cxn>
                                <a:cxn ang="0">
                                  <a:pos x="T2" y="T3"/>
                                </a:cxn>
                                <a:cxn ang="0">
                                  <a:pos x="T4" y="T5"/>
                                </a:cxn>
                                <a:cxn ang="0">
                                  <a:pos x="T6" y="T7"/>
                                </a:cxn>
                              </a:cxnLst>
                              <a:rect l="0" t="0" r="r" b="b"/>
                              <a:pathLst>
                                <a:path w="105" h="130">
                                  <a:moveTo>
                                    <a:pt x="31" y="0"/>
                                  </a:moveTo>
                                  <a:lnTo>
                                    <a:pt x="0" y="130"/>
                                  </a:lnTo>
                                  <a:lnTo>
                                    <a:pt x="105" y="84"/>
                                  </a:lnTo>
                                  <a:lnTo>
                                    <a:pt x="31" y="0"/>
                                  </a:lnTo>
                                  <a:close/>
                                </a:path>
                              </a:pathLst>
                            </a:custGeom>
                            <a:solidFill>
                              <a:srgbClr val="000000"/>
                            </a:solidFill>
                            <a:ln>
                              <a:noFill/>
                            </a:ln>
                          </wps:spPr>
                          <wps:bodyPr rot="0" vert="horz" wrap="square" lIns="91440" tIns="45720" rIns="91440" bIns="45720" anchor="t" anchorCtr="0" upright="1">
                            <a:noAutofit/>
                          </wps:bodyPr>
                        </wps:wsp>
                        <wps:wsp>
                          <wps:cNvPr id="1194" name="Freeform 281"/>
                          <wps:cNvSpPr/>
                          <wps:spPr bwMode="auto">
                            <a:xfrm>
                              <a:off x="566" y="3672"/>
                              <a:ext cx="35" cy="43"/>
                            </a:xfrm>
                            <a:custGeom>
                              <a:avLst/>
                              <a:gdLst>
                                <a:gd name="T0" fmla="*/ 31 w 105"/>
                                <a:gd name="T1" fmla="*/ 0 h 130"/>
                                <a:gd name="T2" fmla="*/ 0 w 105"/>
                                <a:gd name="T3" fmla="*/ 130 h 130"/>
                                <a:gd name="T4" fmla="*/ 105 w 105"/>
                                <a:gd name="T5" fmla="*/ 84 h 130"/>
                                <a:gd name="T6" fmla="*/ 31 w 105"/>
                                <a:gd name="T7" fmla="*/ 0 h 130"/>
                              </a:gdLst>
                              <a:ahLst/>
                              <a:cxnLst>
                                <a:cxn ang="0">
                                  <a:pos x="T0" y="T1"/>
                                </a:cxn>
                                <a:cxn ang="0">
                                  <a:pos x="T2" y="T3"/>
                                </a:cxn>
                                <a:cxn ang="0">
                                  <a:pos x="T4" y="T5"/>
                                </a:cxn>
                                <a:cxn ang="0">
                                  <a:pos x="T6" y="T7"/>
                                </a:cxn>
                              </a:cxnLst>
                              <a:rect l="0" t="0" r="r" b="b"/>
                              <a:pathLst>
                                <a:path w="105" h="130">
                                  <a:moveTo>
                                    <a:pt x="31" y="0"/>
                                  </a:moveTo>
                                  <a:lnTo>
                                    <a:pt x="0" y="130"/>
                                  </a:lnTo>
                                  <a:lnTo>
                                    <a:pt x="105" y="84"/>
                                  </a:lnTo>
                                  <a:lnTo>
                                    <a:pt x="31"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195" name="Freeform 282"/>
                          <wps:cNvSpPr/>
                          <wps:spPr bwMode="auto">
                            <a:xfrm>
                              <a:off x="562" y="3672"/>
                              <a:ext cx="14" cy="43"/>
                            </a:xfrm>
                            <a:custGeom>
                              <a:avLst/>
                              <a:gdLst>
                                <a:gd name="T0" fmla="*/ 11 w 42"/>
                                <a:gd name="T1" fmla="*/ 130 h 130"/>
                                <a:gd name="T2" fmla="*/ 42 w 42"/>
                                <a:gd name="T3" fmla="*/ 0 h 130"/>
                                <a:gd name="T4" fmla="*/ 0 w 42"/>
                                <a:gd name="T5" fmla="*/ 84 h 130"/>
                                <a:gd name="T6" fmla="*/ 11 w 42"/>
                                <a:gd name="T7" fmla="*/ 130 h 130"/>
                              </a:gdLst>
                              <a:ahLst/>
                              <a:cxnLst>
                                <a:cxn ang="0">
                                  <a:pos x="T0" y="T1"/>
                                </a:cxn>
                                <a:cxn ang="0">
                                  <a:pos x="T2" y="T3"/>
                                </a:cxn>
                                <a:cxn ang="0">
                                  <a:pos x="T4" y="T5"/>
                                </a:cxn>
                                <a:cxn ang="0">
                                  <a:pos x="T6" y="T7"/>
                                </a:cxn>
                              </a:cxnLst>
                              <a:rect l="0" t="0" r="r" b="b"/>
                              <a:pathLst>
                                <a:path w="42" h="130">
                                  <a:moveTo>
                                    <a:pt x="11" y="130"/>
                                  </a:moveTo>
                                  <a:lnTo>
                                    <a:pt x="42" y="0"/>
                                  </a:lnTo>
                                  <a:lnTo>
                                    <a:pt x="0" y="84"/>
                                  </a:lnTo>
                                  <a:lnTo>
                                    <a:pt x="11" y="130"/>
                                  </a:lnTo>
                                  <a:close/>
                                </a:path>
                              </a:pathLst>
                            </a:custGeom>
                            <a:solidFill>
                              <a:srgbClr val="000000"/>
                            </a:solidFill>
                            <a:ln>
                              <a:noFill/>
                            </a:ln>
                          </wps:spPr>
                          <wps:bodyPr rot="0" vert="horz" wrap="square" lIns="91440" tIns="45720" rIns="91440" bIns="45720" anchor="t" anchorCtr="0" upright="1">
                            <a:noAutofit/>
                          </wps:bodyPr>
                        </wps:wsp>
                        <wps:wsp>
                          <wps:cNvPr id="1196" name="Freeform 283"/>
                          <wps:cNvSpPr/>
                          <wps:spPr bwMode="auto">
                            <a:xfrm>
                              <a:off x="562" y="3672"/>
                              <a:ext cx="14" cy="43"/>
                            </a:xfrm>
                            <a:custGeom>
                              <a:avLst/>
                              <a:gdLst>
                                <a:gd name="T0" fmla="*/ 11 w 42"/>
                                <a:gd name="T1" fmla="*/ 130 h 130"/>
                                <a:gd name="T2" fmla="*/ 42 w 42"/>
                                <a:gd name="T3" fmla="*/ 0 h 130"/>
                                <a:gd name="T4" fmla="*/ 0 w 42"/>
                                <a:gd name="T5" fmla="*/ 84 h 130"/>
                                <a:gd name="T6" fmla="*/ 11 w 42"/>
                                <a:gd name="T7" fmla="*/ 130 h 130"/>
                              </a:gdLst>
                              <a:ahLst/>
                              <a:cxnLst>
                                <a:cxn ang="0">
                                  <a:pos x="T0" y="T1"/>
                                </a:cxn>
                                <a:cxn ang="0">
                                  <a:pos x="T2" y="T3"/>
                                </a:cxn>
                                <a:cxn ang="0">
                                  <a:pos x="T4" y="T5"/>
                                </a:cxn>
                                <a:cxn ang="0">
                                  <a:pos x="T6" y="T7"/>
                                </a:cxn>
                              </a:cxnLst>
                              <a:rect l="0" t="0" r="r" b="b"/>
                              <a:pathLst>
                                <a:path w="42" h="130">
                                  <a:moveTo>
                                    <a:pt x="11" y="130"/>
                                  </a:moveTo>
                                  <a:lnTo>
                                    <a:pt x="42" y="0"/>
                                  </a:lnTo>
                                  <a:lnTo>
                                    <a:pt x="0" y="84"/>
                                  </a:lnTo>
                                  <a:lnTo>
                                    <a:pt x="11" y="130"/>
                                  </a:lnTo>
                                </a:path>
                              </a:pathLst>
                            </a:custGeom>
                            <a:noFill/>
                            <a:ln w="12">
                              <a:solidFill>
                                <a:srgbClr val="000000"/>
                              </a:solidFill>
                              <a:prstDash val="solid"/>
                              <a:round/>
                            </a:ln>
                          </wps:spPr>
                          <wps:bodyPr rot="0" vert="horz" wrap="square" lIns="91440" tIns="45720" rIns="91440" bIns="45720" anchor="t" anchorCtr="0" upright="1">
                            <a:noAutofit/>
                          </wps:bodyPr>
                        </wps:wsp>
                        <wps:wsp>
                          <wps:cNvPr id="1197" name="Freeform 284"/>
                          <wps:cNvSpPr/>
                          <wps:spPr bwMode="auto">
                            <a:xfrm>
                              <a:off x="562" y="3672"/>
                              <a:ext cx="14" cy="28"/>
                            </a:xfrm>
                            <a:custGeom>
                              <a:avLst/>
                              <a:gdLst>
                                <a:gd name="T0" fmla="*/ 11 w 42"/>
                                <a:gd name="T1" fmla="*/ 37 h 84"/>
                                <a:gd name="T2" fmla="*/ 0 w 42"/>
                                <a:gd name="T3" fmla="*/ 84 h 84"/>
                                <a:gd name="T4" fmla="*/ 42 w 42"/>
                                <a:gd name="T5" fmla="*/ 0 h 84"/>
                                <a:gd name="T6" fmla="*/ 11 w 42"/>
                                <a:gd name="T7" fmla="*/ 37 h 84"/>
                              </a:gdLst>
                              <a:ahLst/>
                              <a:cxnLst>
                                <a:cxn ang="0">
                                  <a:pos x="T0" y="T1"/>
                                </a:cxn>
                                <a:cxn ang="0">
                                  <a:pos x="T2" y="T3"/>
                                </a:cxn>
                                <a:cxn ang="0">
                                  <a:pos x="T4" y="T5"/>
                                </a:cxn>
                                <a:cxn ang="0">
                                  <a:pos x="T6" y="T7"/>
                                </a:cxn>
                              </a:cxnLst>
                              <a:rect l="0" t="0" r="r" b="b"/>
                              <a:pathLst>
                                <a:path w="42" h="84">
                                  <a:moveTo>
                                    <a:pt x="11" y="37"/>
                                  </a:moveTo>
                                  <a:lnTo>
                                    <a:pt x="0" y="84"/>
                                  </a:lnTo>
                                  <a:lnTo>
                                    <a:pt x="42" y="0"/>
                                  </a:lnTo>
                                  <a:lnTo>
                                    <a:pt x="11" y="37"/>
                                  </a:lnTo>
                                  <a:close/>
                                </a:path>
                              </a:pathLst>
                            </a:custGeom>
                            <a:solidFill>
                              <a:srgbClr val="000000"/>
                            </a:solidFill>
                            <a:ln>
                              <a:noFill/>
                            </a:ln>
                          </wps:spPr>
                          <wps:bodyPr rot="0" vert="horz" wrap="square" lIns="91440" tIns="45720" rIns="91440" bIns="45720" anchor="t" anchorCtr="0" upright="1">
                            <a:noAutofit/>
                          </wps:bodyPr>
                        </wps:wsp>
                        <wps:wsp>
                          <wps:cNvPr id="1198" name="Freeform 285"/>
                          <wps:cNvSpPr/>
                          <wps:spPr bwMode="auto">
                            <a:xfrm>
                              <a:off x="562" y="3672"/>
                              <a:ext cx="14" cy="28"/>
                            </a:xfrm>
                            <a:custGeom>
                              <a:avLst/>
                              <a:gdLst>
                                <a:gd name="T0" fmla="*/ 11 w 42"/>
                                <a:gd name="T1" fmla="*/ 37 h 84"/>
                                <a:gd name="T2" fmla="*/ 0 w 42"/>
                                <a:gd name="T3" fmla="*/ 84 h 84"/>
                                <a:gd name="T4" fmla="*/ 42 w 42"/>
                                <a:gd name="T5" fmla="*/ 0 h 84"/>
                                <a:gd name="T6" fmla="*/ 11 w 42"/>
                                <a:gd name="T7" fmla="*/ 37 h 84"/>
                              </a:gdLst>
                              <a:ahLst/>
                              <a:cxnLst>
                                <a:cxn ang="0">
                                  <a:pos x="T0" y="T1"/>
                                </a:cxn>
                                <a:cxn ang="0">
                                  <a:pos x="T2" y="T3"/>
                                </a:cxn>
                                <a:cxn ang="0">
                                  <a:pos x="T4" y="T5"/>
                                </a:cxn>
                                <a:cxn ang="0">
                                  <a:pos x="T6" y="T7"/>
                                </a:cxn>
                              </a:cxnLst>
                              <a:rect l="0" t="0" r="r" b="b"/>
                              <a:pathLst>
                                <a:path w="42" h="84">
                                  <a:moveTo>
                                    <a:pt x="11" y="37"/>
                                  </a:moveTo>
                                  <a:lnTo>
                                    <a:pt x="0" y="84"/>
                                  </a:lnTo>
                                  <a:lnTo>
                                    <a:pt x="42" y="0"/>
                                  </a:lnTo>
                                  <a:lnTo>
                                    <a:pt x="11" y="37"/>
                                  </a:lnTo>
                                </a:path>
                              </a:pathLst>
                            </a:custGeom>
                            <a:noFill/>
                            <a:ln w="12">
                              <a:solidFill>
                                <a:srgbClr val="000000"/>
                              </a:solidFill>
                              <a:prstDash val="solid"/>
                              <a:round/>
                            </a:ln>
                          </wps:spPr>
                          <wps:bodyPr rot="0" vert="horz" wrap="square" lIns="91440" tIns="45720" rIns="91440" bIns="45720" anchor="t" anchorCtr="0" upright="1">
                            <a:noAutofit/>
                          </wps:bodyPr>
                        </wps:wsp>
                        <wps:wsp>
                          <wps:cNvPr id="1199" name="Line 286"/>
                          <wps:cNvCnPr>
                            <a:cxnSpLocks noChangeShapeType="1"/>
                          </wps:cNvCnPr>
                          <wps:spPr bwMode="auto">
                            <a:xfrm flipH="1">
                              <a:off x="576" y="3700"/>
                              <a:ext cx="25" cy="28"/>
                            </a:xfrm>
                            <a:prstGeom prst="line">
                              <a:avLst/>
                            </a:prstGeom>
                            <a:noFill/>
                            <a:ln w="12">
                              <a:solidFill>
                                <a:srgbClr val="000000"/>
                              </a:solidFill>
                              <a:round/>
                            </a:ln>
                          </wps:spPr>
                          <wps:bodyPr/>
                        </wps:wsp>
                        <wps:wsp>
                          <wps:cNvPr id="1200" name="Freeform 287"/>
                          <wps:cNvSpPr/>
                          <wps:spPr bwMode="auto">
                            <a:xfrm>
                              <a:off x="562" y="3672"/>
                              <a:ext cx="14" cy="56"/>
                            </a:xfrm>
                            <a:custGeom>
                              <a:avLst/>
                              <a:gdLst>
                                <a:gd name="T0" fmla="*/ 42 w 42"/>
                                <a:gd name="T1" fmla="*/ 0 h 167"/>
                                <a:gd name="T2" fmla="*/ 11 w 42"/>
                                <a:gd name="T3" fmla="*/ 37 h 167"/>
                                <a:gd name="T4" fmla="*/ 0 w 42"/>
                                <a:gd name="T5" fmla="*/ 84 h 167"/>
                                <a:gd name="T6" fmla="*/ 11 w 42"/>
                                <a:gd name="T7" fmla="*/ 130 h 167"/>
                                <a:gd name="T8" fmla="*/ 42 w 42"/>
                                <a:gd name="T9" fmla="*/ 167 h 167"/>
                              </a:gdLst>
                              <a:ahLst/>
                              <a:cxnLst>
                                <a:cxn ang="0">
                                  <a:pos x="T0" y="T1"/>
                                </a:cxn>
                                <a:cxn ang="0">
                                  <a:pos x="T2" y="T3"/>
                                </a:cxn>
                                <a:cxn ang="0">
                                  <a:pos x="T4" y="T5"/>
                                </a:cxn>
                                <a:cxn ang="0">
                                  <a:pos x="T6" y="T7"/>
                                </a:cxn>
                                <a:cxn ang="0">
                                  <a:pos x="T8" y="T9"/>
                                </a:cxn>
                              </a:cxnLst>
                              <a:rect l="0" t="0" r="r" b="b"/>
                              <a:pathLst>
                                <a:path w="42" h="167">
                                  <a:moveTo>
                                    <a:pt x="42" y="0"/>
                                  </a:moveTo>
                                  <a:lnTo>
                                    <a:pt x="11" y="37"/>
                                  </a:lnTo>
                                  <a:lnTo>
                                    <a:pt x="0" y="84"/>
                                  </a:lnTo>
                                  <a:lnTo>
                                    <a:pt x="11" y="130"/>
                                  </a:lnTo>
                                  <a:lnTo>
                                    <a:pt x="42" y="167"/>
                                  </a:lnTo>
                                </a:path>
                              </a:pathLst>
                            </a:custGeom>
                            <a:noFill/>
                            <a:ln w="12">
                              <a:solidFill>
                                <a:srgbClr val="000000"/>
                              </a:solidFill>
                              <a:prstDash val="solid"/>
                              <a:round/>
                            </a:ln>
                          </wps:spPr>
                          <wps:bodyPr rot="0" vert="horz" wrap="square" lIns="91440" tIns="45720" rIns="91440" bIns="45720" anchor="t" anchorCtr="0" upright="1">
                            <a:noAutofit/>
                          </wps:bodyPr>
                        </wps:wsp>
                        <wps:wsp>
                          <wps:cNvPr id="1201" name="Line 288"/>
                          <wps:cNvCnPr>
                            <a:cxnSpLocks noChangeShapeType="1"/>
                          </wps:cNvCnPr>
                          <wps:spPr bwMode="auto">
                            <a:xfrm flipH="1" flipV="1">
                              <a:off x="576" y="3672"/>
                              <a:ext cx="25" cy="28"/>
                            </a:xfrm>
                            <a:prstGeom prst="line">
                              <a:avLst/>
                            </a:prstGeom>
                            <a:noFill/>
                            <a:ln w="12">
                              <a:solidFill>
                                <a:srgbClr val="000000"/>
                              </a:solidFill>
                              <a:round/>
                            </a:ln>
                          </wps:spPr>
                          <wps:bodyPr/>
                        </wps:wsp>
                        <wps:wsp>
                          <wps:cNvPr id="1202" name="Line 289"/>
                          <wps:cNvCnPr>
                            <a:cxnSpLocks noChangeShapeType="1"/>
                          </wps:cNvCnPr>
                          <wps:spPr bwMode="auto">
                            <a:xfrm flipV="1">
                              <a:off x="1767" y="3654"/>
                              <a:ext cx="6" cy="6"/>
                            </a:xfrm>
                            <a:prstGeom prst="line">
                              <a:avLst/>
                            </a:prstGeom>
                            <a:noFill/>
                            <a:ln w="12">
                              <a:solidFill>
                                <a:srgbClr val="000000"/>
                              </a:solidFill>
                              <a:round/>
                            </a:ln>
                          </wps:spPr>
                          <wps:bodyPr/>
                        </wps:wsp>
                        <wps:wsp>
                          <wps:cNvPr id="1203" name="Line 290"/>
                          <wps:cNvCnPr>
                            <a:cxnSpLocks noChangeShapeType="1"/>
                          </wps:cNvCnPr>
                          <wps:spPr bwMode="auto">
                            <a:xfrm flipV="1">
                              <a:off x="1767" y="3667"/>
                              <a:ext cx="9" cy="9"/>
                            </a:xfrm>
                            <a:prstGeom prst="line">
                              <a:avLst/>
                            </a:prstGeom>
                            <a:noFill/>
                            <a:ln w="12">
                              <a:solidFill>
                                <a:srgbClr val="000000"/>
                              </a:solidFill>
                              <a:round/>
                            </a:ln>
                          </wps:spPr>
                          <wps:bodyPr/>
                        </wps:wsp>
                        <wps:wsp>
                          <wps:cNvPr id="1204" name="Line 291"/>
                          <wps:cNvCnPr>
                            <a:cxnSpLocks noChangeShapeType="1"/>
                          </wps:cNvCnPr>
                          <wps:spPr bwMode="auto">
                            <a:xfrm flipV="1">
                              <a:off x="1767" y="3683"/>
                              <a:ext cx="9" cy="9"/>
                            </a:xfrm>
                            <a:prstGeom prst="line">
                              <a:avLst/>
                            </a:prstGeom>
                            <a:noFill/>
                            <a:ln w="12">
                              <a:solidFill>
                                <a:srgbClr val="000000"/>
                              </a:solidFill>
                              <a:round/>
                            </a:ln>
                          </wps:spPr>
                          <wps:bodyPr/>
                        </wps:wsp>
                        <wps:wsp>
                          <wps:cNvPr id="1205" name="Line 292"/>
                          <wps:cNvCnPr>
                            <a:cxnSpLocks noChangeShapeType="1"/>
                          </wps:cNvCnPr>
                          <wps:spPr bwMode="auto">
                            <a:xfrm flipV="1">
                              <a:off x="1767" y="3699"/>
                              <a:ext cx="9" cy="9"/>
                            </a:xfrm>
                            <a:prstGeom prst="line">
                              <a:avLst/>
                            </a:prstGeom>
                            <a:noFill/>
                            <a:ln w="12">
                              <a:solidFill>
                                <a:srgbClr val="000000"/>
                              </a:solidFill>
                              <a:round/>
                            </a:ln>
                          </wps:spPr>
                          <wps:bodyPr/>
                        </wps:wsp>
                        <wps:wsp>
                          <wps:cNvPr id="1206" name="Line 293"/>
                          <wps:cNvCnPr>
                            <a:cxnSpLocks noChangeShapeType="1"/>
                          </wps:cNvCnPr>
                          <wps:spPr bwMode="auto">
                            <a:xfrm flipV="1">
                              <a:off x="1767" y="3715"/>
                              <a:ext cx="9" cy="10"/>
                            </a:xfrm>
                            <a:prstGeom prst="line">
                              <a:avLst/>
                            </a:prstGeom>
                            <a:noFill/>
                            <a:ln w="12">
                              <a:solidFill>
                                <a:srgbClr val="000000"/>
                              </a:solidFill>
                              <a:round/>
                            </a:ln>
                          </wps:spPr>
                          <wps:bodyPr/>
                        </wps:wsp>
                        <wps:wsp>
                          <wps:cNvPr id="1207" name="Line 294"/>
                          <wps:cNvCnPr>
                            <a:cxnSpLocks noChangeShapeType="1"/>
                          </wps:cNvCnPr>
                          <wps:spPr bwMode="auto">
                            <a:xfrm flipV="1">
                              <a:off x="1767" y="3732"/>
                              <a:ext cx="9" cy="9"/>
                            </a:xfrm>
                            <a:prstGeom prst="line">
                              <a:avLst/>
                            </a:prstGeom>
                            <a:noFill/>
                            <a:ln w="12">
                              <a:solidFill>
                                <a:srgbClr val="000000"/>
                              </a:solidFill>
                              <a:round/>
                            </a:ln>
                          </wps:spPr>
                          <wps:bodyPr/>
                        </wps:wsp>
                        <wps:wsp>
                          <wps:cNvPr id="1208" name="Line 295"/>
                          <wps:cNvCnPr>
                            <a:cxnSpLocks noChangeShapeType="1"/>
                          </wps:cNvCnPr>
                          <wps:spPr bwMode="auto">
                            <a:xfrm>
                              <a:off x="1767" y="3654"/>
                              <a:ext cx="1" cy="92"/>
                            </a:xfrm>
                            <a:prstGeom prst="line">
                              <a:avLst/>
                            </a:prstGeom>
                            <a:noFill/>
                            <a:ln w="12">
                              <a:solidFill>
                                <a:srgbClr val="000000"/>
                              </a:solidFill>
                              <a:round/>
                            </a:ln>
                          </wps:spPr>
                          <wps:bodyPr/>
                        </wps:wsp>
                        <wps:wsp>
                          <wps:cNvPr id="1209" name="Line 296"/>
                          <wps:cNvCnPr>
                            <a:cxnSpLocks noChangeShapeType="1"/>
                          </wps:cNvCnPr>
                          <wps:spPr bwMode="auto">
                            <a:xfrm>
                              <a:off x="1776" y="3654"/>
                              <a:ext cx="1" cy="92"/>
                            </a:xfrm>
                            <a:prstGeom prst="line">
                              <a:avLst/>
                            </a:prstGeom>
                            <a:noFill/>
                            <a:ln w="12">
                              <a:solidFill>
                                <a:srgbClr val="000000"/>
                              </a:solidFill>
                              <a:round/>
                            </a:ln>
                          </wps:spPr>
                          <wps:bodyPr/>
                        </wps:wsp>
                        <wps:wsp>
                          <wps:cNvPr id="1210" name="Freeform 297"/>
                          <wps:cNvSpPr/>
                          <wps:spPr bwMode="auto">
                            <a:xfrm>
                              <a:off x="1776" y="3672"/>
                              <a:ext cx="35" cy="28"/>
                            </a:xfrm>
                            <a:custGeom>
                              <a:avLst/>
                              <a:gdLst>
                                <a:gd name="T0" fmla="*/ 73 w 104"/>
                                <a:gd name="T1" fmla="*/ 0 h 84"/>
                                <a:gd name="T2" fmla="*/ 0 w 104"/>
                                <a:gd name="T3" fmla="*/ 84 h 84"/>
                                <a:gd name="T4" fmla="*/ 104 w 104"/>
                                <a:gd name="T5" fmla="*/ 37 h 84"/>
                                <a:gd name="T6" fmla="*/ 73 w 104"/>
                                <a:gd name="T7" fmla="*/ 0 h 84"/>
                              </a:gdLst>
                              <a:ahLst/>
                              <a:cxnLst>
                                <a:cxn ang="0">
                                  <a:pos x="T0" y="T1"/>
                                </a:cxn>
                                <a:cxn ang="0">
                                  <a:pos x="T2" y="T3"/>
                                </a:cxn>
                                <a:cxn ang="0">
                                  <a:pos x="T4" y="T5"/>
                                </a:cxn>
                                <a:cxn ang="0">
                                  <a:pos x="T6" y="T7"/>
                                </a:cxn>
                              </a:cxnLst>
                              <a:rect l="0" t="0" r="r" b="b"/>
                              <a:pathLst>
                                <a:path w="104" h="84">
                                  <a:moveTo>
                                    <a:pt x="73" y="0"/>
                                  </a:moveTo>
                                  <a:lnTo>
                                    <a:pt x="0" y="84"/>
                                  </a:lnTo>
                                  <a:lnTo>
                                    <a:pt x="104" y="37"/>
                                  </a:lnTo>
                                  <a:lnTo>
                                    <a:pt x="73" y="0"/>
                                  </a:lnTo>
                                  <a:close/>
                                </a:path>
                              </a:pathLst>
                            </a:custGeom>
                            <a:solidFill>
                              <a:srgbClr val="000000"/>
                            </a:solidFill>
                            <a:ln>
                              <a:noFill/>
                            </a:ln>
                          </wps:spPr>
                          <wps:bodyPr rot="0" vert="horz" wrap="square" lIns="91440" tIns="45720" rIns="91440" bIns="45720" anchor="t" anchorCtr="0" upright="1">
                            <a:noAutofit/>
                          </wps:bodyPr>
                        </wps:wsp>
                        <wps:wsp>
                          <wps:cNvPr id="1211" name="Freeform 298"/>
                          <wps:cNvSpPr/>
                          <wps:spPr bwMode="auto">
                            <a:xfrm>
                              <a:off x="1776" y="3672"/>
                              <a:ext cx="35" cy="28"/>
                            </a:xfrm>
                            <a:custGeom>
                              <a:avLst/>
                              <a:gdLst>
                                <a:gd name="T0" fmla="*/ 73 w 104"/>
                                <a:gd name="T1" fmla="*/ 0 h 84"/>
                                <a:gd name="T2" fmla="*/ 0 w 104"/>
                                <a:gd name="T3" fmla="*/ 84 h 84"/>
                                <a:gd name="T4" fmla="*/ 104 w 104"/>
                                <a:gd name="T5" fmla="*/ 37 h 84"/>
                                <a:gd name="T6" fmla="*/ 73 w 104"/>
                                <a:gd name="T7" fmla="*/ 0 h 84"/>
                              </a:gdLst>
                              <a:ahLst/>
                              <a:cxnLst>
                                <a:cxn ang="0">
                                  <a:pos x="T0" y="T1"/>
                                </a:cxn>
                                <a:cxn ang="0">
                                  <a:pos x="T2" y="T3"/>
                                </a:cxn>
                                <a:cxn ang="0">
                                  <a:pos x="T4" y="T5"/>
                                </a:cxn>
                                <a:cxn ang="0">
                                  <a:pos x="T6" y="T7"/>
                                </a:cxn>
                              </a:cxnLst>
                              <a:rect l="0" t="0" r="r" b="b"/>
                              <a:pathLst>
                                <a:path w="104" h="84">
                                  <a:moveTo>
                                    <a:pt x="73" y="0"/>
                                  </a:moveTo>
                                  <a:lnTo>
                                    <a:pt x="0" y="84"/>
                                  </a:lnTo>
                                  <a:lnTo>
                                    <a:pt x="104" y="37"/>
                                  </a:lnTo>
                                  <a:lnTo>
                                    <a:pt x="73"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212" name="Freeform 299"/>
                          <wps:cNvSpPr/>
                          <wps:spPr bwMode="auto">
                            <a:xfrm>
                              <a:off x="1776" y="3684"/>
                              <a:ext cx="35" cy="44"/>
                            </a:xfrm>
                            <a:custGeom>
                              <a:avLst/>
                              <a:gdLst>
                                <a:gd name="T0" fmla="*/ 73 w 104"/>
                                <a:gd name="T1" fmla="*/ 130 h 130"/>
                                <a:gd name="T2" fmla="*/ 104 w 104"/>
                                <a:gd name="T3" fmla="*/ 0 h 130"/>
                                <a:gd name="T4" fmla="*/ 0 w 104"/>
                                <a:gd name="T5" fmla="*/ 47 h 130"/>
                                <a:gd name="T6" fmla="*/ 73 w 104"/>
                                <a:gd name="T7" fmla="*/ 130 h 130"/>
                              </a:gdLst>
                              <a:ahLst/>
                              <a:cxnLst>
                                <a:cxn ang="0">
                                  <a:pos x="T0" y="T1"/>
                                </a:cxn>
                                <a:cxn ang="0">
                                  <a:pos x="T2" y="T3"/>
                                </a:cxn>
                                <a:cxn ang="0">
                                  <a:pos x="T4" y="T5"/>
                                </a:cxn>
                                <a:cxn ang="0">
                                  <a:pos x="T6" y="T7"/>
                                </a:cxn>
                              </a:cxnLst>
                              <a:rect l="0" t="0" r="r" b="b"/>
                              <a:pathLst>
                                <a:path w="104" h="130">
                                  <a:moveTo>
                                    <a:pt x="73" y="130"/>
                                  </a:moveTo>
                                  <a:lnTo>
                                    <a:pt x="104" y="0"/>
                                  </a:lnTo>
                                  <a:lnTo>
                                    <a:pt x="0" y="47"/>
                                  </a:lnTo>
                                  <a:lnTo>
                                    <a:pt x="73" y="130"/>
                                  </a:lnTo>
                                  <a:close/>
                                </a:path>
                              </a:pathLst>
                            </a:custGeom>
                            <a:solidFill>
                              <a:srgbClr val="000000"/>
                            </a:solidFill>
                            <a:ln>
                              <a:noFill/>
                            </a:ln>
                          </wps:spPr>
                          <wps:bodyPr rot="0" vert="horz" wrap="square" lIns="91440" tIns="45720" rIns="91440" bIns="45720" anchor="t" anchorCtr="0" upright="1">
                            <a:noAutofit/>
                          </wps:bodyPr>
                        </wps:wsp>
                        <wps:wsp>
                          <wps:cNvPr id="1213" name="Freeform 300"/>
                          <wps:cNvSpPr/>
                          <wps:spPr bwMode="auto">
                            <a:xfrm>
                              <a:off x="1776" y="3684"/>
                              <a:ext cx="35" cy="44"/>
                            </a:xfrm>
                            <a:custGeom>
                              <a:avLst/>
                              <a:gdLst>
                                <a:gd name="T0" fmla="*/ 73 w 104"/>
                                <a:gd name="T1" fmla="*/ 130 h 130"/>
                                <a:gd name="T2" fmla="*/ 104 w 104"/>
                                <a:gd name="T3" fmla="*/ 0 h 130"/>
                                <a:gd name="T4" fmla="*/ 0 w 104"/>
                                <a:gd name="T5" fmla="*/ 47 h 130"/>
                                <a:gd name="T6" fmla="*/ 73 w 104"/>
                                <a:gd name="T7" fmla="*/ 130 h 130"/>
                              </a:gdLst>
                              <a:ahLst/>
                              <a:cxnLst>
                                <a:cxn ang="0">
                                  <a:pos x="T0" y="T1"/>
                                </a:cxn>
                                <a:cxn ang="0">
                                  <a:pos x="T2" y="T3"/>
                                </a:cxn>
                                <a:cxn ang="0">
                                  <a:pos x="T4" y="T5"/>
                                </a:cxn>
                                <a:cxn ang="0">
                                  <a:pos x="T6" y="T7"/>
                                </a:cxn>
                              </a:cxnLst>
                              <a:rect l="0" t="0" r="r" b="b"/>
                              <a:pathLst>
                                <a:path w="104" h="130">
                                  <a:moveTo>
                                    <a:pt x="73" y="130"/>
                                  </a:moveTo>
                                  <a:lnTo>
                                    <a:pt x="104" y="0"/>
                                  </a:lnTo>
                                  <a:lnTo>
                                    <a:pt x="0" y="47"/>
                                  </a:lnTo>
                                  <a:lnTo>
                                    <a:pt x="73" y="130"/>
                                  </a:lnTo>
                                </a:path>
                              </a:pathLst>
                            </a:custGeom>
                            <a:noFill/>
                            <a:ln w="12">
                              <a:solidFill>
                                <a:srgbClr val="000000"/>
                              </a:solidFill>
                              <a:prstDash val="solid"/>
                              <a:round/>
                            </a:ln>
                          </wps:spPr>
                          <wps:bodyPr rot="0" vert="horz" wrap="square" lIns="91440" tIns="45720" rIns="91440" bIns="45720" anchor="t" anchorCtr="0" upright="1">
                            <a:noAutofit/>
                          </wps:bodyPr>
                        </wps:wsp>
                        <wps:wsp>
                          <wps:cNvPr id="1214" name="Freeform 301"/>
                          <wps:cNvSpPr/>
                          <wps:spPr bwMode="auto">
                            <a:xfrm>
                              <a:off x="1800" y="3684"/>
                              <a:ext cx="15" cy="44"/>
                            </a:xfrm>
                            <a:custGeom>
                              <a:avLst/>
                              <a:gdLst>
                                <a:gd name="T0" fmla="*/ 31 w 43"/>
                                <a:gd name="T1" fmla="*/ 0 h 130"/>
                                <a:gd name="T2" fmla="*/ 0 w 43"/>
                                <a:gd name="T3" fmla="*/ 130 h 130"/>
                                <a:gd name="T4" fmla="*/ 43 w 43"/>
                                <a:gd name="T5" fmla="*/ 47 h 130"/>
                                <a:gd name="T6" fmla="*/ 31 w 43"/>
                                <a:gd name="T7" fmla="*/ 0 h 130"/>
                              </a:gdLst>
                              <a:ahLst/>
                              <a:cxnLst>
                                <a:cxn ang="0">
                                  <a:pos x="T0" y="T1"/>
                                </a:cxn>
                                <a:cxn ang="0">
                                  <a:pos x="T2" y="T3"/>
                                </a:cxn>
                                <a:cxn ang="0">
                                  <a:pos x="T4" y="T5"/>
                                </a:cxn>
                                <a:cxn ang="0">
                                  <a:pos x="T6" y="T7"/>
                                </a:cxn>
                              </a:cxnLst>
                              <a:rect l="0" t="0" r="r" b="b"/>
                              <a:pathLst>
                                <a:path w="43" h="130">
                                  <a:moveTo>
                                    <a:pt x="31" y="0"/>
                                  </a:moveTo>
                                  <a:lnTo>
                                    <a:pt x="0" y="130"/>
                                  </a:lnTo>
                                  <a:lnTo>
                                    <a:pt x="43" y="47"/>
                                  </a:lnTo>
                                  <a:lnTo>
                                    <a:pt x="31" y="0"/>
                                  </a:lnTo>
                                  <a:close/>
                                </a:path>
                              </a:pathLst>
                            </a:custGeom>
                            <a:solidFill>
                              <a:srgbClr val="000000"/>
                            </a:solidFill>
                            <a:ln>
                              <a:noFill/>
                            </a:ln>
                          </wps:spPr>
                          <wps:bodyPr rot="0" vert="horz" wrap="square" lIns="91440" tIns="45720" rIns="91440" bIns="45720" anchor="t" anchorCtr="0" upright="1">
                            <a:noAutofit/>
                          </wps:bodyPr>
                        </wps:wsp>
                        <wps:wsp>
                          <wps:cNvPr id="1215" name="Freeform 302"/>
                          <wps:cNvSpPr/>
                          <wps:spPr bwMode="auto">
                            <a:xfrm>
                              <a:off x="1800" y="3684"/>
                              <a:ext cx="15" cy="44"/>
                            </a:xfrm>
                            <a:custGeom>
                              <a:avLst/>
                              <a:gdLst>
                                <a:gd name="T0" fmla="*/ 31 w 43"/>
                                <a:gd name="T1" fmla="*/ 0 h 130"/>
                                <a:gd name="T2" fmla="*/ 0 w 43"/>
                                <a:gd name="T3" fmla="*/ 130 h 130"/>
                                <a:gd name="T4" fmla="*/ 43 w 43"/>
                                <a:gd name="T5" fmla="*/ 47 h 130"/>
                                <a:gd name="T6" fmla="*/ 31 w 43"/>
                                <a:gd name="T7" fmla="*/ 0 h 130"/>
                              </a:gdLst>
                              <a:ahLst/>
                              <a:cxnLst>
                                <a:cxn ang="0">
                                  <a:pos x="T0" y="T1"/>
                                </a:cxn>
                                <a:cxn ang="0">
                                  <a:pos x="T2" y="T3"/>
                                </a:cxn>
                                <a:cxn ang="0">
                                  <a:pos x="T4" y="T5"/>
                                </a:cxn>
                                <a:cxn ang="0">
                                  <a:pos x="T6" y="T7"/>
                                </a:cxn>
                              </a:cxnLst>
                              <a:rect l="0" t="0" r="r" b="b"/>
                              <a:pathLst>
                                <a:path w="43" h="130">
                                  <a:moveTo>
                                    <a:pt x="31" y="0"/>
                                  </a:moveTo>
                                  <a:lnTo>
                                    <a:pt x="0" y="130"/>
                                  </a:lnTo>
                                  <a:lnTo>
                                    <a:pt x="43" y="47"/>
                                  </a:lnTo>
                                  <a:lnTo>
                                    <a:pt x="31"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216" name="Freeform 303"/>
                          <wps:cNvSpPr/>
                          <wps:spPr bwMode="auto">
                            <a:xfrm>
                              <a:off x="1800" y="3700"/>
                              <a:ext cx="15" cy="28"/>
                            </a:xfrm>
                            <a:custGeom>
                              <a:avLst/>
                              <a:gdLst>
                                <a:gd name="T0" fmla="*/ 31 w 43"/>
                                <a:gd name="T1" fmla="*/ 46 h 83"/>
                                <a:gd name="T2" fmla="*/ 43 w 43"/>
                                <a:gd name="T3" fmla="*/ 0 h 83"/>
                                <a:gd name="T4" fmla="*/ 0 w 43"/>
                                <a:gd name="T5" fmla="*/ 83 h 83"/>
                                <a:gd name="T6" fmla="*/ 31 w 43"/>
                                <a:gd name="T7" fmla="*/ 46 h 83"/>
                              </a:gdLst>
                              <a:ahLst/>
                              <a:cxnLst>
                                <a:cxn ang="0">
                                  <a:pos x="T0" y="T1"/>
                                </a:cxn>
                                <a:cxn ang="0">
                                  <a:pos x="T2" y="T3"/>
                                </a:cxn>
                                <a:cxn ang="0">
                                  <a:pos x="T4" y="T5"/>
                                </a:cxn>
                                <a:cxn ang="0">
                                  <a:pos x="T6" y="T7"/>
                                </a:cxn>
                              </a:cxnLst>
                              <a:rect l="0" t="0" r="r" b="b"/>
                              <a:pathLst>
                                <a:path w="43" h="83">
                                  <a:moveTo>
                                    <a:pt x="31" y="46"/>
                                  </a:moveTo>
                                  <a:lnTo>
                                    <a:pt x="43" y="0"/>
                                  </a:lnTo>
                                  <a:lnTo>
                                    <a:pt x="0" y="83"/>
                                  </a:lnTo>
                                  <a:lnTo>
                                    <a:pt x="31" y="46"/>
                                  </a:lnTo>
                                  <a:close/>
                                </a:path>
                              </a:pathLst>
                            </a:custGeom>
                            <a:solidFill>
                              <a:srgbClr val="000000"/>
                            </a:solidFill>
                            <a:ln>
                              <a:noFill/>
                            </a:ln>
                          </wps:spPr>
                          <wps:bodyPr rot="0" vert="horz" wrap="square" lIns="91440" tIns="45720" rIns="91440" bIns="45720" anchor="t" anchorCtr="0" upright="1">
                            <a:noAutofit/>
                          </wps:bodyPr>
                        </wps:wsp>
                        <wps:wsp>
                          <wps:cNvPr id="1217" name="Freeform 304"/>
                          <wps:cNvSpPr/>
                          <wps:spPr bwMode="auto">
                            <a:xfrm>
                              <a:off x="1800" y="3700"/>
                              <a:ext cx="15" cy="28"/>
                            </a:xfrm>
                            <a:custGeom>
                              <a:avLst/>
                              <a:gdLst>
                                <a:gd name="T0" fmla="*/ 31 w 43"/>
                                <a:gd name="T1" fmla="*/ 46 h 83"/>
                                <a:gd name="T2" fmla="*/ 43 w 43"/>
                                <a:gd name="T3" fmla="*/ 0 h 83"/>
                                <a:gd name="T4" fmla="*/ 0 w 43"/>
                                <a:gd name="T5" fmla="*/ 83 h 83"/>
                                <a:gd name="T6" fmla="*/ 31 w 43"/>
                                <a:gd name="T7" fmla="*/ 46 h 83"/>
                              </a:gdLst>
                              <a:ahLst/>
                              <a:cxnLst>
                                <a:cxn ang="0">
                                  <a:pos x="T0" y="T1"/>
                                </a:cxn>
                                <a:cxn ang="0">
                                  <a:pos x="T2" y="T3"/>
                                </a:cxn>
                                <a:cxn ang="0">
                                  <a:pos x="T4" y="T5"/>
                                </a:cxn>
                                <a:cxn ang="0">
                                  <a:pos x="T6" y="T7"/>
                                </a:cxn>
                              </a:cxnLst>
                              <a:rect l="0" t="0" r="r" b="b"/>
                              <a:pathLst>
                                <a:path w="43" h="83">
                                  <a:moveTo>
                                    <a:pt x="31" y="46"/>
                                  </a:moveTo>
                                  <a:lnTo>
                                    <a:pt x="43" y="0"/>
                                  </a:lnTo>
                                  <a:lnTo>
                                    <a:pt x="0" y="83"/>
                                  </a:lnTo>
                                  <a:lnTo>
                                    <a:pt x="31"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218" name="Freeform 305"/>
                          <wps:cNvSpPr/>
                          <wps:spPr bwMode="auto">
                            <a:xfrm>
                              <a:off x="1800" y="3672"/>
                              <a:ext cx="15" cy="56"/>
                            </a:xfrm>
                            <a:custGeom>
                              <a:avLst/>
                              <a:gdLst>
                                <a:gd name="T0" fmla="*/ 0 w 43"/>
                                <a:gd name="T1" fmla="*/ 167 h 167"/>
                                <a:gd name="T2" fmla="*/ 31 w 43"/>
                                <a:gd name="T3" fmla="*/ 130 h 167"/>
                                <a:gd name="T4" fmla="*/ 43 w 43"/>
                                <a:gd name="T5" fmla="*/ 84 h 167"/>
                                <a:gd name="T6" fmla="*/ 31 w 43"/>
                                <a:gd name="T7" fmla="*/ 37 h 167"/>
                                <a:gd name="T8" fmla="*/ 0 w 43"/>
                                <a:gd name="T9" fmla="*/ 0 h 167"/>
                              </a:gdLst>
                              <a:ahLst/>
                              <a:cxnLst>
                                <a:cxn ang="0">
                                  <a:pos x="T0" y="T1"/>
                                </a:cxn>
                                <a:cxn ang="0">
                                  <a:pos x="T2" y="T3"/>
                                </a:cxn>
                                <a:cxn ang="0">
                                  <a:pos x="T4" y="T5"/>
                                </a:cxn>
                                <a:cxn ang="0">
                                  <a:pos x="T6" y="T7"/>
                                </a:cxn>
                                <a:cxn ang="0">
                                  <a:pos x="T8" y="T9"/>
                                </a:cxn>
                              </a:cxnLst>
                              <a:rect l="0" t="0" r="r" b="b"/>
                              <a:pathLst>
                                <a:path w="43" h="167">
                                  <a:moveTo>
                                    <a:pt x="0" y="167"/>
                                  </a:moveTo>
                                  <a:lnTo>
                                    <a:pt x="31" y="130"/>
                                  </a:lnTo>
                                  <a:lnTo>
                                    <a:pt x="43" y="84"/>
                                  </a:lnTo>
                                  <a:lnTo>
                                    <a:pt x="31" y="37"/>
                                  </a:lnTo>
                                  <a:lnTo>
                                    <a:pt x="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219" name="Line 306"/>
                          <wps:cNvCnPr>
                            <a:cxnSpLocks noChangeShapeType="1"/>
                          </wps:cNvCnPr>
                          <wps:spPr bwMode="auto">
                            <a:xfrm>
                              <a:off x="1776" y="3700"/>
                              <a:ext cx="24" cy="28"/>
                            </a:xfrm>
                            <a:prstGeom prst="line">
                              <a:avLst/>
                            </a:prstGeom>
                            <a:noFill/>
                            <a:ln w="12">
                              <a:solidFill>
                                <a:srgbClr val="000000"/>
                              </a:solidFill>
                              <a:round/>
                            </a:ln>
                          </wps:spPr>
                          <wps:bodyPr/>
                        </wps:wsp>
                        <wps:wsp>
                          <wps:cNvPr id="1220" name="Line 307"/>
                          <wps:cNvCnPr>
                            <a:cxnSpLocks noChangeShapeType="1"/>
                          </wps:cNvCnPr>
                          <wps:spPr bwMode="auto">
                            <a:xfrm flipV="1">
                              <a:off x="1776" y="3672"/>
                              <a:ext cx="24" cy="28"/>
                            </a:xfrm>
                            <a:prstGeom prst="line">
                              <a:avLst/>
                            </a:prstGeom>
                            <a:noFill/>
                            <a:ln w="12">
                              <a:solidFill>
                                <a:srgbClr val="000000"/>
                              </a:solidFill>
                              <a:round/>
                            </a:ln>
                          </wps:spPr>
                          <wps:bodyPr/>
                        </wps:wsp>
                        <wps:wsp>
                          <wps:cNvPr id="1221" name="Freeform 308"/>
                          <wps:cNvSpPr/>
                          <wps:spPr bwMode="auto">
                            <a:xfrm>
                              <a:off x="722" y="978"/>
                              <a:ext cx="214" cy="215"/>
                            </a:xfrm>
                            <a:custGeom>
                              <a:avLst/>
                              <a:gdLst>
                                <a:gd name="T0" fmla="*/ 0 w 642"/>
                                <a:gd name="T1" fmla="*/ 643 h 643"/>
                                <a:gd name="T2" fmla="*/ 142 w 642"/>
                                <a:gd name="T3" fmla="*/ 628 h 643"/>
                                <a:gd name="T4" fmla="*/ 278 w 642"/>
                                <a:gd name="T5" fmla="*/ 580 h 643"/>
                                <a:gd name="T6" fmla="*/ 400 w 642"/>
                                <a:gd name="T7" fmla="*/ 503 h 643"/>
                                <a:gd name="T8" fmla="*/ 502 w 642"/>
                                <a:gd name="T9" fmla="*/ 401 h 643"/>
                                <a:gd name="T10" fmla="*/ 579 w 642"/>
                                <a:gd name="T11" fmla="*/ 279 h 643"/>
                                <a:gd name="T12" fmla="*/ 626 w 642"/>
                                <a:gd name="T13" fmla="*/ 144 h 643"/>
                                <a:gd name="T14" fmla="*/ 642 w 642"/>
                                <a:gd name="T15" fmla="*/ 0 h 64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642" h="643">
                                  <a:moveTo>
                                    <a:pt x="0" y="643"/>
                                  </a:moveTo>
                                  <a:lnTo>
                                    <a:pt x="142" y="628"/>
                                  </a:lnTo>
                                  <a:lnTo>
                                    <a:pt x="278" y="580"/>
                                  </a:lnTo>
                                  <a:lnTo>
                                    <a:pt x="400" y="503"/>
                                  </a:lnTo>
                                  <a:lnTo>
                                    <a:pt x="502" y="401"/>
                                  </a:lnTo>
                                  <a:lnTo>
                                    <a:pt x="579" y="279"/>
                                  </a:lnTo>
                                  <a:lnTo>
                                    <a:pt x="626" y="144"/>
                                  </a:lnTo>
                                  <a:lnTo>
                                    <a:pt x="642"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222" name="Line 309"/>
                          <wps:cNvCnPr>
                            <a:cxnSpLocks noChangeShapeType="1"/>
                          </wps:cNvCnPr>
                          <wps:spPr bwMode="auto">
                            <a:xfrm>
                              <a:off x="240" y="1193"/>
                              <a:ext cx="482" cy="1"/>
                            </a:xfrm>
                            <a:prstGeom prst="line">
                              <a:avLst/>
                            </a:prstGeom>
                            <a:noFill/>
                            <a:ln w="12">
                              <a:solidFill>
                                <a:srgbClr val="000000"/>
                              </a:solidFill>
                              <a:round/>
                            </a:ln>
                          </wps:spPr>
                          <wps:bodyPr/>
                        </wps:wsp>
                        <wps:wsp>
                          <wps:cNvPr id="1223" name="Line 310"/>
                          <wps:cNvCnPr>
                            <a:cxnSpLocks noChangeShapeType="1"/>
                          </wps:cNvCnPr>
                          <wps:spPr bwMode="auto">
                            <a:xfrm>
                              <a:off x="240" y="1426"/>
                              <a:ext cx="482" cy="1"/>
                            </a:xfrm>
                            <a:prstGeom prst="line">
                              <a:avLst/>
                            </a:prstGeom>
                            <a:noFill/>
                            <a:ln w="12">
                              <a:solidFill>
                                <a:srgbClr val="000000"/>
                              </a:solidFill>
                              <a:round/>
                            </a:ln>
                          </wps:spPr>
                          <wps:bodyPr/>
                        </wps:wsp>
                        <wps:wsp>
                          <wps:cNvPr id="1224" name="Freeform 311"/>
                          <wps:cNvSpPr/>
                          <wps:spPr bwMode="auto">
                            <a:xfrm>
                              <a:off x="722" y="978"/>
                              <a:ext cx="447" cy="448"/>
                            </a:xfrm>
                            <a:custGeom>
                              <a:avLst/>
                              <a:gdLst>
                                <a:gd name="T0" fmla="*/ 0 w 1340"/>
                                <a:gd name="T1" fmla="*/ 1342 h 1342"/>
                                <a:gd name="T2" fmla="*/ 190 w 1340"/>
                                <a:gd name="T3" fmla="*/ 1329 h 1342"/>
                                <a:gd name="T4" fmla="*/ 377 w 1340"/>
                                <a:gd name="T5" fmla="*/ 1288 h 1342"/>
                                <a:gd name="T6" fmla="*/ 556 w 1340"/>
                                <a:gd name="T7" fmla="*/ 1221 h 1342"/>
                                <a:gd name="T8" fmla="*/ 725 w 1340"/>
                                <a:gd name="T9" fmla="*/ 1130 h 1342"/>
                                <a:gd name="T10" fmla="*/ 878 w 1340"/>
                                <a:gd name="T11" fmla="*/ 1014 h 1342"/>
                                <a:gd name="T12" fmla="*/ 1013 w 1340"/>
                                <a:gd name="T13" fmla="*/ 879 h 1342"/>
                                <a:gd name="T14" fmla="*/ 1127 w 1340"/>
                                <a:gd name="T15" fmla="*/ 726 h 1342"/>
                                <a:gd name="T16" fmla="*/ 1219 w 1340"/>
                                <a:gd name="T17" fmla="*/ 558 h 1342"/>
                                <a:gd name="T18" fmla="*/ 1286 w 1340"/>
                                <a:gd name="T19" fmla="*/ 378 h 1342"/>
                                <a:gd name="T20" fmla="*/ 1326 w 1340"/>
                                <a:gd name="T21" fmla="*/ 191 h 1342"/>
                                <a:gd name="T22" fmla="*/ 1340 w 1340"/>
                                <a:gd name="T23" fmla="*/ 0 h 13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340" h="1342">
                                  <a:moveTo>
                                    <a:pt x="0" y="1342"/>
                                  </a:moveTo>
                                  <a:lnTo>
                                    <a:pt x="190" y="1329"/>
                                  </a:lnTo>
                                  <a:lnTo>
                                    <a:pt x="377" y="1288"/>
                                  </a:lnTo>
                                  <a:lnTo>
                                    <a:pt x="556" y="1221"/>
                                  </a:lnTo>
                                  <a:lnTo>
                                    <a:pt x="725" y="1130"/>
                                  </a:lnTo>
                                  <a:lnTo>
                                    <a:pt x="878" y="1014"/>
                                  </a:lnTo>
                                  <a:lnTo>
                                    <a:pt x="1013" y="879"/>
                                  </a:lnTo>
                                  <a:lnTo>
                                    <a:pt x="1127" y="726"/>
                                  </a:lnTo>
                                  <a:lnTo>
                                    <a:pt x="1219" y="558"/>
                                  </a:lnTo>
                                  <a:lnTo>
                                    <a:pt x="1286" y="378"/>
                                  </a:lnTo>
                                  <a:lnTo>
                                    <a:pt x="1326" y="191"/>
                                  </a:lnTo>
                                  <a:lnTo>
                                    <a:pt x="134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225" name="Line 312"/>
                          <wps:cNvCnPr>
                            <a:cxnSpLocks noChangeShapeType="1"/>
                          </wps:cNvCnPr>
                          <wps:spPr bwMode="auto">
                            <a:xfrm>
                              <a:off x="1519" y="1193"/>
                              <a:ext cx="617" cy="1"/>
                            </a:xfrm>
                            <a:prstGeom prst="line">
                              <a:avLst/>
                            </a:prstGeom>
                            <a:noFill/>
                            <a:ln w="12">
                              <a:solidFill>
                                <a:srgbClr val="000000"/>
                              </a:solidFill>
                              <a:round/>
                            </a:ln>
                          </wps:spPr>
                          <wps:bodyPr/>
                        </wps:wsp>
                        <wps:wsp>
                          <wps:cNvPr id="1226" name="Freeform 313"/>
                          <wps:cNvSpPr/>
                          <wps:spPr bwMode="auto">
                            <a:xfrm>
                              <a:off x="1072" y="1193"/>
                              <a:ext cx="447" cy="447"/>
                            </a:xfrm>
                            <a:custGeom>
                              <a:avLst/>
                              <a:gdLst>
                                <a:gd name="T0" fmla="*/ 1342 w 1342"/>
                                <a:gd name="T1" fmla="*/ 0 h 1343"/>
                                <a:gd name="T2" fmla="*/ 1151 w 1342"/>
                                <a:gd name="T3" fmla="*/ 14 h 1343"/>
                                <a:gd name="T4" fmla="*/ 963 w 1342"/>
                                <a:gd name="T5" fmla="*/ 55 h 1343"/>
                                <a:gd name="T6" fmla="*/ 784 w 1342"/>
                                <a:gd name="T7" fmla="*/ 122 h 1343"/>
                                <a:gd name="T8" fmla="*/ 617 w 1342"/>
                                <a:gd name="T9" fmla="*/ 214 h 1343"/>
                                <a:gd name="T10" fmla="*/ 464 w 1342"/>
                                <a:gd name="T11" fmla="*/ 328 h 1343"/>
                                <a:gd name="T12" fmla="*/ 328 w 1342"/>
                                <a:gd name="T13" fmla="*/ 464 h 1343"/>
                                <a:gd name="T14" fmla="*/ 213 w 1342"/>
                                <a:gd name="T15" fmla="*/ 618 h 1343"/>
                                <a:gd name="T16" fmla="*/ 122 w 1342"/>
                                <a:gd name="T17" fmla="*/ 785 h 1343"/>
                                <a:gd name="T18" fmla="*/ 55 w 1342"/>
                                <a:gd name="T19" fmla="*/ 965 h 1343"/>
                                <a:gd name="T20" fmla="*/ 14 w 1342"/>
                                <a:gd name="T21" fmla="*/ 1152 h 1343"/>
                                <a:gd name="T22" fmla="*/ 0 w 1342"/>
                                <a:gd name="T23" fmla="*/ 1343 h 13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342" h="1343">
                                  <a:moveTo>
                                    <a:pt x="1342" y="0"/>
                                  </a:moveTo>
                                  <a:lnTo>
                                    <a:pt x="1151" y="14"/>
                                  </a:lnTo>
                                  <a:lnTo>
                                    <a:pt x="963" y="55"/>
                                  </a:lnTo>
                                  <a:lnTo>
                                    <a:pt x="784" y="122"/>
                                  </a:lnTo>
                                  <a:lnTo>
                                    <a:pt x="617" y="214"/>
                                  </a:lnTo>
                                  <a:lnTo>
                                    <a:pt x="464" y="328"/>
                                  </a:lnTo>
                                  <a:lnTo>
                                    <a:pt x="328" y="464"/>
                                  </a:lnTo>
                                  <a:lnTo>
                                    <a:pt x="213" y="618"/>
                                  </a:lnTo>
                                  <a:lnTo>
                                    <a:pt x="122" y="785"/>
                                  </a:lnTo>
                                  <a:lnTo>
                                    <a:pt x="55" y="965"/>
                                  </a:lnTo>
                                  <a:lnTo>
                                    <a:pt x="14" y="1152"/>
                                  </a:lnTo>
                                  <a:lnTo>
                                    <a:pt x="0" y="1343"/>
                                  </a:lnTo>
                                </a:path>
                              </a:pathLst>
                            </a:custGeom>
                            <a:noFill/>
                            <a:ln w="12">
                              <a:solidFill>
                                <a:srgbClr val="000000"/>
                              </a:solidFill>
                              <a:prstDash val="solid"/>
                              <a:round/>
                            </a:ln>
                          </wps:spPr>
                          <wps:bodyPr rot="0" vert="horz" wrap="square" lIns="91440" tIns="45720" rIns="91440" bIns="45720" anchor="t" anchorCtr="0" upright="1">
                            <a:noAutofit/>
                          </wps:bodyPr>
                        </wps:wsp>
                        <wps:wsp>
                          <wps:cNvPr id="1227" name="Freeform 314"/>
                          <wps:cNvSpPr/>
                          <wps:spPr bwMode="auto">
                            <a:xfrm>
                              <a:off x="1304" y="1426"/>
                              <a:ext cx="215" cy="214"/>
                            </a:xfrm>
                            <a:custGeom>
                              <a:avLst/>
                              <a:gdLst>
                                <a:gd name="T0" fmla="*/ 644 w 644"/>
                                <a:gd name="T1" fmla="*/ 0 h 644"/>
                                <a:gd name="T2" fmla="*/ 500 w 644"/>
                                <a:gd name="T3" fmla="*/ 16 h 644"/>
                                <a:gd name="T4" fmla="*/ 365 w 644"/>
                                <a:gd name="T5" fmla="*/ 64 h 644"/>
                                <a:gd name="T6" fmla="*/ 242 w 644"/>
                                <a:gd name="T7" fmla="*/ 141 h 644"/>
                                <a:gd name="T8" fmla="*/ 141 w 644"/>
                                <a:gd name="T9" fmla="*/ 242 h 644"/>
                                <a:gd name="T10" fmla="*/ 64 w 644"/>
                                <a:gd name="T11" fmla="*/ 365 h 644"/>
                                <a:gd name="T12" fmla="*/ 17 w 644"/>
                                <a:gd name="T13" fmla="*/ 501 h 644"/>
                                <a:gd name="T14" fmla="*/ 0 w 644"/>
                                <a:gd name="T15" fmla="*/ 644 h 64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644" h="644">
                                  <a:moveTo>
                                    <a:pt x="644" y="0"/>
                                  </a:moveTo>
                                  <a:lnTo>
                                    <a:pt x="500" y="16"/>
                                  </a:lnTo>
                                  <a:lnTo>
                                    <a:pt x="365" y="64"/>
                                  </a:lnTo>
                                  <a:lnTo>
                                    <a:pt x="242" y="141"/>
                                  </a:lnTo>
                                  <a:lnTo>
                                    <a:pt x="141" y="242"/>
                                  </a:lnTo>
                                  <a:lnTo>
                                    <a:pt x="64" y="365"/>
                                  </a:lnTo>
                                  <a:lnTo>
                                    <a:pt x="17" y="501"/>
                                  </a:lnTo>
                                  <a:lnTo>
                                    <a:pt x="0" y="644"/>
                                  </a:lnTo>
                                </a:path>
                              </a:pathLst>
                            </a:custGeom>
                            <a:noFill/>
                            <a:ln w="12">
                              <a:solidFill>
                                <a:srgbClr val="000000"/>
                              </a:solidFill>
                              <a:prstDash val="solid"/>
                              <a:round/>
                            </a:ln>
                          </wps:spPr>
                          <wps:bodyPr rot="0" vert="horz" wrap="square" lIns="91440" tIns="45720" rIns="91440" bIns="45720" anchor="t" anchorCtr="0" upright="1">
                            <a:noAutofit/>
                          </wps:bodyPr>
                        </wps:wsp>
                        <wps:wsp>
                          <wps:cNvPr id="1228" name="Line 315"/>
                          <wps:cNvCnPr>
                            <a:cxnSpLocks noChangeShapeType="1"/>
                          </wps:cNvCnPr>
                          <wps:spPr bwMode="auto">
                            <a:xfrm>
                              <a:off x="1519" y="1426"/>
                              <a:ext cx="617" cy="1"/>
                            </a:xfrm>
                            <a:prstGeom prst="line">
                              <a:avLst/>
                            </a:prstGeom>
                            <a:noFill/>
                            <a:ln w="12">
                              <a:solidFill>
                                <a:srgbClr val="000000"/>
                              </a:solidFill>
                              <a:round/>
                            </a:ln>
                          </wps:spPr>
                          <wps:bodyPr/>
                        </wps:wsp>
                        <wps:wsp>
                          <wps:cNvPr id="1229" name="Line 316"/>
                          <wps:cNvCnPr>
                            <a:cxnSpLocks noChangeShapeType="1"/>
                          </wps:cNvCnPr>
                          <wps:spPr bwMode="auto">
                            <a:xfrm>
                              <a:off x="1304" y="1640"/>
                              <a:ext cx="1" cy="869"/>
                            </a:xfrm>
                            <a:prstGeom prst="line">
                              <a:avLst/>
                            </a:prstGeom>
                            <a:noFill/>
                            <a:ln w="12">
                              <a:solidFill>
                                <a:srgbClr val="000000"/>
                              </a:solidFill>
                              <a:round/>
                            </a:ln>
                          </wps:spPr>
                          <wps:bodyPr/>
                        </wps:wsp>
                        <wps:wsp>
                          <wps:cNvPr id="1230" name="Line 317"/>
                          <wps:cNvCnPr>
                            <a:cxnSpLocks noChangeShapeType="1"/>
                          </wps:cNvCnPr>
                          <wps:spPr bwMode="auto">
                            <a:xfrm>
                              <a:off x="1072" y="1640"/>
                              <a:ext cx="1" cy="869"/>
                            </a:xfrm>
                            <a:prstGeom prst="line">
                              <a:avLst/>
                            </a:prstGeom>
                            <a:noFill/>
                            <a:ln w="12">
                              <a:solidFill>
                                <a:srgbClr val="000000"/>
                              </a:solidFill>
                              <a:round/>
                            </a:ln>
                          </wps:spPr>
                          <wps:bodyPr/>
                        </wps:wsp>
                        <wps:wsp>
                          <wps:cNvPr id="1231" name="Line 318"/>
                          <wps:cNvCnPr>
                            <a:cxnSpLocks noChangeShapeType="1"/>
                          </wps:cNvCnPr>
                          <wps:spPr bwMode="auto">
                            <a:xfrm>
                              <a:off x="1800" y="543"/>
                              <a:ext cx="1" cy="126"/>
                            </a:xfrm>
                            <a:prstGeom prst="line">
                              <a:avLst/>
                            </a:prstGeom>
                            <a:noFill/>
                            <a:ln w="12">
                              <a:solidFill>
                                <a:srgbClr val="000000"/>
                              </a:solidFill>
                              <a:round/>
                            </a:ln>
                          </wps:spPr>
                          <wps:bodyPr/>
                        </wps:wsp>
                        <wps:wsp>
                          <wps:cNvPr id="1232" name="Line 319"/>
                          <wps:cNvCnPr>
                            <a:cxnSpLocks noChangeShapeType="1"/>
                          </wps:cNvCnPr>
                          <wps:spPr bwMode="auto">
                            <a:xfrm>
                              <a:off x="576" y="543"/>
                              <a:ext cx="1" cy="126"/>
                            </a:xfrm>
                            <a:prstGeom prst="line">
                              <a:avLst/>
                            </a:prstGeom>
                            <a:noFill/>
                            <a:ln w="12">
                              <a:solidFill>
                                <a:srgbClr val="000000"/>
                              </a:solidFill>
                              <a:round/>
                            </a:ln>
                          </wps:spPr>
                          <wps:bodyPr/>
                        </wps:wsp>
                        <wps:wsp>
                          <wps:cNvPr id="1233" name="Freeform 320"/>
                          <wps:cNvSpPr/>
                          <wps:spPr bwMode="auto">
                            <a:xfrm>
                              <a:off x="1359" y="1309"/>
                              <a:ext cx="160" cy="42"/>
                            </a:xfrm>
                            <a:custGeom>
                              <a:avLst/>
                              <a:gdLst>
                                <a:gd name="T0" fmla="*/ 481 w 481"/>
                                <a:gd name="T1" fmla="*/ 0 h 126"/>
                                <a:gd name="T2" fmla="*/ 309 w 481"/>
                                <a:gd name="T3" fmla="*/ 15 h 126"/>
                                <a:gd name="T4" fmla="*/ 141 w 481"/>
                                <a:gd name="T5" fmla="*/ 60 h 126"/>
                                <a:gd name="T6" fmla="*/ 0 w 481"/>
                                <a:gd name="T7" fmla="*/ 126 h 126"/>
                              </a:gdLst>
                              <a:ahLst/>
                              <a:cxnLst>
                                <a:cxn ang="0">
                                  <a:pos x="T0" y="T1"/>
                                </a:cxn>
                                <a:cxn ang="0">
                                  <a:pos x="T2" y="T3"/>
                                </a:cxn>
                                <a:cxn ang="0">
                                  <a:pos x="T4" y="T5"/>
                                </a:cxn>
                                <a:cxn ang="0">
                                  <a:pos x="T6" y="T7"/>
                                </a:cxn>
                              </a:cxnLst>
                              <a:rect l="0" t="0" r="r" b="b"/>
                              <a:pathLst>
                                <a:path w="481" h="126">
                                  <a:moveTo>
                                    <a:pt x="481" y="0"/>
                                  </a:moveTo>
                                  <a:lnTo>
                                    <a:pt x="309" y="15"/>
                                  </a:lnTo>
                                  <a:lnTo>
                                    <a:pt x="141" y="60"/>
                                  </a:lnTo>
                                  <a:lnTo>
                                    <a:pt x="0" y="126"/>
                                  </a:lnTo>
                                </a:path>
                              </a:pathLst>
                            </a:custGeom>
                            <a:noFill/>
                            <a:ln w="6">
                              <a:solidFill>
                                <a:srgbClr val="868686"/>
                              </a:solidFill>
                              <a:prstDash val="solid"/>
                              <a:round/>
                            </a:ln>
                          </wps:spPr>
                          <wps:bodyPr rot="0" vert="horz" wrap="square" lIns="91440" tIns="45720" rIns="91440" bIns="45720" anchor="t" anchorCtr="0" upright="1">
                            <a:noAutofit/>
                          </wps:bodyPr>
                        </wps:wsp>
                        <wps:wsp>
                          <wps:cNvPr id="1234" name="Line 321"/>
                          <wps:cNvCnPr>
                            <a:cxnSpLocks noChangeShapeType="1"/>
                          </wps:cNvCnPr>
                          <wps:spPr bwMode="auto">
                            <a:xfrm>
                              <a:off x="1286" y="1407"/>
                              <a:ext cx="1" cy="1"/>
                            </a:xfrm>
                            <a:prstGeom prst="line">
                              <a:avLst/>
                            </a:prstGeom>
                            <a:noFill/>
                            <a:ln w="6">
                              <a:solidFill>
                                <a:srgbClr val="868686"/>
                              </a:solidFill>
                              <a:round/>
                            </a:ln>
                          </wps:spPr>
                          <wps:bodyPr/>
                        </wps:wsp>
                        <wps:wsp>
                          <wps:cNvPr id="1235" name="Freeform 322"/>
                          <wps:cNvSpPr/>
                          <wps:spPr bwMode="auto">
                            <a:xfrm>
                              <a:off x="1188" y="1480"/>
                              <a:ext cx="42" cy="160"/>
                            </a:xfrm>
                            <a:custGeom>
                              <a:avLst/>
                              <a:gdLst>
                                <a:gd name="T0" fmla="*/ 127 w 127"/>
                                <a:gd name="T1" fmla="*/ 0 h 482"/>
                                <a:gd name="T2" fmla="*/ 60 w 127"/>
                                <a:gd name="T3" fmla="*/ 142 h 482"/>
                                <a:gd name="T4" fmla="*/ 16 w 127"/>
                                <a:gd name="T5" fmla="*/ 310 h 482"/>
                                <a:gd name="T6" fmla="*/ 0 w 127"/>
                                <a:gd name="T7" fmla="*/ 482 h 482"/>
                              </a:gdLst>
                              <a:ahLst/>
                              <a:cxnLst>
                                <a:cxn ang="0">
                                  <a:pos x="T0" y="T1"/>
                                </a:cxn>
                                <a:cxn ang="0">
                                  <a:pos x="T2" y="T3"/>
                                </a:cxn>
                                <a:cxn ang="0">
                                  <a:pos x="T4" y="T5"/>
                                </a:cxn>
                                <a:cxn ang="0">
                                  <a:pos x="T6" y="T7"/>
                                </a:cxn>
                              </a:cxnLst>
                              <a:rect l="0" t="0" r="r" b="b"/>
                              <a:pathLst>
                                <a:path w="127" h="482">
                                  <a:moveTo>
                                    <a:pt x="127" y="0"/>
                                  </a:moveTo>
                                  <a:lnTo>
                                    <a:pt x="60" y="142"/>
                                  </a:lnTo>
                                  <a:lnTo>
                                    <a:pt x="16" y="310"/>
                                  </a:lnTo>
                                  <a:lnTo>
                                    <a:pt x="0" y="482"/>
                                  </a:lnTo>
                                </a:path>
                              </a:pathLst>
                            </a:custGeom>
                            <a:noFill/>
                            <a:ln w="6">
                              <a:solidFill>
                                <a:srgbClr val="868686"/>
                              </a:solidFill>
                              <a:prstDash val="solid"/>
                              <a:round/>
                            </a:ln>
                          </wps:spPr>
                          <wps:bodyPr rot="0" vert="horz" wrap="square" lIns="91440" tIns="45720" rIns="91440" bIns="45720" anchor="t" anchorCtr="0" upright="1">
                            <a:noAutofit/>
                          </wps:bodyPr>
                        </wps:wsp>
                        <wps:wsp>
                          <wps:cNvPr id="1236" name="Line 323"/>
                          <wps:cNvCnPr>
                            <a:cxnSpLocks noChangeShapeType="1"/>
                          </wps:cNvCnPr>
                          <wps:spPr bwMode="auto">
                            <a:xfrm>
                              <a:off x="1188" y="116"/>
                              <a:ext cx="1" cy="118"/>
                            </a:xfrm>
                            <a:prstGeom prst="line">
                              <a:avLst/>
                            </a:prstGeom>
                            <a:noFill/>
                            <a:ln w="6">
                              <a:solidFill>
                                <a:srgbClr val="868686"/>
                              </a:solidFill>
                              <a:round/>
                            </a:ln>
                          </wps:spPr>
                          <wps:bodyPr/>
                        </wps:wsp>
                        <wps:wsp>
                          <wps:cNvPr id="1237" name="Line 324"/>
                          <wps:cNvCnPr>
                            <a:cxnSpLocks noChangeShapeType="1"/>
                          </wps:cNvCnPr>
                          <wps:spPr bwMode="auto">
                            <a:xfrm>
                              <a:off x="1188" y="296"/>
                              <a:ext cx="1" cy="1"/>
                            </a:xfrm>
                            <a:prstGeom prst="line">
                              <a:avLst/>
                            </a:prstGeom>
                            <a:noFill/>
                            <a:ln w="6">
                              <a:solidFill>
                                <a:srgbClr val="868686"/>
                              </a:solidFill>
                              <a:round/>
                            </a:ln>
                          </wps:spPr>
                          <wps:bodyPr/>
                        </wps:wsp>
                        <wps:wsp>
                          <wps:cNvPr id="1238" name="Line 325"/>
                          <wps:cNvCnPr>
                            <a:cxnSpLocks noChangeShapeType="1"/>
                          </wps:cNvCnPr>
                          <wps:spPr bwMode="auto">
                            <a:xfrm>
                              <a:off x="1188" y="357"/>
                              <a:ext cx="1" cy="123"/>
                            </a:xfrm>
                            <a:prstGeom prst="line">
                              <a:avLst/>
                            </a:prstGeom>
                            <a:noFill/>
                            <a:ln w="6">
                              <a:solidFill>
                                <a:srgbClr val="868686"/>
                              </a:solidFill>
                              <a:round/>
                            </a:ln>
                          </wps:spPr>
                          <wps:bodyPr/>
                        </wps:wsp>
                        <wps:wsp>
                          <wps:cNvPr id="1239" name="Line 326"/>
                          <wps:cNvCnPr>
                            <a:cxnSpLocks noChangeShapeType="1"/>
                          </wps:cNvCnPr>
                          <wps:spPr bwMode="auto">
                            <a:xfrm>
                              <a:off x="1188" y="541"/>
                              <a:ext cx="1" cy="1"/>
                            </a:xfrm>
                            <a:prstGeom prst="line">
                              <a:avLst/>
                            </a:prstGeom>
                            <a:noFill/>
                            <a:ln w="6">
                              <a:solidFill>
                                <a:srgbClr val="868686"/>
                              </a:solidFill>
                              <a:round/>
                            </a:ln>
                          </wps:spPr>
                          <wps:bodyPr/>
                        </wps:wsp>
                        <wps:wsp>
                          <wps:cNvPr id="1240" name="Line 327"/>
                          <wps:cNvCnPr>
                            <a:cxnSpLocks noChangeShapeType="1"/>
                          </wps:cNvCnPr>
                          <wps:spPr bwMode="auto">
                            <a:xfrm>
                              <a:off x="1188" y="602"/>
                              <a:ext cx="1" cy="123"/>
                            </a:xfrm>
                            <a:prstGeom prst="line">
                              <a:avLst/>
                            </a:prstGeom>
                            <a:noFill/>
                            <a:ln w="6">
                              <a:solidFill>
                                <a:srgbClr val="868686"/>
                              </a:solidFill>
                              <a:round/>
                            </a:ln>
                          </wps:spPr>
                          <wps:bodyPr/>
                        </wps:wsp>
                        <wps:wsp>
                          <wps:cNvPr id="1241" name="Line 328"/>
                          <wps:cNvCnPr>
                            <a:cxnSpLocks noChangeShapeType="1"/>
                          </wps:cNvCnPr>
                          <wps:spPr bwMode="auto">
                            <a:xfrm>
                              <a:off x="1188" y="786"/>
                              <a:ext cx="1" cy="1"/>
                            </a:xfrm>
                            <a:prstGeom prst="line">
                              <a:avLst/>
                            </a:prstGeom>
                            <a:noFill/>
                            <a:ln w="6">
                              <a:solidFill>
                                <a:srgbClr val="868686"/>
                              </a:solidFill>
                              <a:round/>
                            </a:ln>
                          </wps:spPr>
                          <wps:bodyPr/>
                        </wps:wsp>
                        <wps:wsp>
                          <wps:cNvPr id="1242" name="Line 329"/>
                          <wps:cNvCnPr>
                            <a:cxnSpLocks noChangeShapeType="1"/>
                          </wps:cNvCnPr>
                          <wps:spPr bwMode="auto">
                            <a:xfrm>
                              <a:off x="1188" y="847"/>
                              <a:ext cx="1" cy="123"/>
                            </a:xfrm>
                            <a:prstGeom prst="line">
                              <a:avLst/>
                            </a:prstGeom>
                            <a:noFill/>
                            <a:ln w="6">
                              <a:solidFill>
                                <a:srgbClr val="868686"/>
                              </a:solidFill>
                              <a:round/>
                            </a:ln>
                          </wps:spPr>
                          <wps:bodyPr/>
                        </wps:wsp>
                        <wps:wsp>
                          <wps:cNvPr id="1243" name="Line 330"/>
                          <wps:cNvCnPr>
                            <a:cxnSpLocks noChangeShapeType="1"/>
                          </wps:cNvCnPr>
                          <wps:spPr bwMode="auto">
                            <a:xfrm>
                              <a:off x="1188" y="1031"/>
                              <a:ext cx="1" cy="1"/>
                            </a:xfrm>
                            <a:prstGeom prst="line">
                              <a:avLst/>
                            </a:prstGeom>
                            <a:noFill/>
                            <a:ln w="6">
                              <a:solidFill>
                                <a:srgbClr val="868686"/>
                              </a:solidFill>
                              <a:round/>
                            </a:ln>
                          </wps:spPr>
                          <wps:bodyPr/>
                        </wps:wsp>
                        <wps:wsp>
                          <wps:cNvPr id="1244" name="Line 331"/>
                          <wps:cNvCnPr>
                            <a:cxnSpLocks noChangeShapeType="1"/>
                          </wps:cNvCnPr>
                          <wps:spPr bwMode="auto">
                            <a:xfrm>
                              <a:off x="1188" y="1093"/>
                              <a:ext cx="1" cy="122"/>
                            </a:xfrm>
                            <a:prstGeom prst="line">
                              <a:avLst/>
                            </a:prstGeom>
                            <a:noFill/>
                            <a:ln w="6">
                              <a:solidFill>
                                <a:srgbClr val="868686"/>
                              </a:solidFill>
                              <a:round/>
                            </a:ln>
                          </wps:spPr>
                          <wps:bodyPr/>
                        </wps:wsp>
                        <wps:wsp>
                          <wps:cNvPr id="1245" name="Line 332"/>
                          <wps:cNvCnPr>
                            <a:cxnSpLocks noChangeShapeType="1"/>
                          </wps:cNvCnPr>
                          <wps:spPr bwMode="auto">
                            <a:xfrm>
                              <a:off x="1188" y="1277"/>
                              <a:ext cx="1" cy="1"/>
                            </a:xfrm>
                            <a:prstGeom prst="line">
                              <a:avLst/>
                            </a:prstGeom>
                            <a:noFill/>
                            <a:ln w="6">
                              <a:solidFill>
                                <a:srgbClr val="868686"/>
                              </a:solidFill>
                              <a:round/>
                            </a:ln>
                          </wps:spPr>
                          <wps:bodyPr/>
                        </wps:wsp>
                        <wps:wsp>
                          <wps:cNvPr id="1246" name="Line 333"/>
                          <wps:cNvCnPr>
                            <a:cxnSpLocks noChangeShapeType="1"/>
                          </wps:cNvCnPr>
                          <wps:spPr bwMode="auto">
                            <a:xfrm>
                              <a:off x="1188" y="1338"/>
                              <a:ext cx="1" cy="122"/>
                            </a:xfrm>
                            <a:prstGeom prst="line">
                              <a:avLst/>
                            </a:prstGeom>
                            <a:noFill/>
                            <a:ln w="6">
                              <a:solidFill>
                                <a:srgbClr val="868686"/>
                              </a:solidFill>
                              <a:round/>
                            </a:ln>
                          </wps:spPr>
                          <wps:bodyPr/>
                        </wps:wsp>
                        <wps:wsp>
                          <wps:cNvPr id="1247" name="Line 334"/>
                          <wps:cNvCnPr>
                            <a:cxnSpLocks noChangeShapeType="1"/>
                          </wps:cNvCnPr>
                          <wps:spPr bwMode="auto">
                            <a:xfrm>
                              <a:off x="1188" y="1522"/>
                              <a:ext cx="1" cy="1"/>
                            </a:xfrm>
                            <a:prstGeom prst="line">
                              <a:avLst/>
                            </a:prstGeom>
                            <a:noFill/>
                            <a:ln w="6">
                              <a:solidFill>
                                <a:srgbClr val="868686"/>
                              </a:solidFill>
                              <a:round/>
                            </a:ln>
                          </wps:spPr>
                          <wps:bodyPr/>
                        </wps:wsp>
                        <wps:wsp>
                          <wps:cNvPr id="1248" name="Line 335"/>
                          <wps:cNvCnPr>
                            <a:cxnSpLocks noChangeShapeType="1"/>
                          </wps:cNvCnPr>
                          <wps:spPr bwMode="auto">
                            <a:xfrm>
                              <a:off x="1188" y="1583"/>
                              <a:ext cx="1" cy="123"/>
                            </a:xfrm>
                            <a:prstGeom prst="line">
                              <a:avLst/>
                            </a:prstGeom>
                            <a:noFill/>
                            <a:ln w="6">
                              <a:solidFill>
                                <a:srgbClr val="868686"/>
                              </a:solidFill>
                              <a:round/>
                            </a:ln>
                          </wps:spPr>
                          <wps:bodyPr/>
                        </wps:wsp>
                        <wps:wsp>
                          <wps:cNvPr id="1249" name="Line 336"/>
                          <wps:cNvCnPr>
                            <a:cxnSpLocks noChangeShapeType="1"/>
                          </wps:cNvCnPr>
                          <wps:spPr bwMode="auto">
                            <a:xfrm>
                              <a:off x="1188" y="1767"/>
                              <a:ext cx="1" cy="1"/>
                            </a:xfrm>
                            <a:prstGeom prst="line">
                              <a:avLst/>
                            </a:prstGeom>
                            <a:noFill/>
                            <a:ln w="6">
                              <a:solidFill>
                                <a:srgbClr val="868686"/>
                              </a:solidFill>
                              <a:round/>
                            </a:ln>
                          </wps:spPr>
                          <wps:bodyPr/>
                        </wps:wsp>
                        <wps:wsp>
                          <wps:cNvPr id="1250" name="Line 337"/>
                          <wps:cNvCnPr>
                            <a:cxnSpLocks noChangeShapeType="1"/>
                          </wps:cNvCnPr>
                          <wps:spPr bwMode="auto">
                            <a:xfrm>
                              <a:off x="1188" y="1828"/>
                              <a:ext cx="1" cy="123"/>
                            </a:xfrm>
                            <a:prstGeom prst="line">
                              <a:avLst/>
                            </a:prstGeom>
                            <a:noFill/>
                            <a:ln w="6">
                              <a:solidFill>
                                <a:srgbClr val="868686"/>
                              </a:solidFill>
                              <a:round/>
                            </a:ln>
                          </wps:spPr>
                          <wps:bodyPr/>
                        </wps:wsp>
                        <wps:wsp>
                          <wps:cNvPr id="1251" name="Line 338"/>
                          <wps:cNvCnPr>
                            <a:cxnSpLocks noChangeShapeType="1"/>
                          </wps:cNvCnPr>
                          <wps:spPr bwMode="auto">
                            <a:xfrm>
                              <a:off x="1188" y="2012"/>
                              <a:ext cx="1" cy="1"/>
                            </a:xfrm>
                            <a:prstGeom prst="line">
                              <a:avLst/>
                            </a:prstGeom>
                            <a:noFill/>
                            <a:ln w="6">
                              <a:solidFill>
                                <a:srgbClr val="868686"/>
                              </a:solidFill>
                              <a:round/>
                            </a:ln>
                          </wps:spPr>
                          <wps:bodyPr/>
                        </wps:wsp>
                        <wps:wsp>
                          <wps:cNvPr id="1252" name="Line 339"/>
                          <wps:cNvCnPr>
                            <a:cxnSpLocks noChangeShapeType="1"/>
                          </wps:cNvCnPr>
                          <wps:spPr bwMode="auto">
                            <a:xfrm>
                              <a:off x="1188" y="2073"/>
                              <a:ext cx="1" cy="123"/>
                            </a:xfrm>
                            <a:prstGeom prst="line">
                              <a:avLst/>
                            </a:prstGeom>
                            <a:noFill/>
                            <a:ln w="6">
                              <a:solidFill>
                                <a:srgbClr val="868686"/>
                              </a:solidFill>
                              <a:round/>
                            </a:ln>
                          </wps:spPr>
                          <wps:bodyPr/>
                        </wps:wsp>
                        <wps:wsp>
                          <wps:cNvPr id="1253" name="Line 340"/>
                          <wps:cNvCnPr>
                            <a:cxnSpLocks noChangeShapeType="1"/>
                          </wps:cNvCnPr>
                          <wps:spPr bwMode="auto">
                            <a:xfrm>
                              <a:off x="1188" y="2257"/>
                              <a:ext cx="1" cy="1"/>
                            </a:xfrm>
                            <a:prstGeom prst="line">
                              <a:avLst/>
                            </a:prstGeom>
                            <a:noFill/>
                            <a:ln w="6">
                              <a:solidFill>
                                <a:srgbClr val="868686"/>
                              </a:solidFill>
                              <a:round/>
                            </a:ln>
                          </wps:spPr>
                          <wps:bodyPr/>
                        </wps:wsp>
                        <wps:wsp>
                          <wps:cNvPr id="1254" name="Line 341"/>
                          <wps:cNvCnPr>
                            <a:cxnSpLocks noChangeShapeType="1"/>
                          </wps:cNvCnPr>
                          <wps:spPr bwMode="auto">
                            <a:xfrm>
                              <a:off x="1188" y="2319"/>
                              <a:ext cx="1" cy="122"/>
                            </a:xfrm>
                            <a:prstGeom prst="line">
                              <a:avLst/>
                            </a:prstGeom>
                            <a:noFill/>
                            <a:ln w="6">
                              <a:solidFill>
                                <a:srgbClr val="868686"/>
                              </a:solidFill>
                              <a:round/>
                            </a:ln>
                          </wps:spPr>
                          <wps:bodyPr/>
                        </wps:wsp>
                        <wps:wsp>
                          <wps:cNvPr id="1255" name="Line 342"/>
                          <wps:cNvCnPr>
                            <a:cxnSpLocks noChangeShapeType="1"/>
                          </wps:cNvCnPr>
                          <wps:spPr bwMode="auto">
                            <a:xfrm>
                              <a:off x="1188" y="2503"/>
                              <a:ext cx="1" cy="1"/>
                            </a:xfrm>
                            <a:prstGeom prst="line">
                              <a:avLst/>
                            </a:prstGeom>
                            <a:noFill/>
                            <a:ln w="6">
                              <a:solidFill>
                                <a:srgbClr val="868686"/>
                              </a:solidFill>
                              <a:round/>
                            </a:ln>
                          </wps:spPr>
                          <wps:bodyPr/>
                        </wps:wsp>
                        <wps:wsp>
                          <wps:cNvPr id="1256" name="Line 343"/>
                          <wps:cNvCnPr>
                            <a:cxnSpLocks noChangeShapeType="1"/>
                          </wps:cNvCnPr>
                          <wps:spPr bwMode="auto">
                            <a:xfrm>
                              <a:off x="1188" y="2564"/>
                              <a:ext cx="1" cy="122"/>
                            </a:xfrm>
                            <a:prstGeom prst="line">
                              <a:avLst/>
                            </a:prstGeom>
                            <a:noFill/>
                            <a:ln w="6">
                              <a:solidFill>
                                <a:srgbClr val="868686"/>
                              </a:solidFill>
                              <a:round/>
                            </a:ln>
                          </wps:spPr>
                          <wps:bodyPr/>
                        </wps:wsp>
                        <wps:wsp>
                          <wps:cNvPr id="1257" name="Line 344"/>
                          <wps:cNvCnPr>
                            <a:cxnSpLocks noChangeShapeType="1"/>
                          </wps:cNvCnPr>
                          <wps:spPr bwMode="auto">
                            <a:xfrm>
                              <a:off x="1188" y="2748"/>
                              <a:ext cx="1" cy="1"/>
                            </a:xfrm>
                            <a:prstGeom prst="line">
                              <a:avLst/>
                            </a:prstGeom>
                            <a:noFill/>
                            <a:ln w="6">
                              <a:solidFill>
                                <a:srgbClr val="868686"/>
                              </a:solidFill>
                              <a:round/>
                            </a:ln>
                          </wps:spPr>
                          <wps:bodyPr/>
                        </wps:wsp>
                        <wps:wsp>
                          <wps:cNvPr id="1258" name="Line 345"/>
                          <wps:cNvCnPr>
                            <a:cxnSpLocks noChangeShapeType="1"/>
                          </wps:cNvCnPr>
                          <wps:spPr bwMode="auto">
                            <a:xfrm>
                              <a:off x="1188" y="2809"/>
                              <a:ext cx="1" cy="123"/>
                            </a:xfrm>
                            <a:prstGeom prst="line">
                              <a:avLst/>
                            </a:prstGeom>
                            <a:noFill/>
                            <a:ln w="6">
                              <a:solidFill>
                                <a:srgbClr val="868686"/>
                              </a:solidFill>
                              <a:round/>
                            </a:ln>
                          </wps:spPr>
                          <wps:bodyPr/>
                        </wps:wsp>
                        <wps:wsp>
                          <wps:cNvPr id="1259" name="Line 346"/>
                          <wps:cNvCnPr>
                            <a:cxnSpLocks noChangeShapeType="1"/>
                          </wps:cNvCnPr>
                          <wps:spPr bwMode="auto">
                            <a:xfrm>
                              <a:off x="1188" y="2993"/>
                              <a:ext cx="1" cy="1"/>
                            </a:xfrm>
                            <a:prstGeom prst="line">
                              <a:avLst/>
                            </a:prstGeom>
                            <a:noFill/>
                            <a:ln w="6">
                              <a:solidFill>
                                <a:srgbClr val="868686"/>
                              </a:solidFill>
                              <a:round/>
                            </a:ln>
                          </wps:spPr>
                          <wps:bodyPr/>
                        </wps:wsp>
                        <wps:wsp>
                          <wps:cNvPr id="1260" name="Line 347"/>
                          <wps:cNvCnPr>
                            <a:cxnSpLocks noChangeShapeType="1"/>
                          </wps:cNvCnPr>
                          <wps:spPr bwMode="auto">
                            <a:xfrm>
                              <a:off x="1188" y="3054"/>
                              <a:ext cx="1" cy="123"/>
                            </a:xfrm>
                            <a:prstGeom prst="line">
                              <a:avLst/>
                            </a:prstGeom>
                            <a:noFill/>
                            <a:ln w="6">
                              <a:solidFill>
                                <a:srgbClr val="868686"/>
                              </a:solidFill>
                              <a:round/>
                            </a:ln>
                          </wps:spPr>
                          <wps:bodyPr/>
                        </wps:wsp>
                        <wps:wsp>
                          <wps:cNvPr id="1261" name="Line 348"/>
                          <wps:cNvCnPr>
                            <a:cxnSpLocks noChangeShapeType="1"/>
                          </wps:cNvCnPr>
                          <wps:spPr bwMode="auto">
                            <a:xfrm>
                              <a:off x="1188" y="3238"/>
                              <a:ext cx="1" cy="1"/>
                            </a:xfrm>
                            <a:prstGeom prst="line">
                              <a:avLst/>
                            </a:prstGeom>
                            <a:noFill/>
                            <a:ln w="6">
                              <a:solidFill>
                                <a:srgbClr val="868686"/>
                              </a:solidFill>
                              <a:round/>
                            </a:ln>
                          </wps:spPr>
                          <wps:bodyPr/>
                        </wps:wsp>
                        <wps:wsp>
                          <wps:cNvPr id="1262" name="Line 349"/>
                          <wps:cNvCnPr>
                            <a:cxnSpLocks noChangeShapeType="1"/>
                          </wps:cNvCnPr>
                          <wps:spPr bwMode="auto">
                            <a:xfrm>
                              <a:off x="1188" y="3299"/>
                              <a:ext cx="1" cy="123"/>
                            </a:xfrm>
                            <a:prstGeom prst="line">
                              <a:avLst/>
                            </a:prstGeom>
                            <a:noFill/>
                            <a:ln w="6">
                              <a:solidFill>
                                <a:srgbClr val="868686"/>
                              </a:solidFill>
                              <a:round/>
                            </a:ln>
                          </wps:spPr>
                          <wps:bodyPr/>
                        </wps:wsp>
                        <wps:wsp>
                          <wps:cNvPr id="1263" name="Line 350"/>
                          <wps:cNvCnPr>
                            <a:cxnSpLocks noChangeShapeType="1"/>
                          </wps:cNvCnPr>
                          <wps:spPr bwMode="auto">
                            <a:xfrm>
                              <a:off x="1188" y="3483"/>
                              <a:ext cx="1" cy="1"/>
                            </a:xfrm>
                            <a:prstGeom prst="line">
                              <a:avLst/>
                            </a:prstGeom>
                            <a:noFill/>
                            <a:ln w="6">
                              <a:solidFill>
                                <a:srgbClr val="868686"/>
                              </a:solidFill>
                              <a:round/>
                            </a:ln>
                          </wps:spPr>
                          <wps:bodyPr/>
                        </wps:wsp>
                        <wps:wsp>
                          <wps:cNvPr id="1264" name="Line 351"/>
                          <wps:cNvCnPr>
                            <a:cxnSpLocks noChangeShapeType="1"/>
                          </wps:cNvCnPr>
                          <wps:spPr bwMode="auto">
                            <a:xfrm>
                              <a:off x="1188" y="3545"/>
                              <a:ext cx="1" cy="122"/>
                            </a:xfrm>
                            <a:prstGeom prst="line">
                              <a:avLst/>
                            </a:prstGeom>
                            <a:noFill/>
                            <a:ln w="6">
                              <a:solidFill>
                                <a:srgbClr val="868686"/>
                              </a:solidFill>
                              <a:round/>
                            </a:ln>
                          </wps:spPr>
                          <wps:bodyPr/>
                        </wps:wsp>
                        <wps:wsp>
                          <wps:cNvPr id="1265" name="Line 352"/>
                          <wps:cNvCnPr>
                            <a:cxnSpLocks noChangeShapeType="1"/>
                          </wps:cNvCnPr>
                          <wps:spPr bwMode="auto">
                            <a:xfrm>
                              <a:off x="1188" y="3728"/>
                              <a:ext cx="1" cy="1"/>
                            </a:xfrm>
                            <a:prstGeom prst="line">
                              <a:avLst/>
                            </a:prstGeom>
                            <a:noFill/>
                            <a:ln w="6">
                              <a:solidFill>
                                <a:srgbClr val="868686"/>
                              </a:solidFill>
                              <a:round/>
                            </a:ln>
                          </wps:spPr>
                          <wps:bodyPr/>
                        </wps:wsp>
                        <wps:wsp>
                          <wps:cNvPr id="1266" name="Line 353"/>
                          <wps:cNvCnPr>
                            <a:cxnSpLocks noChangeShapeType="1"/>
                          </wps:cNvCnPr>
                          <wps:spPr bwMode="auto">
                            <a:xfrm>
                              <a:off x="1188" y="3790"/>
                              <a:ext cx="1" cy="122"/>
                            </a:xfrm>
                            <a:prstGeom prst="line">
                              <a:avLst/>
                            </a:prstGeom>
                            <a:noFill/>
                            <a:ln w="6">
                              <a:solidFill>
                                <a:srgbClr val="868686"/>
                              </a:solidFill>
                              <a:round/>
                            </a:ln>
                          </wps:spPr>
                          <wps:bodyPr/>
                        </wps:wsp>
                        <wps:wsp>
                          <wps:cNvPr id="1267" name="Line 354"/>
                          <wps:cNvCnPr>
                            <a:cxnSpLocks noChangeShapeType="1"/>
                          </wps:cNvCnPr>
                          <wps:spPr bwMode="auto">
                            <a:xfrm>
                              <a:off x="1188" y="3974"/>
                              <a:ext cx="1" cy="1"/>
                            </a:xfrm>
                            <a:prstGeom prst="line">
                              <a:avLst/>
                            </a:prstGeom>
                            <a:noFill/>
                            <a:ln w="6">
                              <a:solidFill>
                                <a:srgbClr val="868686"/>
                              </a:solidFill>
                              <a:round/>
                            </a:ln>
                          </wps:spPr>
                          <wps:bodyPr/>
                        </wps:wsp>
                        <wps:wsp>
                          <wps:cNvPr id="1268" name="Line 355"/>
                          <wps:cNvCnPr>
                            <a:cxnSpLocks noChangeShapeType="1"/>
                          </wps:cNvCnPr>
                          <wps:spPr bwMode="auto">
                            <a:xfrm>
                              <a:off x="1188" y="4035"/>
                              <a:ext cx="1" cy="123"/>
                            </a:xfrm>
                            <a:prstGeom prst="line">
                              <a:avLst/>
                            </a:prstGeom>
                            <a:noFill/>
                            <a:ln w="6">
                              <a:solidFill>
                                <a:srgbClr val="868686"/>
                              </a:solidFill>
                              <a:round/>
                            </a:ln>
                          </wps:spPr>
                          <wps:bodyPr/>
                        </wps:wsp>
                        <wps:wsp>
                          <wps:cNvPr id="1269" name="Line 356"/>
                          <wps:cNvCnPr>
                            <a:cxnSpLocks noChangeShapeType="1"/>
                          </wps:cNvCnPr>
                          <wps:spPr bwMode="auto">
                            <a:xfrm>
                              <a:off x="1188" y="4219"/>
                              <a:ext cx="1" cy="1"/>
                            </a:xfrm>
                            <a:prstGeom prst="line">
                              <a:avLst/>
                            </a:prstGeom>
                            <a:noFill/>
                            <a:ln w="6">
                              <a:solidFill>
                                <a:srgbClr val="868686"/>
                              </a:solidFill>
                              <a:round/>
                            </a:ln>
                          </wps:spPr>
                          <wps:bodyPr/>
                        </wps:wsp>
                        <wps:wsp>
                          <wps:cNvPr id="1270" name="Line 357"/>
                          <wps:cNvCnPr>
                            <a:cxnSpLocks noChangeShapeType="1"/>
                          </wps:cNvCnPr>
                          <wps:spPr bwMode="auto">
                            <a:xfrm>
                              <a:off x="1188" y="4280"/>
                              <a:ext cx="1" cy="119"/>
                            </a:xfrm>
                            <a:prstGeom prst="line">
                              <a:avLst/>
                            </a:prstGeom>
                            <a:noFill/>
                            <a:ln w="6">
                              <a:solidFill>
                                <a:srgbClr val="868686"/>
                              </a:solidFill>
                              <a:round/>
                            </a:ln>
                          </wps:spPr>
                          <wps:bodyPr/>
                        </wps:wsp>
                        <wps:wsp>
                          <wps:cNvPr id="1271" name="Line 358"/>
                          <wps:cNvCnPr>
                            <a:cxnSpLocks noChangeShapeType="1"/>
                          </wps:cNvCnPr>
                          <wps:spPr bwMode="auto">
                            <a:xfrm>
                              <a:off x="1519" y="1309"/>
                              <a:ext cx="258" cy="1"/>
                            </a:xfrm>
                            <a:prstGeom prst="line">
                              <a:avLst/>
                            </a:prstGeom>
                            <a:noFill/>
                            <a:ln w="6">
                              <a:solidFill>
                                <a:srgbClr val="868686"/>
                              </a:solidFill>
                              <a:round/>
                            </a:ln>
                          </wps:spPr>
                          <wps:bodyPr/>
                        </wps:wsp>
                        <wps:wsp>
                          <wps:cNvPr id="1272" name="Line 359"/>
                          <wps:cNvCnPr>
                            <a:cxnSpLocks noChangeShapeType="1"/>
                          </wps:cNvCnPr>
                          <wps:spPr bwMode="auto">
                            <a:xfrm>
                              <a:off x="1869" y="1309"/>
                              <a:ext cx="1" cy="1"/>
                            </a:xfrm>
                            <a:prstGeom prst="line">
                              <a:avLst/>
                            </a:prstGeom>
                            <a:noFill/>
                            <a:ln w="6">
                              <a:solidFill>
                                <a:srgbClr val="868686"/>
                              </a:solidFill>
                              <a:round/>
                            </a:ln>
                          </wps:spPr>
                          <wps:bodyPr/>
                        </wps:wsp>
                        <wps:wsp>
                          <wps:cNvPr id="1273" name="Line 360"/>
                          <wps:cNvCnPr>
                            <a:cxnSpLocks noChangeShapeType="1"/>
                          </wps:cNvCnPr>
                          <wps:spPr bwMode="auto">
                            <a:xfrm>
                              <a:off x="1961" y="1309"/>
                              <a:ext cx="258" cy="1"/>
                            </a:xfrm>
                            <a:prstGeom prst="line">
                              <a:avLst/>
                            </a:prstGeom>
                            <a:noFill/>
                            <a:ln w="6">
                              <a:solidFill>
                                <a:srgbClr val="868686"/>
                              </a:solidFill>
                              <a:round/>
                            </a:ln>
                          </wps:spPr>
                          <wps:bodyPr/>
                        </wps:wsp>
                        <wps:wsp>
                          <wps:cNvPr id="1274" name="Line 361"/>
                          <wps:cNvCnPr>
                            <a:cxnSpLocks noChangeShapeType="1"/>
                          </wps:cNvCnPr>
                          <wps:spPr bwMode="auto">
                            <a:xfrm>
                              <a:off x="1519" y="1193"/>
                              <a:ext cx="1" cy="233"/>
                            </a:xfrm>
                            <a:prstGeom prst="line">
                              <a:avLst/>
                            </a:prstGeom>
                            <a:noFill/>
                            <a:ln w="12">
                              <a:solidFill>
                                <a:srgbClr val="000000"/>
                              </a:solidFill>
                              <a:round/>
                            </a:ln>
                          </wps:spPr>
                          <wps:bodyPr/>
                        </wps:wsp>
                        <wps:wsp>
                          <wps:cNvPr id="1275" name="Line 362"/>
                          <wps:cNvCnPr>
                            <a:cxnSpLocks noChangeShapeType="1"/>
                          </wps:cNvCnPr>
                          <wps:spPr bwMode="auto">
                            <a:xfrm flipH="1">
                              <a:off x="1072" y="1640"/>
                              <a:ext cx="232" cy="1"/>
                            </a:xfrm>
                            <a:prstGeom prst="line">
                              <a:avLst/>
                            </a:prstGeom>
                            <a:noFill/>
                            <a:ln w="12">
                              <a:solidFill>
                                <a:srgbClr val="000000"/>
                              </a:solidFill>
                              <a:round/>
                            </a:ln>
                          </wps:spPr>
                          <wps:bodyPr/>
                        </wps:wsp>
                        <wps:wsp>
                          <wps:cNvPr id="1276" name="Line 363"/>
                          <wps:cNvCnPr>
                            <a:cxnSpLocks noChangeShapeType="1"/>
                          </wps:cNvCnPr>
                          <wps:spPr bwMode="auto">
                            <a:xfrm>
                              <a:off x="2136" y="1193"/>
                              <a:ext cx="1" cy="233"/>
                            </a:xfrm>
                            <a:prstGeom prst="line">
                              <a:avLst/>
                            </a:prstGeom>
                            <a:noFill/>
                            <a:ln w="12">
                              <a:solidFill>
                                <a:srgbClr val="000000"/>
                              </a:solidFill>
                              <a:round/>
                            </a:ln>
                          </wps:spPr>
                          <wps:bodyPr/>
                        </wps:wsp>
                        <wps:wsp>
                          <wps:cNvPr id="1277" name="Line 364"/>
                          <wps:cNvCnPr>
                            <a:cxnSpLocks noChangeShapeType="1"/>
                          </wps:cNvCnPr>
                          <wps:spPr bwMode="auto">
                            <a:xfrm>
                              <a:off x="722" y="1193"/>
                              <a:ext cx="1" cy="233"/>
                            </a:xfrm>
                            <a:prstGeom prst="line">
                              <a:avLst/>
                            </a:prstGeom>
                            <a:noFill/>
                            <a:ln w="12">
                              <a:solidFill>
                                <a:srgbClr val="000000"/>
                              </a:solidFill>
                              <a:round/>
                            </a:ln>
                          </wps:spPr>
                          <wps:bodyPr/>
                        </wps:wsp>
                        <wps:wsp>
                          <wps:cNvPr id="1278" name="Line 365"/>
                          <wps:cNvCnPr>
                            <a:cxnSpLocks noChangeShapeType="1"/>
                          </wps:cNvCnPr>
                          <wps:spPr bwMode="auto">
                            <a:xfrm>
                              <a:off x="158" y="1309"/>
                              <a:ext cx="190" cy="1"/>
                            </a:xfrm>
                            <a:prstGeom prst="line">
                              <a:avLst/>
                            </a:prstGeom>
                            <a:noFill/>
                            <a:ln w="6">
                              <a:solidFill>
                                <a:srgbClr val="868686"/>
                              </a:solidFill>
                              <a:round/>
                            </a:ln>
                          </wps:spPr>
                          <wps:bodyPr/>
                        </wps:wsp>
                        <wps:wsp>
                          <wps:cNvPr id="1279" name="Line 366"/>
                          <wps:cNvCnPr>
                            <a:cxnSpLocks noChangeShapeType="1"/>
                          </wps:cNvCnPr>
                          <wps:spPr bwMode="auto">
                            <a:xfrm>
                              <a:off x="440" y="1309"/>
                              <a:ext cx="1" cy="1"/>
                            </a:xfrm>
                            <a:prstGeom prst="line">
                              <a:avLst/>
                            </a:prstGeom>
                            <a:noFill/>
                            <a:ln w="6">
                              <a:solidFill>
                                <a:srgbClr val="868686"/>
                              </a:solidFill>
                              <a:round/>
                            </a:ln>
                          </wps:spPr>
                          <wps:bodyPr/>
                        </wps:wsp>
                        <wps:wsp>
                          <wps:cNvPr id="1280" name="Line 367"/>
                          <wps:cNvCnPr>
                            <a:cxnSpLocks noChangeShapeType="1"/>
                          </wps:cNvCnPr>
                          <wps:spPr bwMode="auto">
                            <a:xfrm>
                              <a:off x="532" y="1309"/>
                              <a:ext cx="190" cy="1"/>
                            </a:xfrm>
                            <a:prstGeom prst="line">
                              <a:avLst/>
                            </a:prstGeom>
                            <a:noFill/>
                            <a:ln w="6">
                              <a:solidFill>
                                <a:srgbClr val="868686"/>
                              </a:solidFill>
                              <a:round/>
                            </a:ln>
                          </wps:spPr>
                          <wps:bodyPr/>
                        </wps:wsp>
                        <wps:wsp>
                          <wps:cNvPr id="1281" name="Freeform 368"/>
                          <wps:cNvSpPr/>
                          <wps:spPr bwMode="auto">
                            <a:xfrm>
                              <a:off x="722" y="1267"/>
                              <a:ext cx="160" cy="42"/>
                            </a:xfrm>
                            <a:custGeom>
                              <a:avLst/>
                              <a:gdLst>
                                <a:gd name="T0" fmla="*/ 0 w 481"/>
                                <a:gd name="T1" fmla="*/ 126 h 126"/>
                                <a:gd name="T2" fmla="*/ 171 w 481"/>
                                <a:gd name="T3" fmla="*/ 111 h 126"/>
                                <a:gd name="T4" fmla="*/ 339 w 481"/>
                                <a:gd name="T5" fmla="*/ 66 h 126"/>
                                <a:gd name="T6" fmla="*/ 481 w 481"/>
                                <a:gd name="T7" fmla="*/ 0 h 126"/>
                              </a:gdLst>
                              <a:ahLst/>
                              <a:cxnLst>
                                <a:cxn ang="0">
                                  <a:pos x="T0" y="T1"/>
                                </a:cxn>
                                <a:cxn ang="0">
                                  <a:pos x="T2" y="T3"/>
                                </a:cxn>
                                <a:cxn ang="0">
                                  <a:pos x="T4" y="T5"/>
                                </a:cxn>
                                <a:cxn ang="0">
                                  <a:pos x="T6" y="T7"/>
                                </a:cxn>
                              </a:cxnLst>
                              <a:rect l="0" t="0" r="r" b="b"/>
                              <a:pathLst>
                                <a:path w="481" h="126">
                                  <a:moveTo>
                                    <a:pt x="0" y="126"/>
                                  </a:moveTo>
                                  <a:lnTo>
                                    <a:pt x="171" y="111"/>
                                  </a:lnTo>
                                  <a:lnTo>
                                    <a:pt x="339" y="66"/>
                                  </a:lnTo>
                                  <a:lnTo>
                                    <a:pt x="481" y="0"/>
                                  </a:lnTo>
                                </a:path>
                              </a:pathLst>
                            </a:custGeom>
                            <a:noFill/>
                            <a:ln w="6">
                              <a:solidFill>
                                <a:srgbClr val="868686"/>
                              </a:solidFill>
                              <a:prstDash val="solid"/>
                              <a:round/>
                            </a:ln>
                          </wps:spPr>
                          <wps:bodyPr rot="0" vert="horz" wrap="square" lIns="91440" tIns="45720" rIns="91440" bIns="45720" anchor="t" anchorCtr="0" upright="1">
                            <a:noAutofit/>
                          </wps:bodyPr>
                        </wps:wsp>
                        <wps:wsp>
                          <wps:cNvPr id="1282" name="Line 369"/>
                          <wps:cNvCnPr>
                            <a:cxnSpLocks noChangeShapeType="1"/>
                          </wps:cNvCnPr>
                          <wps:spPr bwMode="auto">
                            <a:xfrm>
                              <a:off x="955" y="1211"/>
                              <a:ext cx="1" cy="1"/>
                            </a:xfrm>
                            <a:prstGeom prst="line">
                              <a:avLst/>
                            </a:prstGeom>
                            <a:noFill/>
                            <a:ln w="6">
                              <a:solidFill>
                                <a:srgbClr val="868686"/>
                              </a:solidFill>
                              <a:round/>
                            </a:ln>
                          </wps:spPr>
                          <wps:bodyPr/>
                        </wps:wsp>
                        <wps:wsp>
                          <wps:cNvPr id="1283" name="Freeform 370"/>
                          <wps:cNvSpPr/>
                          <wps:spPr bwMode="auto">
                            <a:xfrm>
                              <a:off x="1010" y="978"/>
                              <a:ext cx="42" cy="161"/>
                            </a:xfrm>
                            <a:custGeom>
                              <a:avLst/>
                              <a:gdLst>
                                <a:gd name="T0" fmla="*/ 0 w 126"/>
                                <a:gd name="T1" fmla="*/ 482 h 482"/>
                                <a:gd name="T2" fmla="*/ 66 w 126"/>
                                <a:gd name="T3" fmla="*/ 340 h 482"/>
                                <a:gd name="T4" fmla="*/ 111 w 126"/>
                                <a:gd name="T5" fmla="*/ 172 h 482"/>
                                <a:gd name="T6" fmla="*/ 126 w 126"/>
                                <a:gd name="T7" fmla="*/ 0 h 482"/>
                              </a:gdLst>
                              <a:ahLst/>
                              <a:cxnLst>
                                <a:cxn ang="0">
                                  <a:pos x="T0" y="T1"/>
                                </a:cxn>
                                <a:cxn ang="0">
                                  <a:pos x="T2" y="T3"/>
                                </a:cxn>
                                <a:cxn ang="0">
                                  <a:pos x="T4" y="T5"/>
                                </a:cxn>
                                <a:cxn ang="0">
                                  <a:pos x="T6" y="T7"/>
                                </a:cxn>
                              </a:cxnLst>
                              <a:rect l="0" t="0" r="r" b="b"/>
                              <a:pathLst>
                                <a:path w="126" h="482">
                                  <a:moveTo>
                                    <a:pt x="0" y="482"/>
                                  </a:moveTo>
                                  <a:lnTo>
                                    <a:pt x="66" y="340"/>
                                  </a:lnTo>
                                  <a:lnTo>
                                    <a:pt x="111" y="172"/>
                                  </a:lnTo>
                                  <a:lnTo>
                                    <a:pt x="126" y="0"/>
                                  </a:lnTo>
                                </a:path>
                              </a:pathLst>
                            </a:custGeom>
                            <a:noFill/>
                            <a:ln w="6">
                              <a:solidFill>
                                <a:srgbClr val="868686"/>
                              </a:solidFill>
                              <a:prstDash val="solid"/>
                              <a:round/>
                            </a:ln>
                          </wps:spPr>
                          <wps:bodyPr rot="0" vert="horz" wrap="square" lIns="91440" tIns="45720" rIns="91440" bIns="45720" anchor="t" anchorCtr="0" upright="1">
                            <a:noAutofit/>
                          </wps:bodyPr>
                        </wps:wsp>
                        <wps:wsp>
                          <wps:cNvPr id="1284" name="Line 371"/>
                          <wps:cNvCnPr>
                            <a:cxnSpLocks noChangeShapeType="1"/>
                          </wps:cNvCnPr>
                          <wps:spPr bwMode="auto">
                            <a:xfrm>
                              <a:off x="936" y="978"/>
                              <a:ext cx="233" cy="1"/>
                            </a:xfrm>
                            <a:prstGeom prst="line">
                              <a:avLst/>
                            </a:prstGeom>
                            <a:noFill/>
                            <a:ln w="12">
                              <a:solidFill>
                                <a:srgbClr val="000000"/>
                              </a:solidFill>
                              <a:round/>
                            </a:ln>
                          </wps:spPr>
                          <wps:bodyPr/>
                        </wps:wsp>
                        <wps:wsp>
                          <wps:cNvPr id="1285" name="Line 372"/>
                          <wps:cNvCnPr>
                            <a:cxnSpLocks noChangeShapeType="1"/>
                          </wps:cNvCnPr>
                          <wps:spPr bwMode="auto">
                            <a:xfrm>
                              <a:off x="1092" y="2509"/>
                              <a:ext cx="1" cy="351"/>
                            </a:xfrm>
                            <a:prstGeom prst="line">
                              <a:avLst/>
                            </a:prstGeom>
                            <a:noFill/>
                            <a:ln w="12">
                              <a:solidFill>
                                <a:srgbClr val="000000"/>
                              </a:solidFill>
                              <a:round/>
                            </a:ln>
                          </wps:spPr>
                          <wps:bodyPr/>
                        </wps:wsp>
                        <wps:wsp>
                          <wps:cNvPr id="1286" name="Line 373"/>
                          <wps:cNvCnPr>
                            <a:cxnSpLocks noChangeShapeType="1"/>
                          </wps:cNvCnPr>
                          <wps:spPr bwMode="auto">
                            <a:xfrm>
                              <a:off x="1285" y="2509"/>
                              <a:ext cx="1" cy="351"/>
                            </a:xfrm>
                            <a:prstGeom prst="line">
                              <a:avLst/>
                            </a:prstGeom>
                            <a:noFill/>
                            <a:ln w="12">
                              <a:solidFill>
                                <a:srgbClr val="000000"/>
                              </a:solidFill>
                              <a:round/>
                            </a:ln>
                          </wps:spPr>
                          <wps:bodyPr/>
                        </wps:wsp>
                        <wps:wsp>
                          <wps:cNvPr id="1287" name="Line 374"/>
                          <wps:cNvCnPr>
                            <a:cxnSpLocks noChangeShapeType="1"/>
                          </wps:cNvCnPr>
                          <wps:spPr bwMode="auto">
                            <a:xfrm>
                              <a:off x="1222" y="2509"/>
                              <a:ext cx="1" cy="351"/>
                            </a:xfrm>
                            <a:prstGeom prst="line">
                              <a:avLst/>
                            </a:prstGeom>
                            <a:noFill/>
                            <a:ln w="12">
                              <a:solidFill>
                                <a:srgbClr val="000000"/>
                              </a:solidFill>
                              <a:round/>
                            </a:ln>
                          </wps:spPr>
                          <wps:bodyPr/>
                        </wps:wsp>
                        <wps:wsp>
                          <wps:cNvPr id="1288" name="Line 375"/>
                          <wps:cNvCnPr>
                            <a:cxnSpLocks noChangeShapeType="1"/>
                          </wps:cNvCnPr>
                          <wps:spPr bwMode="auto">
                            <a:xfrm>
                              <a:off x="1155" y="2509"/>
                              <a:ext cx="1" cy="351"/>
                            </a:xfrm>
                            <a:prstGeom prst="line">
                              <a:avLst/>
                            </a:prstGeom>
                            <a:noFill/>
                            <a:ln w="12">
                              <a:solidFill>
                                <a:srgbClr val="000000"/>
                              </a:solidFill>
                              <a:round/>
                            </a:ln>
                          </wps:spPr>
                          <wps:bodyPr/>
                        </wps:wsp>
                        <wps:wsp>
                          <wps:cNvPr id="1289" name="Line 376"/>
                          <wps:cNvCnPr>
                            <a:cxnSpLocks noChangeShapeType="1"/>
                          </wps:cNvCnPr>
                          <wps:spPr bwMode="auto">
                            <a:xfrm>
                              <a:off x="1041" y="2860"/>
                              <a:ext cx="295" cy="1"/>
                            </a:xfrm>
                            <a:prstGeom prst="line">
                              <a:avLst/>
                            </a:prstGeom>
                            <a:noFill/>
                            <a:ln w="12">
                              <a:solidFill>
                                <a:srgbClr val="000000"/>
                              </a:solidFill>
                              <a:round/>
                            </a:ln>
                          </wps:spPr>
                          <wps:bodyPr/>
                        </wps:wsp>
                        <wps:wsp>
                          <wps:cNvPr id="1290" name="Line 377"/>
                          <wps:cNvCnPr>
                            <a:cxnSpLocks noChangeShapeType="1"/>
                          </wps:cNvCnPr>
                          <wps:spPr bwMode="auto">
                            <a:xfrm>
                              <a:off x="1041" y="2889"/>
                              <a:ext cx="295" cy="1"/>
                            </a:xfrm>
                            <a:prstGeom prst="line">
                              <a:avLst/>
                            </a:prstGeom>
                            <a:noFill/>
                            <a:ln w="12">
                              <a:solidFill>
                                <a:srgbClr val="000000"/>
                              </a:solidFill>
                              <a:round/>
                            </a:ln>
                          </wps:spPr>
                          <wps:bodyPr/>
                        </wps:wsp>
                        <wps:wsp>
                          <wps:cNvPr id="1291" name="Line 378"/>
                          <wps:cNvCnPr>
                            <a:cxnSpLocks noChangeShapeType="1"/>
                          </wps:cNvCnPr>
                          <wps:spPr bwMode="auto">
                            <a:xfrm>
                              <a:off x="1041" y="2860"/>
                              <a:ext cx="1" cy="29"/>
                            </a:xfrm>
                            <a:prstGeom prst="line">
                              <a:avLst/>
                            </a:prstGeom>
                            <a:noFill/>
                            <a:ln w="12">
                              <a:solidFill>
                                <a:srgbClr val="000000"/>
                              </a:solidFill>
                              <a:round/>
                            </a:ln>
                          </wps:spPr>
                          <wps:bodyPr/>
                        </wps:wsp>
                        <wps:wsp>
                          <wps:cNvPr id="1292" name="Line 379"/>
                          <wps:cNvCnPr>
                            <a:cxnSpLocks noChangeShapeType="1"/>
                          </wps:cNvCnPr>
                          <wps:spPr bwMode="auto">
                            <a:xfrm>
                              <a:off x="1336" y="2860"/>
                              <a:ext cx="1" cy="29"/>
                            </a:xfrm>
                            <a:prstGeom prst="line">
                              <a:avLst/>
                            </a:prstGeom>
                            <a:noFill/>
                            <a:ln w="12">
                              <a:solidFill>
                                <a:srgbClr val="000000"/>
                              </a:solidFill>
                              <a:round/>
                            </a:ln>
                          </wps:spPr>
                          <wps:bodyPr/>
                        </wps:wsp>
                        <wps:wsp>
                          <wps:cNvPr id="1293" name="Line 380"/>
                          <wps:cNvCnPr>
                            <a:cxnSpLocks noChangeShapeType="1"/>
                          </wps:cNvCnPr>
                          <wps:spPr bwMode="auto">
                            <a:xfrm>
                              <a:off x="1072" y="2509"/>
                              <a:ext cx="20" cy="1"/>
                            </a:xfrm>
                            <a:prstGeom prst="line">
                              <a:avLst/>
                            </a:prstGeom>
                            <a:noFill/>
                            <a:ln w="12">
                              <a:solidFill>
                                <a:srgbClr val="000000"/>
                              </a:solidFill>
                              <a:round/>
                            </a:ln>
                          </wps:spPr>
                          <wps:bodyPr/>
                        </wps:wsp>
                        <wps:wsp>
                          <wps:cNvPr id="1294" name="Line 381"/>
                          <wps:cNvCnPr>
                            <a:cxnSpLocks noChangeShapeType="1"/>
                          </wps:cNvCnPr>
                          <wps:spPr bwMode="auto">
                            <a:xfrm flipH="1">
                              <a:off x="1155" y="2509"/>
                              <a:ext cx="67" cy="1"/>
                            </a:xfrm>
                            <a:prstGeom prst="line">
                              <a:avLst/>
                            </a:prstGeom>
                            <a:noFill/>
                            <a:ln w="12">
                              <a:solidFill>
                                <a:srgbClr val="000000"/>
                              </a:solidFill>
                              <a:round/>
                            </a:ln>
                          </wps:spPr>
                          <wps:bodyPr/>
                        </wps:wsp>
                        <wps:wsp>
                          <wps:cNvPr id="1295" name="Line 382"/>
                          <wps:cNvCnPr>
                            <a:cxnSpLocks noChangeShapeType="1"/>
                          </wps:cNvCnPr>
                          <wps:spPr bwMode="auto">
                            <a:xfrm flipH="1">
                              <a:off x="1285" y="2509"/>
                              <a:ext cx="19" cy="1"/>
                            </a:xfrm>
                            <a:prstGeom prst="line">
                              <a:avLst/>
                            </a:prstGeom>
                            <a:noFill/>
                            <a:ln w="12">
                              <a:solidFill>
                                <a:srgbClr val="000000"/>
                              </a:solidFill>
                              <a:round/>
                            </a:ln>
                          </wps:spPr>
                          <wps:bodyPr/>
                        </wps:wsp>
                        <wps:wsp>
                          <wps:cNvPr id="1296" name="Line 383"/>
                          <wps:cNvCnPr>
                            <a:cxnSpLocks noChangeShapeType="1"/>
                          </wps:cNvCnPr>
                          <wps:spPr bwMode="auto">
                            <a:xfrm flipV="1">
                              <a:off x="619" y="1766"/>
                              <a:ext cx="453" cy="262"/>
                            </a:xfrm>
                            <a:prstGeom prst="line">
                              <a:avLst/>
                            </a:prstGeom>
                            <a:noFill/>
                            <a:ln w="12">
                              <a:solidFill>
                                <a:srgbClr val="000000"/>
                              </a:solidFill>
                              <a:round/>
                            </a:ln>
                          </wps:spPr>
                          <wps:bodyPr/>
                        </wps:wsp>
                        <wps:wsp>
                          <wps:cNvPr id="1297" name="Line 384"/>
                          <wps:cNvCnPr>
                            <a:cxnSpLocks noChangeShapeType="1"/>
                          </wps:cNvCnPr>
                          <wps:spPr bwMode="auto">
                            <a:xfrm flipV="1">
                              <a:off x="601" y="1756"/>
                              <a:ext cx="471" cy="272"/>
                            </a:xfrm>
                            <a:prstGeom prst="line">
                              <a:avLst/>
                            </a:prstGeom>
                            <a:noFill/>
                            <a:ln w="12">
                              <a:solidFill>
                                <a:srgbClr val="000000"/>
                              </a:solidFill>
                              <a:round/>
                            </a:ln>
                          </wps:spPr>
                          <wps:bodyPr/>
                        </wps:wsp>
                        <wps:wsp>
                          <wps:cNvPr id="1298" name="Line 385"/>
                          <wps:cNvCnPr>
                            <a:cxnSpLocks noChangeShapeType="1"/>
                          </wps:cNvCnPr>
                          <wps:spPr bwMode="auto">
                            <a:xfrm flipH="1">
                              <a:off x="601" y="2028"/>
                              <a:ext cx="422" cy="1"/>
                            </a:xfrm>
                            <a:prstGeom prst="line">
                              <a:avLst/>
                            </a:prstGeom>
                            <a:noFill/>
                            <a:ln w="12">
                              <a:solidFill>
                                <a:srgbClr val="000000"/>
                              </a:solidFill>
                              <a:round/>
                            </a:ln>
                          </wps:spPr>
                          <wps:bodyPr/>
                        </wps:wsp>
                        <wps:wsp>
                          <wps:cNvPr id="1299" name="Freeform 386"/>
                          <wps:cNvSpPr/>
                          <wps:spPr bwMode="auto">
                            <a:xfrm>
                              <a:off x="576" y="268"/>
                              <a:ext cx="1224" cy="275"/>
                            </a:xfrm>
                            <a:custGeom>
                              <a:avLst/>
                              <a:gdLst>
                                <a:gd name="T0" fmla="*/ 3673 w 3673"/>
                                <a:gd name="T1" fmla="*/ 825 h 825"/>
                                <a:gd name="T2" fmla="*/ 3659 w 3673"/>
                                <a:gd name="T3" fmla="*/ 722 h 825"/>
                                <a:gd name="T4" fmla="*/ 3615 w 3673"/>
                                <a:gd name="T5" fmla="*/ 619 h 825"/>
                                <a:gd name="T6" fmla="*/ 3544 w 3673"/>
                                <a:gd name="T7" fmla="*/ 521 h 825"/>
                                <a:gd name="T8" fmla="*/ 3447 w 3673"/>
                                <a:gd name="T9" fmla="*/ 426 h 825"/>
                                <a:gd name="T10" fmla="*/ 3323 w 3673"/>
                                <a:gd name="T11" fmla="*/ 338 h 825"/>
                                <a:gd name="T12" fmla="*/ 3175 w 3673"/>
                                <a:gd name="T13" fmla="*/ 259 h 825"/>
                                <a:gd name="T14" fmla="*/ 3008 w 3673"/>
                                <a:gd name="T15" fmla="*/ 187 h 825"/>
                                <a:gd name="T16" fmla="*/ 2821 w 3673"/>
                                <a:gd name="T17" fmla="*/ 127 h 825"/>
                                <a:gd name="T18" fmla="*/ 2619 w 3673"/>
                                <a:gd name="T19" fmla="*/ 76 h 825"/>
                                <a:gd name="T20" fmla="*/ 2404 w 3673"/>
                                <a:gd name="T21" fmla="*/ 39 h 825"/>
                                <a:gd name="T22" fmla="*/ 2181 w 3673"/>
                                <a:gd name="T23" fmla="*/ 12 h 825"/>
                                <a:gd name="T24" fmla="*/ 1952 w 3673"/>
                                <a:gd name="T25" fmla="*/ 0 h 825"/>
                                <a:gd name="T26" fmla="*/ 1721 w 3673"/>
                                <a:gd name="T27" fmla="*/ 0 h 825"/>
                                <a:gd name="T28" fmla="*/ 1493 w 3673"/>
                                <a:gd name="T29" fmla="*/ 12 h 825"/>
                                <a:gd name="T30" fmla="*/ 1270 w 3673"/>
                                <a:gd name="T31" fmla="*/ 39 h 825"/>
                                <a:gd name="T32" fmla="*/ 1055 w 3673"/>
                                <a:gd name="T33" fmla="*/ 76 h 825"/>
                                <a:gd name="T34" fmla="*/ 853 w 3673"/>
                                <a:gd name="T35" fmla="*/ 127 h 825"/>
                                <a:gd name="T36" fmla="*/ 666 w 3673"/>
                                <a:gd name="T37" fmla="*/ 187 h 825"/>
                                <a:gd name="T38" fmla="*/ 498 w 3673"/>
                                <a:gd name="T39" fmla="*/ 259 h 825"/>
                                <a:gd name="T40" fmla="*/ 351 w 3673"/>
                                <a:gd name="T41" fmla="*/ 338 h 825"/>
                                <a:gd name="T42" fmla="*/ 227 w 3673"/>
                                <a:gd name="T43" fmla="*/ 426 h 825"/>
                                <a:gd name="T44" fmla="*/ 129 w 3673"/>
                                <a:gd name="T45" fmla="*/ 521 h 825"/>
                                <a:gd name="T46" fmla="*/ 57 w 3673"/>
                                <a:gd name="T47" fmla="*/ 619 h 825"/>
                                <a:gd name="T48" fmla="*/ 14 w 3673"/>
                                <a:gd name="T49" fmla="*/ 722 h 825"/>
                                <a:gd name="T50" fmla="*/ 0 w 3673"/>
                                <a:gd name="T51" fmla="*/ 825 h 8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673" h="825">
                                  <a:moveTo>
                                    <a:pt x="3673" y="825"/>
                                  </a:moveTo>
                                  <a:lnTo>
                                    <a:pt x="3659" y="722"/>
                                  </a:lnTo>
                                  <a:lnTo>
                                    <a:pt x="3615" y="619"/>
                                  </a:lnTo>
                                  <a:lnTo>
                                    <a:pt x="3544" y="521"/>
                                  </a:lnTo>
                                  <a:lnTo>
                                    <a:pt x="3447" y="426"/>
                                  </a:lnTo>
                                  <a:lnTo>
                                    <a:pt x="3323" y="338"/>
                                  </a:lnTo>
                                  <a:lnTo>
                                    <a:pt x="3175" y="259"/>
                                  </a:lnTo>
                                  <a:lnTo>
                                    <a:pt x="3008" y="187"/>
                                  </a:lnTo>
                                  <a:lnTo>
                                    <a:pt x="2821" y="127"/>
                                  </a:lnTo>
                                  <a:lnTo>
                                    <a:pt x="2619" y="76"/>
                                  </a:lnTo>
                                  <a:lnTo>
                                    <a:pt x="2404" y="39"/>
                                  </a:lnTo>
                                  <a:lnTo>
                                    <a:pt x="2181" y="12"/>
                                  </a:lnTo>
                                  <a:lnTo>
                                    <a:pt x="1952" y="0"/>
                                  </a:lnTo>
                                  <a:lnTo>
                                    <a:pt x="1721" y="0"/>
                                  </a:lnTo>
                                  <a:lnTo>
                                    <a:pt x="1493" y="12"/>
                                  </a:lnTo>
                                  <a:lnTo>
                                    <a:pt x="1270" y="39"/>
                                  </a:lnTo>
                                  <a:lnTo>
                                    <a:pt x="1055" y="76"/>
                                  </a:lnTo>
                                  <a:lnTo>
                                    <a:pt x="853" y="127"/>
                                  </a:lnTo>
                                  <a:lnTo>
                                    <a:pt x="666" y="187"/>
                                  </a:lnTo>
                                  <a:lnTo>
                                    <a:pt x="498" y="259"/>
                                  </a:lnTo>
                                  <a:lnTo>
                                    <a:pt x="351" y="338"/>
                                  </a:lnTo>
                                  <a:lnTo>
                                    <a:pt x="227" y="426"/>
                                  </a:lnTo>
                                  <a:lnTo>
                                    <a:pt x="129" y="521"/>
                                  </a:lnTo>
                                  <a:lnTo>
                                    <a:pt x="57" y="619"/>
                                  </a:lnTo>
                                  <a:lnTo>
                                    <a:pt x="14" y="722"/>
                                  </a:lnTo>
                                  <a:lnTo>
                                    <a:pt x="0" y="825"/>
                                  </a:lnTo>
                                </a:path>
                              </a:pathLst>
                            </a:custGeom>
                            <a:noFill/>
                            <a:ln w="12">
                              <a:solidFill>
                                <a:srgbClr val="000000"/>
                              </a:solidFill>
                              <a:prstDash val="solid"/>
                              <a:round/>
                            </a:ln>
                          </wps:spPr>
                          <wps:bodyPr rot="0" vert="horz" wrap="square" lIns="91440" tIns="45720" rIns="91440" bIns="45720" anchor="t" anchorCtr="0" upright="1">
                            <a:noAutofit/>
                          </wps:bodyPr>
                        </wps:wsp>
                        <wps:wsp>
                          <wps:cNvPr id="1300" name="Rectangle 387"/>
                          <wps:cNvSpPr>
                            <a:spLocks noChangeArrowheads="1"/>
                          </wps:cNvSpPr>
                          <wps:spPr bwMode="auto">
                            <a:xfrm>
                              <a:off x="2276" y="650"/>
                              <a:ext cx="109" cy="204"/>
                            </a:xfrm>
                            <a:prstGeom prst="rect">
                              <a:avLst/>
                            </a:prstGeom>
                            <a:noFill/>
                            <a:ln>
                              <a:noFill/>
                            </a:ln>
                          </wps:spPr>
                          <wps:txbx>
                            <w:txbxContent>
                              <w:p w:rsidR="00C736B5" w:rsidRDefault="0061529B">
                                <w:r>
                                  <w:rPr>
                                    <w:rFonts w:ascii=".VnArial" w:hAnsi=".VnArial" w:cs=".VnArial"/>
                                    <w:color w:val="000000"/>
                                    <w:sz w:val="18"/>
                                    <w:szCs w:val="18"/>
                                  </w:rPr>
                                  <w:t>1</w:t>
                                </w:r>
                              </w:p>
                            </w:txbxContent>
                          </wps:txbx>
                          <wps:bodyPr rot="0" vert="horz" wrap="none" lIns="0" tIns="0" rIns="0" bIns="0" anchor="t" anchorCtr="0" upright="1">
                            <a:spAutoFit/>
                          </wps:bodyPr>
                        </wps:wsp>
                        <wps:wsp>
                          <wps:cNvPr id="1301" name="Rectangle 388"/>
                          <wps:cNvSpPr>
                            <a:spLocks noChangeArrowheads="1"/>
                          </wps:cNvSpPr>
                          <wps:spPr bwMode="auto">
                            <a:xfrm>
                              <a:off x="65" y="1823"/>
                              <a:ext cx="109" cy="204"/>
                            </a:xfrm>
                            <a:prstGeom prst="rect">
                              <a:avLst/>
                            </a:prstGeom>
                            <a:noFill/>
                            <a:ln>
                              <a:noFill/>
                            </a:ln>
                          </wps:spPr>
                          <wps:txbx>
                            <w:txbxContent>
                              <w:p w:rsidR="00C736B5" w:rsidRDefault="0061529B">
                                <w:r>
                                  <w:rPr>
                                    <w:rFonts w:ascii=".VnArial" w:hAnsi=".VnArial" w:cs=".VnArial"/>
                                    <w:color w:val="000000"/>
                                    <w:sz w:val="18"/>
                                    <w:szCs w:val="18"/>
                                  </w:rPr>
                                  <w:t>4</w:t>
                                </w:r>
                              </w:p>
                            </w:txbxContent>
                          </wps:txbx>
                          <wps:bodyPr rot="0" vert="horz" wrap="none" lIns="0" tIns="0" rIns="0" bIns="0" anchor="t" anchorCtr="0" upright="1">
                            <a:spAutoFit/>
                          </wps:bodyPr>
                        </wps:wsp>
                        <wps:wsp>
                          <wps:cNvPr id="1302" name="Rectangle 389"/>
                          <wps:cNvSpPr>
                            <a:spLocks noChangeArrowheads="1"/>
                          </wps:cNvSpPr>
                          <wps:spPr bwMode="auto">
                            <a:xfrm>
                              <a:off x="60" y="761"/>
                              <a:ext cx="109" cy="204"/>
                            </a:xfrm>
                            <a:prstGeom prst="rect">
                              <a:avLst/>
                            </a:prstGeom>
                            <a:noFill/>
                            <a:ln>
                              <a:noFill/>
                            </a:ln>
                          </wps:spPr>
                          <wps:txbx>
                            <w:txbxContent>
                              <w:p w:rsidR="00C736B5" w:rsidRDefault="0061529B">
                                <w:r>
                                  <w:rPr>
                                    <w:rFonts w:ascii=".VnArial" w:hAnsi=".VnArial" w:cs=".VnArial"/>
                                    <w:color w:val="000000"/>
                                    <w:sz w:val="18"/>
                                    <w:szCs w:val="18"/>
                                  </w:rPr>
                                  <w:t>3</w:t>
                                </w:r>
                              </w:p>
                            </w:txbxContent>
                          </wps:txbx>
                          <wps:bodyPr rot="0" vert="horz" wrap="none" lIns="0" tIns="0" rIns="0" bIns="0" anchor="t" anchorCtr="0" upright="1">
                            <a:spAutoFit/>
                          </wps:bodyPr>
                        </wps:wsp>
                        <wps:wsp>
                          <wps:cNvPr id="1303" name="Rectangle 390"/>
                          <wps:cNvSpPr>
                            <a:spLocks noChangeArrowheads="1"/>
                          </wps:cNvSpPr>
                          <wps:spPr bwMode="auto">
                            <a:xfrm>
                              <a:off x="2019" y="28"/>
                              <a:ext cx="109" cy="204"/>
                            </a:xfrm>
                            <a:prstGeom prst="rect">
                              <a:avLst/>
                            </a:prstGeom>
                            <a:noFill/>
                            <a:ln>
                              <a:noFill/>
                            </a:ln>
                          </wps:spPr>
                          <wps:txbx>
                            <w:txbxContent>
                              <w:p w:rsidR="00C736B5" w:rsidRDefault="0061529B">
                                <w:r>
                                  <w:rPr>
                                    <w:rFonts w:ascii=".VnArial" w:hAnsi=".VnArial" w:cs=".VnArial"/>
                                    <w:color w:val="000000"/>
                                    <w:sz w:val="18"/>
                                    <w:szCs w:val="18"/>
                                  </w:rPr>
                                  <w:t>2</w:t>
                                </w:r>
                              </w:p>
                            </w:txbxContent>
                          </wps:txbx>
                          <wps:bodyPr rot="0" vert="horz" wrap="none" lIns="0" tIns="0" rIns="0" bIns="0" anchor="t" anchorCtr="0" upright="1">
                            <a:spAutoFit/>
                          </wps:bodyPr>
                        </wps:wsp>
                        <wps:wsp>
                          <wps:cNvPr id="1304" name="Rectangle 391"/>
                          <wps:cNvSpPr>
                            <a:spLocks noChangeArrowheads="1"/>
                          </wps:cNvSpPr>
                          <wps:spPr bwMode="auto">
                            <a:xfrm>
                              <a:off x="209" y="2726"/>
                              <a:ext cx="109" cy="204"/>
                            </a:xfrm>
                            <a:prstGeom prst="rect">
                              <a:avLst/>
                            </a:prstGeom>
                            <a:noFill/>
                            <a:ln>
                              <a:noFill/>
                            </a:ln>
                          </wps:spPr>
                          <wps:txbx>
                            <w:txbxContent>
                              <w:p w:rsidR="00C736B5" w:rsidRDefault="0061529B">
                                <w:r>
                                  <w:rPr>
                                    <w:rFonts w:ascii=".VnArial" w:hAnsi=".VnArial" w:cs=".VnArial"/>
                                    <w:color w:val="000000"/>
                                    <w:sz w:val="18"/>
                                    <w:szCs w:val="18"/>
                                  </w:rPr>
                                  <w:t>5</w:t>
                                </w:r>
                              </w:p>
                            </w:txbxContent>
                          </wps:txbx>
                          <wps:bodyPr rot="0" vert="horz" wrap="none" lIns="0" tIns="0" rIns="0" bIns="0" anchor="t" anchorCtr="0" upright="1">
                            <a:spAutoFit/>
                          </wps:bodyPr>
                        </wps:wsp>
                        <wps:wsp>
                          <wps:cNvPr id="1305" name="Rectangle 392"/>
                          <wps:cNvSpPr>
                            <a:spLocks noChangeArrowheads="1"/>
                          </wps:cNvSpPr>
                          <wps:spPr bwMode="auto">
                            <a:xfrm>
                              <a:off x="209" y="3011"/>
                              <a:ext cx="109" cy="204"/>
                            </a:xfrm>
                            <a:prstGeom prst="rect">
                              <a:avLst/>
                            </a:prstGeom>
                            <a:noFill/>
                            <a:ln>
                              <a:noFill/>
                            </a:ln>
                          </wps:spPr>
                          <wps:txbx>
                            <w:txbxContent>
                              <w:p w:rsidR="00C736B5" w:rsidRDefault="0061529B">
                                <w:r>
                                  <w:rPr>
                                    <w:rFonts w:ascii=".VnArial" w:hAnsi=".VnArial" w:cs=".VnArial"/>
                                    <w:color w:val="000000"/>
                                    <w:sz w:val="18"/>
                                    <w:szCs w:val="18"/>
                                  </w:rPr>
                                  <w:t>6</w:t>
                                </w:r>
                              </w:p>
                            </w:txbxContent>
                          </wps:txbx>
                          <wps:bodyPr rot="0" vert="horz" wrap="none" lIns="0" tIns="0" rIns="0" bIns="0" anchor="t" anchorCtr="0" upright="1">
                            <a:spAutoFit/>
                          </wps:bodyPr>
                        </wps:wsp>
                        <wps:wsp>
                          <wps:cNvPr id="1306" name="Rectangle 393"/>
                          <wps:cNvSpPr>
                            <a:spLocks noChangeArrowheads="1"/>
                          </wps:cNvSpPr>
                          <wps:spPr bwMode="auto">
                            <a:xfrm>
                              <a:off x="655" y="4306"/>
                              <a:ext cx="109" cy="204"/>
                            </a:xfrm>
                            <a:prstGeom prst="rect">
                              <a:avLst/>
                            </a:prstGeom>
                            <a:noFill/>
                            <a:ln>
                              <a:noFill/>
                            </a:ln>
                          </wps:spPr>
                          <wps:txbx>
                            <w:txbxContent>
                              <w:p w:rsidR="00C736B5" w:rsidRDefault="0061529B">
                                <w:r>
                                  <w:rPr>
                                    <w:rFonts w:ascii=".VnArial" w:hAnsi=".VnArial" w:cs=".VnArial"/>
                                    <w:color w:val="000000"/>
                                    <w:sz w:val="18"/>
                                    <w:szCs w:val="18"/>
                                  </w:rPr>
                                  <w:t>7</w:t>
                                </w:r>
                              </w:p>
                            </w:txbxContent>
                          </wps:txbx>
                          <wps:bodyPr rot="0" vert="horz" wrap="none" lIns="0" tIns="0" rIns="0" bIns="0" anchor="t" anchorCtr="0" upright="1">
                            <a:spAutoFit/>
                          </wps:bodyPr>
                        </wps:wsp>
                        <wps:wsp>
                          <wps:cNvPr id="1307" name="Rectangle 394"/>
                          <wps:cNvSpPr>
                            <a:spLocks noChangeArrowheads="1"/>
                          </wps:cNvSpPr>
                          <wps:spPr bwMode="auto">
                            <a:xfrm>
                              <a:off x="2866" y="221"/>
                              <a:ext cx="1249" cy="181"/>
                            </a:xfrm>
                            <a:prstGeom prst="rect">
                              <a:avLst/>
                            </a:prstGeom>
                            <a:noFill/>
                            <a:ln>
                              <a:noFill/>
                            </a:ln>
                          </wps:spPr>
                          <wps:txbx>
                            <w:txbxContent>
                              <w:p w:rsidR="00C736B5" w:rsidRDefault="0061529B">
                                <w:r>
                                  <w:rPr>
                                    <w:rFonts w:ascii=".VnArialH" w:hAnsi=".VnArialH" w:cs=".VnArialH"/>
                                    <w:color w:val="000000"/>
                                    <w:sz w:val="16"/>
                                    <w:szCs w:val="16"/>
                                  </w:rPr>
                                  <w:t>NãN CH¾N TR£N</w:t>
                                </w:r>
                              </w:p>
                            </w:txbxContent>
                          </wps:txbx>
                          <wps:bodyPr rot="0" vert="horz" wrap="none" lIns="0" tIns="0" rIns="0" bIns="0" anchor="t" anchorCtr="0" upright="1">
                            <a:spAutoFit/>
                          </wps:bodyPr>
                        </wps:wsp>
                        <wps:wsp>
                          <wps:cNvPr id="1308" name="Line 395"/>
                          <wps:cNvCnPr>
                            <a:cxnSpLocks noChangeShapeType="1"/>
                          </wps:cNvCnPr>
                          <wps:spPr bwMode="auto">
                            <a:xfrm flipV="1">
                              <a:off x="1991" y="852"/>
                              <a:ext cx="264" cy="457"/>
                            </a:xfrm>
                            <a:prstGeom prst="line">
                              <a:avLst/>
                            </a:prstGeom>
                            <a:noFill/>
                            <a:ln w="12">
                              <a:solidFill>
                                <a:srgbClr val="000000"/>
                              </a:solidFill>
                              <a:round/>
                            </a:ln>
                          </wps:spPr>
                          <wps:bodyPr/>
                        </wps:wsp>
                        <wps:wsp>
                          <wps:cNvPr id="1309" name="Line 396"/>
                          <wps:cNvCnPr>
                            <a:cxnSpLocks noChangeShapeType="1"/>
                          </wps:cNvCnPr>
                          <wps:spPr bwMode="auto">
                            <a:xfrm>
                              <a:off x="2255" y="852"/>
                              <a:ext cx="156" cy="1"/>
                            </a:xfrm>
                            <a:prstGeom prst="line">
                              <a:avLst/>
                            </a:prstGeom>
                            <a:noFill/>
                            <a:ln w="12">
                              <a:solidFill>
                                <a:srgbClr val="000000"/>
                              </a:solidFill>
                              <a:round/>
                            </a:ln>
                          </wps:spPr>
                          <wps:bodyPr/>
                        </wps:wsp>
                        <wps:wsp>
                          <wps:cNvPr id="1310" name="Line 397"/>
                          <wps:cNvCnPr>
                            <a:cxnSpLocks noChangeShapeType="1"/>
                          </wps:cNvCnPr>
                          <wps:spPr bwMode="auto">
                            <a:xfrm flipV="1">
                              <a:off x="1721" y="231"/>
                              <a:ext cx="264" cy="457"/>
                            </a:xfrm>
                            <a:prstGeom prst="line">
                              <a:avLst/>
                            </a:prstGeom>
                            <a:noFill/>
                            <a:ln w="12">
                              <a:solidFill>
                                <a:srgbClr val="000000"/>
                              </a:solidFill>
                              <a:round/>
                            </a:ln>
                          </wps:spPr>
                          <wps:bodyPr/>
                        </wps:wsp>
                        <wps:wsp>
                          <wps:cNvPr id="1311" name="Line 398"/>
                          <wps:cNvCnPr>
                            <a:cxnSpLocks noChangeShapeType="1"/>
                          </wps:cNvCnPr>
                          <wps:spPr bwMode="auto">
                            <a:xfrm>
                              <a:off x="29" y="2026"/>
                              <a:ext cx="155" cy="1"/>
                            </a:xfrm>
                            <a:prstGeom prst="line">
                              <a:avLst/>
                            </a:prstGeom>
                            <a:noFill/>
                            <a:ln w="12">
                              <a:solidFill>
                                <a:srgbClr val="000000"/>
                              </a:solidFill>
                              <a:round/>
                            </a:ln>
                          </wps:spPr>
                          <wps:bodyPr/>
                        </wps:wsp>
                        <wps:wsp>
                          <wps:cNvPr id="1312" name="Line 399"/>
                          <wps:cNvCnPr>
                            <a:cxnSpLocks noChangeShapeType="1"/>
                          </wps:cNvCnPr>
                          <wps:spPr bwMode="auto">
                            <a:xfrm>
                              <a:off x="184" y="2026"/>
                              <a:ext cx="561" cy="420"/>
                            </a:xfrm>
                            <a:prstGeom prst="line">
                              <a:avLst/>
                            </a:prstGeom>
                            <a:noFill/>
                            <a:ln w="12">
                              <a:solidFill>
                                <a:srgbClr val="000000"/>
                              </a:solidFill>
                              <a:round/>
                            </a:ln>
                          </wps:spPr>
                          <wps:bodyPr/>
                        </wps:wsp>
                        <wps:wsp>
                          <wps:cNvPr id="1313" name="Line 400"/>
                          <wps:cNvCnPr>
                            <a:cxnSpLocks noChangeShapeType="1"/>
                          </wps:cNvCnPr>
                          <wps:spPr bwMode="auto">
                            <a:xfrm>
                              <a:off x="184" y="964"/>
                              <a:ext cx="306" cy="229"/>
                            </a:xfrm>
                            <a:prstGeom prst="line">
                              <a:avLst/>
                            </a:prstGeom>
                            <a:noFill/>
                            <a:ln w="12">
                              <a:solidFill>
                                <a:srgbClr val="000000"/>
                              </a:solidFill>
                              <a:round/>
                            </a:ln>
                          </wps:spPr>
                          <wps:bodyPr/>
                        </wps:wsp>
                        <wps:wsp>
                          <wps:cNvPr id="1314" name="Line 401"/>
                          <wps:cNvCnPr>
                            <a:cxnSpLocks noChangeShapeType="1"/>
                          </wps:cNvCnPr>
                          <wps:spPr bwMode="auto">
                            <a:xfrm>
                              <a:off x="29" y="964"/>
                              <a:ext cx="155" cy="1"/>
                            </a:xfrm>
                            <a:prstGeom prst="line">
                              <a:avLst/>
                            </a:prstGeom>
                            <a:noFill/>
                            <a:ln w="12">
                              <a:solidFill>
                                <a:srgbClr val="000000"/>
                              </a:solidFill>
                              <a:round/>
                            </a:ln>
                          </wps:spPr>
                          <wps:bodyPr/>
                        </wps:wsp>
                        <wps:wsp>
                          <wps:cNvPr id="1315" name="Line 402"/>
                          <wps:cNvCnPr>
                            <a:cxnSpLocks noChangeShapeType="1"/>
                          </wps:cNvCnPr>
                          <wps:spPr bwMode="auto">
                            <a:xfrm>
                              <a:off x="1985" y="231"/>
                              <a:ext cx="156" cy="1"/>
                            </a:xfrm>
                            <a:prstGeom prst="line">
                              <a:avLst/>
                            </a:prstGeom>
                            <a:noFill/>
                            <a:ln w="12">
                              <a:solidFill>
                                <a:srgbClr val="000000"/>
                              </a:solidFill>
                              <a:round/>
                            </a:ln>
                          </wps:spPr>
                          <wps:bodyPr/>
                        </wps:wsp>
                        <wps:wsp>
                          <wps:cNvPr id="1316" name="Line 403"/>
                          <wps:cNvCnPr>
                            <a:cxnSpLocks noChangeShapeType="1"/>
                          </wps:cNvCnPr>
                          <wps:spPr bwMode="auto">
                            <a:xfrm flipV="1">
                              <a:off x="333" y="2684"/>
                              <a:ext cx="759" cy="251"/>
                            </a:xfrm>
                            <a:prstGeom prst="line">
                              <a:avLst/>
                            </a:prstGeom>
                            <a:noFill/>
                            <a:ln w="12">
                              <a:solidFill>
                                <a:srgbClr val="000000"/>
                              </a:solidFill>
                              <a:round/>
                            </a:ln>
                          </wps:spPr>
                          <wps:bodyPr/>
                        </wps:wsp>
                        <wps:wsp>
                          <wps:cNvPr id="1317" name="Line 404"/>
                          <wps:cNvCnPr>
                            <a:cxnSpLocks noChangeShapeType="1"/>
                          </wps:cNvCnPr>
                          <wps:spPr bwMode="auto">
                            <a:xfrm>
                              <a:off x="177" y="2935"/>
                              <a:ext cx="156" cy="1"/>
                            </a:xfrm>
                            <a:prstGeom prst="line">
                              <a:avLst/>
                            </a:prstGeom>
                            <a:noFill/>
                            <a:ln w="12">
                              <a:solidFill>
                                <a:srgbClr val="000000"/>
                              </a:solidFill>
                              <a:round/>
                            </a:ln>
                          </wps:spPr>
                          <wps:bodyPr/>
                        </wps:wsp>
                        <wps:wsp>
                          <wps:cNvPr id="1318" name="Line 405"/>
                          <wps:cNvCnPr>
                            <a:cxnSpLocks noChangeShapeType="1"/>
                          </wps:cNvCnPr>
                          <wps:spPr bwMode="auto">
                            <a:xfrm>
                              <a:off x="177" y="3213"/>
                              <a:ext cx="156" cy="1"/>
                            </a:xfrm>
                            <a:prstGeom prst="line">
                              <a:avLst/>
                            </a:prstGeom>
                            <a:noFill/>
                            <a:ln w="12">
                              <a:solidFill>
                                <a:srgbClr val="000000"/>
                              </a:solidFill>
                              <a:round/>
                            </a:ln>
                          </wps:spPr>
                          <wps:bodyPr/>
                        </wps:wsp>
                        <wps:wsp>
                          <wps:cNvPr id="1319" name="Line 406"/>
                          <wps:cNvCnPr>
                            <a:cxnSpLocks noChangeShapeType="1"/>
                          </wps:cNvCnPr>
                          <wps:spPr bwMode="auto">
                            <a:xfrm>
                              <a:off x="333" y="3213"/>
                              <a:ext cx="373" cy="186"/>
                            </a:xfrm>
                            <a:prstGeom prst="line">
                              <a:avLst/>
                            </a:prstGeom>
                            <a:noFill/>
                            <a:ln w="12">
                              <a:solidFill>
                                <a:srgbClr val="000000"/>
                              </a:solidFill>
                              <a:round/>
                            </a:ln>
                          </wps:spPr>
                          <wps:bodyPr/>
                        </wps:wsp>
                        <wps:wsp>
                          <wps:cNvPr id="1320" name="Line 407"/>
                          <wps:cNvCnPr>
                            <a:cxnSpLocks noChangeShapeType="1"/>
                          </wps:cNvCnPr>
                          <wps:spPr bwMode="auto">
                            <a:xfrm flipV="1">
                              <a:off x="780" y="4221"/>
                              <a:ext cx="367" cy="288"/>
                            </a:xfrm>
                            <a:prstGeom prst="line">
                              <a:avLst/>
                            </a:prstGeom>
                            <a:noFill/>
                            <a:ln w="12">
                              <a:solidFill>
                                <a:srgbClr val="000000"/>
                              </a:solidFill>
                              <a:round/>
                            </a:ln>
                          </wps:spPr>
                          <wps:bodyPr/>
                        </wps:wsp>
                        <wps:wsp>
                          <wps:cNvPr id="1321" name="Line 408"/>
                          <wps:cNvCnPr>
                            <a:cxnSpLocks noChangeShapeType="1"/>
                          </wps:cNvCnPr>
                          <wps:spPr bwMode="auto">
                            <a:xfrm>
                              <a:off x="624" y="4509"/>
                              <a:ext cx="156" cy="1"/>
                            </a:xfrm>
                            <a:prstGeom prst="line">
                              <a:avLst/>
                            </a:prstGeom>
                            <a:noFill/>
                            <a:ln w="12">
                              <a:solidFill>
                                <a:srgbClr val="000000"/>
                              </a:solidFill>
                              <a:round/>
                            </a:ln>
                          </wps:spPr>
                          <wps:bodyPr/>
                        </wps:wsp>
                      </wpg:wgp>
                      <wps:wsp>
                        <wps:cNvPr id="1322" name="Rectangle 409"/>
                        <wps:cNvSpPr>
                          <a:spLocks noChangeArrowheads="1"/>
                        </wps:cNvSpPr>
                        <wps:spPr bwMode="auto">
                          <a:xfrm>
                            <a:off x="1819910" y="1551305"/>
                            <a:ext cx="793115" cy="114935"/>
                          </a:xfrm>
                          <a:prstGeom prst="rect">
                            <a:avLst/>
                          </a:prstGeom>
                          <a:noFill/>
                          <a:ln>
                            <a:noFill/>
                          </a:ln>
                        </wps:spPr>
                        <wps:txbx>
                          <w:txbxContent>
                            <w:p w:rsidR="00C736B5" w:rsidRDefault="0061529B">
                              <w:r>
                                <w:rPr>
                                  <w:rFonts w:ascii=".VnArialH" w:hAnsi=".VnArialH" w:cs=".VnArialH"/>
                                  <w:color w:val="000000"/>
                                  <w:sz w:val="16"/>
                                  <w:szCs w:val="16"/>
                                </w:rPr>
                                <w:t>NãN CH¾N D¦íI</w:t>
                              </w:r>
                            </w:p>
                          </w:txbxContent>
                        </wps:txbx>
                        <wps:bodyPr rot="0" vert="horz" wrap="none" lIns="0" tIns="0" rIns="0" bIns="0" anchor="t" anchorCtr="0" upright="1">
                          <a:spAutoFit/>
                        </wps:bodyPr>
                      </wps:wsp>
                      <wps:wsp>
                        <wps:cNvPr id="1323" name="Line 410"/>
                        <wps:cNvCnPr>
                          <a:cxnSpLocks noChangeShapeType="1"/>
                        </wps:cNvCnPr>
                        <wps:spPr bwMode="auto">
                          <a:xfrm flipV="1">
                            <a:off x="2419985" y="2514600"/>
                            <a:ext cx="40640" cy="20955"/>
                          </a:xfrm>
                          <a:prstGeom prst="line">
                            <a:avLst/>
                          </a:prstGeom>
                          <a:noFill/>
                          <a:ln w="12">
                            <a:solidFill>
                              <a:srgbClr val="000000"/>
                            </a:solidFill>
                            <a:round/>
                          </a:ln>
                        </wps:spPr>
                        <wps:bodyPr/>
                      </wps:wsp>
                      <wps:wsp>
                        <wps:cNvPr id="1324" name="Freeform 411"/>
                        <wps:cNvSpPr/>
                        <wps:spPr bwMode="auto">
                          <a:xfrm>
                            <a:off x="2385060" y="887095"/>
                            <a:ext cx="19685" cy="19685"/>
                          </a:xfrm>
                          <a:custGeom>
                            <a:avLst/>
                            <a:gdLst>
                              <a:gd name="T0" fmla="*/ 93 w 93"/>
                              <a:gd name="T1" fmla="*/ 47 h 93"/>
                              <a:gd name="T2" fmla="*/ 79 w 93"/>
                              <a:gd name="T3" fmla="*/ 14 h 93"/>
                              <a:gd name="T4" fmla="*/ 46 w 93"/>
                              <a:gd name="T5" fmla="*/ 0 h 93"/>
                              <a:gd name="T6" fmla="*/ 14 w 93"/>
                              <a:gd name="T7" fmla="*/ 14 h 93"/>
                              <a:gd name="T8" fmla="*/ 0 w 93"/>
                              <a:gd name="T9" fmla="*/ 47 h 93"/>
                              <a:gd name="T10" fmla="*/ 14 w 93"/>
                              <a:gd name="T11" fmla="*/ 79 h 93"/>
                              <a:gd name="T12" fmla="*/ 46 w 93"/>
                              <a:gd name="T13" fmla="*/ 93 h 93"/>
                              <a:gd name="T14" fmla="*/ 79 w 93"/>
                              <a:gd name="T15" fmla="*/ 79 h 93"/>
                              <a:gd name="T16" fmla="*/ 93 w 93"/>
                              <a:gd name="T17" fmla="*/ 47 h 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3" h="93">
                                <a:moveTo>
                                  <a:pt x="93" y="47"/>
                                </a:moveTo>
                                <a:lnTo>
                                  <a:pt x="79" y="14"/>
                                </a:lnTo>
                                <a:lnTo>
                                  <a:pt x="46" y="0"/>
                                </a:lnTo>
                                <a:lnTo>
                                  <a:pt x="14" y="14"/>
                                </a:lnTo>
                                <a:lnTo>
                                  <a:pt x="0" y="47"/>
                                </a:lnTo>
                                <a:lnTo>
                                  <a:pt x="14" y="79"/>
                                </a:lnTo>
                                <a:lnTo>
                                  <a:pt x="46" y="93"/>
                                </a:lnTo>
                                <a:lnTo>
                                  <a:pt x="79" y="79"/>
                                </a:lnTo>
                                <a:lnTo>
                                  <a:pt x="93" y="47"/>
                                </a:lnTo>
                              </a:path>
                            </a:pathLst>
                          </a:custGeom>
                          <a:noFill/>
                          <a:ln w="12">
                            <a:solidFill>
                              <a:srgbClr val="000000"/>
                            </a:solidFill>
                            <a:prstDash val="solid"/>
                            <a:round/>
                          </a:ln>
                        </wps:spPr>
                        <wps:bodyPr rot="0" vert="horz" wrap="square" lIns="91440" tIns="45720" rIns="91440" bIns="45720" anchor="t" anchorCtr="0" upright="1">
                          <a:noAutofit/>
                        </wps:bodyPr>
                      </wps:wsp>
                      <wps:wsp>
                        <wps:cNvPr id="1325" name="Line 412"/>
                        <wps:cNvCnPr>
                          <a:cxnSpLocks noChangeShapeType="1"/>
                        </wps:cNvCnPr>
                        <wps:spPr bwMode="auto">
                          <a:xfrm>
                            <a:off x="2395220" y="863600"/>
                            <a:ext cx="635" cy="34290"/>
                          </a:xfrm>
                          <a:prstGeom prst="line">
                            <a:avLst/>
                          </a:prstGeom>
                          <a:noFill/>
                          <a:ln w="6">
                            <a:solidFill>
                              <a:srgbClr val="868686"/>
                            </a:solidFill>
                            <a:round/>
                          </a:ln>
                        </wps:spPr>
                        <wps:bodyPr/>
                      </wps:wsp>
                      <wps:wsp>
                        <wps:cNvPr id="1326" name="Line 413"/>
                        <wps:cNvCnPr>
                          <a:cxnSpLocks noChangeShapeType="1"/>
                        </wps:cNvCnPr>
                        <wps:spPr bwMode="auto">
                          <a:xfrm>
                            <a:off x="2395220" y="916940"/>
                            <a:ext cx="635" cy="635"/>
                          </a:xfrm>
                          <a:prstGeom prst="line">
                            <a:avLst/>
                          </a:prstGeom>
                          <a:noFill/>
                          <a:ln w="6">
                            <a:solidFill>
                              <a:srgbClr val="868686"/>
                            </a:solidFill>
                            <a:round/>
                          </a:ln>
                        </wps:spPr>
                        <wps:bodyPr/>
                      </wps:wsp>
                      <wps:wsp>
                        <wps:cNvPr id="1327" name="Line 414"/>
                        <wps:cNvCnPr>
                          <a:cxnSpLocks noChangeShapeType="1"/>
                        </wps:cNvCnPr>
                        <wps:spPr bwMode="auto">
                          <a:xfrm>
                            <a:off x="2395220" y="936625"/>
                            <a:ext cx="635" cy="39370"/>
                          </a:xfrm>
                          <a:prstGeom prst="line">
                            <a:avLst/>
                          </a:prstGeom>
                          <a:noFill/>
                          <a:ln w="6">
                            <a:solidFill>
                              <a:srgbClr val="868686"/>
                            </a:solidFill>
                            <a:round/>
                          </a:ln>
                        </wps:spPr>
                        <wps:bodyPr/>
                      </wps:wsp>
                      <wps:wsp>
                        <wps:cNvPr id="1328" name="Line 415"/>
                        <wps:cNvCnPr>
                          <a:cxnSpLocks noChangeShapeType="1"/>
                        </wps:cNvCnPr>
                        <wps:spPr bwMode="auto">
                          <a:xfrm>
                            <a:off x="2395220" y="995045"/>
                            <a:ext cx="635" cy="635"/>
                          </a:xfrm>
                          <a:prstGeom prst="line">
                            <a:avLst/>
                          </a:prstGeom>
                          <a:noFill/>
                          <a:ln w="6">
                            <a:solidFill>
                              <a:srgbClr val="868686"/>
                            </a:solidFill>
                            <a:round/>
                          </a:ln>
                        </wps:spPr>
                        <wps:bodyPr/>
                      </wps:wsp>
                      <wps:wsp>
                        <wps:cNvPr id="1329" name="Line 416"/>
                        <wps:cNvCnPr>
                          <a:cxnSpLocks noChangeShapeType="1"/>
                        </wps:cNvCnPr>
                        <wps:spPr bwMode="auto">
                          <a:xfrm>
                            <a:off x="2395220" y="1014730"/>
                            <a:ext cx="635" cy="33655"/>
                          </a:xfrm>
                          <a:prstGeom prst="line">
                            <a:avLst/>
                          </a:prstGeom>
                          <a:noFill/>
                          <a:ln w="6">
                            <a:solidFill>
                              <a:srgbClr val="868686"/>
                            </a:solidFill>
                            <a:round/>
                          </a:ln>
                        </wps:spPr>
                        <wps:bodyPr/>
                      </wps:wsp>
                      <wps:wsp>
                        <wps:cNvPr id="1330" name="Line 417"/>
                        <wps:cNvCnPr>
                          <a:cxnSpLocks noChangeShapeType="1"/>
                        </wps:cNvCnPr>
                        <wps:spPr bwMode="auto">
                          <a:xfrm>
                            <a:off x="2352675" y="897890"/>
                            <a:ext cx="20320" cy="635"/>
                          </a:xfrm>
                          <a:prstGeom prst="line">
                            <a:avLst/>
                          </a:prstGeom>
                          <a:noFill/>
                          <a:ln w="6">
                            <a:solidFill>
                              <a:srgbClr val="868686"/>
                            </a:solidFill>
                            <a:round/>
                          </a:ln>
                        </wps:spPr>
                        <wps:bodyPr/>
                      </wps:wsp>
                      <wps:wsp>
                        <wps:cNvPr id="1331" name="Line 418"/>
                        <wps:cNvCnPr>
                          <a:cxnSpLocks noChangeShapeType="1"/>
                        </wps:cNvCnPr>
                        <wps:spPr bwMode="auto">
                          <a:xfrm>
                            <a:off x="2392680" y="897890"/>
                            <a:ext cx="635" cy="635"/>
                          </a:xfrm>
                          <a:prstGeom prst="line">
                            <a:avLst/>
                          </a:prstGeom>
                          <a:noFill/>
                          <a:ln w="6">
                            <a:solidFill>
                              <a:srgbClr val="868686"/>
                            </a:solidFill>
                            <a:round/>
                          </a:ln>
                        </wps:spPr>
                        <wps:bodyPr/>
                      </wps:wsp>
                      <wps:wsp>
                        <wps:cNvPr id="1332" name="Line 419"/>
                        <wps:cNvCnPr>
                          <a:cxnSpLocks noChangeShapeType="1"/>
                        </wps:cNvCnPr>
                        <wps:spPr bwMode="auto">
                          <a:xfrm>
                            <a:off x="2411730" y="897890"/>
                            <a:ext cx="39370" cy="635"/>
                          </a:xfrm>
                          <a:prstGeom prst="line">
                            <a:avLst/>
                          </a:prstGeom>
                          <a:noFill/>
                          <a:ln w="6">
                            <a:solidFill>
                              <a:srgbClr val="868686"/>
                            </a:solidFill>
                            <a:round/>
                          </a:ln>
                        </wps:spPr>
                        <wps:bodyPr/>
                      </wps:wsp>
                      <wps:wsp>
                        <wps:cNvPr id="1333" name="Line 420"/>
                        <wps:cNvCnPr>
                          <a:cxnSpLocks noChangeShapeType="1"/>
                        </wps:cNvCnPr>
                        <wps:spPr bwMode="auto">
                          <a:xfrm>
                            <a:off x="2470150" y="897890"/>
                            <a:ext cx="635" cy="635"/>
                          </a:xfrm>
                          <a:prstGeom prst="line">
                            <a:avLst/>
                          </a:prstGeom>
                          <a:noFill/>
                          <a:ln w="6">
                            <a:solidFill>
                              <a:srgbClr val="868686"/>
                            </a:solidFill>
                            <a:round/>
                          </a:ln>
                        </wps:spPr>
                        <wps:bodyPr/>
                      </wps:wsp>
                      <wps:wsp>
                        <wps:cNvPr id="1334" name="Line 421"/>
                        <wps:cNvCnPr>
                          <a:cxnSpLocks noChangeShapeType="1"/>
                        </wps:cNvCnPr>
                        <wps:spPr bwMode="auto">
                          <a:xfrm>
                            <a:off x="2489835" y="897890"/>
                            <a:ext cx="38735" cy="635"/>
                          </a:xfrm>
                          <a:prstGeom prst="line">
                            <a:avLst/>
                          </a:prstGeom>
                          <a:noFill/>
                          <a:ln w="6">
                            <a:solidFill>
                              <a:srgbClr val="868686"/>
                            </a:solidFill>
                            <a:round/>
                          </a:ln>
                        </wps:spPr>
                        <wps:bodyPr/>
                      </wps:wsp>
                      <wps:wsp>
                        <wps:cNvPr id="1335" name="Line 422"/>
                        <wps:cNvCnPr>
                          <a:cxnSpLocks noChangeShapeType="1"/>
                        </wps:cNvCnPr>
                        <wps:spPr bwMode="auto">
                          <a:xfrm>
                            <a:off x="2548255" y="897890"/>
                            <a:ext cx="635" cy="635"/>
                          </a:xfrm>
                          <a:prstGeom prst="line">
                            <a:avLst/>
                          </a:prstGeom>
                          <a:noFill/>
                          <a:ln w="6">
                            <a:solidFill>
                              <a:srgbClr val="868686"/>
                            </a:solidFill>
                            <a:round/>
                          </a:ln>
                        </wps:spPr>
                        <wps:bodyPr/>
                      </wps:wsp>
                      <wps:wsp>
                        <wps:cNvPr id="1336" name="Line 423"/>
                        <wps:cNvCnPr>
                          <a:cxnSpLocks noChangeShapeType="1"/>
                        </wps:cNvCnPr>
                        <wps:spPr bwMode="auto">
                          <a:xfrm>
                            <a:off x="2567940" y="897890"/>
                            <a:ext cx="19685" cy="635"/>
                          </a:xfrm>
                          <a:prstGeom prst="line">
                            <a:avLst/>
                          </a:prstGeom>
                          <a:noFill/>
                          <a:ln w="6">
                            <a:solidFill>
                              <a:srgbClr val="868686"/>
                            </a:solidFill>
                            <a:round/>
                          </a:ln>
                        </wps:spPr>
                        <wps:bodyPr/>
                      </wps:wsp>
                      <wps:wsp>
                        <wps:cNvPr id="1337" name="Freeform 424"/>
                        <wps:cNvSpPr/>
                        <wps:spPr bwMode="auto">
                          <a:xfrm>
                            <a:off x="2424430" y="887095"/>
                            <a:ext cx="19050" cy="19685"/>
                          </a:xfrm>
                          <a:custGeom>
                            <a:avLst/>
                            <a:gdLst>
                              <a:gd name="T0" fmla="*/ 91 w 91"/>
                              <a:gd name="T1" fmla="*/ 47 h 93"/>
                              <a:gd name="T2" fmla="*/ 78 w 91"/>
                              <a:gd name="T3" fmla="*/ 14 h 93"/>
                              <a:gd name="T4" fmla="*/ 46 w 91"/>
                              <a:gd name="T5" fmla="*/ 0 h 93"/>
                              <a:gd name="T6" fmla="*/ 13 w 91"/>
                              <a:gd name="T7" fmla="*/ 14 h 93"/>
                              <a:gd name="T8" fmla="*/ 0 w 91"/>
                              <a:gd name="T9" fmla="*/ 47 h 93"/>
                              <a:gd name="T10" fmla="*/ 13 w 91"/>
                              <a:gd name="T11" fmla="*/ 79 h 93"/>
                              <a:gd name="T12" fmla="*/ 46 w 91"/>
                              <a:gd name="T13" fmla="*/ 93 h 93"/>
                              <a:gd name="T14" fmla="*/ 78 w 91"/>
                              <a:gd name="T15" fmla="*/ 79 h 93"/>
                              <a:gd name="T16" fmla="*/ 91 w 91"/>
                              <a:gd name="T17" fmla="*/ 47 h 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1" h="93">
                                <a:moveTo>
                                  <a:pt x="91" y="47"/>
                                </a:moveTo>
                                <a:lnTo>
                                  <a:pt x="78" y="14"/>
                                </a:lnTo>
                                <a:lnTo>
                                  <a:pt x="46" y="0"/>
                                </a:lnTo>
                                <a:lnTo>
                                  <a:pt x="13" y="14"/>
                                </a:lnTo>
                                <a:lnTo>
                                  <a:pt x="0" y="47"/>
                                </a:lnTo>
                                <a:lnTo>
                                  <a:pt x="13" y="79"/>
                                </a:lnTo>
                                <a:lnTo>
                                  <a:pt x="46" y="93"/>
                                </a:lnTo>
                                <a:lnTo>
                                  <a:pt x="78" y="79"/>
                                </a:lnTo>
                                <a:lnTo>
                                  <a:pt x="91" y="47"/>
                                </a:lnTo>
                              </a:path>
                            </a:pathLst>
                          </a:custGeom>
                          <a:noFill/>
                          <a:ln w="12">
                            <a:solidFill>
                              <a:srgbClr val="000000"/>
                            </a:solidFill>
                            <a:prstDash val="solid"/>
                            <a:round/>
                          </a:ln>
                        </wps:spPr>
                        <wps:bodyPr rot="0" vert="horz" wrap="square" lIns="91440" tIns="45720" rIns="91440" bIns="45720" anchor="t" anchorCtr="0" upright="1">
                          <a:noAutofit/>
                        </wps:bodyPr>
                      </wps:wsp>
                      <wps:wsp>
                        <wps:cNvPr id="1338" name="Freeform 425"/>
                        <wps:cNvSpPr/>
                        <wps:spPr bwMode="auto">
                          <a:xfrm>
                            <a:off x="2463165" y="887095"/>
                            <a:ext cx="19685" cy="19685"/>
                          </a:xfrm>
                          <a:custGeom>
                            <a:avLst/>
                            <a:gdLst>
                              <a:gd name="T0" fmla="*/ 92 w 92"/>
                              <a:gd name="T1" fmla="*/ 47 h 93"/>
                              <a:gd name="T2" fmla="*/ 79 w 92"/>
                              <a:gd name="T3" fmla="*/ 14 h 93"/>
                              <a:gd name="T4" fmla="*/ 46 w 92"/>
                              <a:gd name="T5" fmla="*/ 0 h 93"/>
                              <a:gd name="T6" fmla="*/ 14 w 92"/>
                              <a:gd name="T7" fmla="*/ 14 h 93"/>
                              <a:gd name="T8" fmla="*/ 0 w 92"/>
                              <a:gd name="T9" fmla="*/ 47 h 93"/>
                              <a:gd name="T10" fmla="*/ 14 w 92"/>
                              <a:gd name="T11" fmla="*/ 79 h 93"/>
                              <a:gd name="T12" fmla="*/ 46 w 92"/>
                              <a:gd name="T13" fmla="*/ 93 h 93"/>
                              <a:gd name="T14" fmla="*/ 79 w 92"/>
                              <a:gd name="T15" fmla="*/ 79 h 93"/>
                              <a:gd name="T16" fmla="*/ 92 w 92"/>
                              <a:gd name="T17" fmla="*/ 47 h 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2" h="93">
                                <a:moveTo>
                                  <a:pt x="92" y="47"/>
                                </a:moveTo>
                                <a:lnTo>
                                  <a:pt x="79" y="14"/>
                                </a:lnTo>
                                <a:lnTo>
                                  <a:pt x="46" y="0"/>
                                </a:lnTo>
                                <a:lnTo>
                                  <a:pt x="14" y="14"/>
                                </a:lnTo>
                                <a:lnTo>
                                  <a:pt x="0" y="47"/>
                                </a:lnTo>
                                <a:lnTo>
                                  <a:pt x="14" y="79"/>
                                </a:lnTo>
                                <a:lnTo>
                                  <a:pt x="46" y="93"/>
                                </a:lnTo>
                                <a:lnTo>
                                  <a:pt x="79" y="79"/>
                                </a:lnTo>
                                <a:lnTo>
                                  <a:pt x="92" y="47"/>
                                </a:lnTo>
                              </a:path>
                            </a:pathLst>
                          </a:custGeom>
                          <a:noFill/>
                          <a:ln w="12">
                            <a:solidFill>
                              <a:srgbClr val="000000"/>
                            </a:solidFill>
                            <a:prstDash val="solid"/>
                            <a:round/>
                          </a:ln>
                        </wps:spPr>
                        <wps:bodyPr rot="0" vert="horz" wrap="square" lIns="91440" tIns="45720" rIns="91440" bIns="45720" anchor="t" anchorCtr="0" upright="1">
                          <a:noAutofit/>
                        </wps:bodyPr>
                      </wps:wsp>
                      <wps:wsp>
                        <wps:cNvPr id="1339" name="Freeform 426"/>
                        <wps:cNvSpPr/>
                        <wps:spPr bwMode="auto">
                          <a:xfrm>
                            <a:off x="2541270" y="887095"/>
                            <a:ext cx="19050" cy="19685"/>
                          </a:xfrm>
                          <a:custGeom>
                            <a:avLst/>
                            <a:gdLst>
                              <a:gd name="T0" fmla="*/ 91 w 91"/>
                              <a:gd name="T1" fmla="*/ 47 h 93"/>
                              <a:gd name="T2" fmla="*/ 77 w 91"/>
                              <a:gd name="T3" fmla="*/ 14 h 93"/>
                              <a:gd name="T4" fmla="*/ 45 w 91"/>
                              <a:gd name="T5" fmla="*/ 0 h 93"/>
                              <a:gd name="T6" fmla="*/ 12 w 91"/>
                              <a:gd name="T7" fmla="*/ 14 h 93"/>
                              <a:gd name="T8" fmla="*/ 0 w 91"/>
                              <a:gd name="T9" fmla="*/ 47 h 93"/>
                              <a:gd name="T10" fmla="*/ 12 w 91"/>
                              <a:gd name="T11" fmla="*/ 79 h 93"/>
                              <a:gd name="T12" fmla="*/ 45 w 91"/>
                              <a:gd name="T13" fmla="*/ 93 h 93"/>
                              <a:gd name="T14" fmla="*/ 77 w 91"/>
                              <a:gd name="T15" fmla="*/ 79 h 93"/>
                              <a:gd name="T16" fmla="*/ 91 w 91"/>
                              <a:gd name="T17" fmla="*/ 47 h 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1" h="93">
                                <a:moveTo>
                                  <a:pt x="91" y="47"/>
                                </a:moveTo>
                                <a:lnTo>
                                  <a:pt x="77" y="14"/>
                                </a:lnTo>
                                <a:lnTo>
                                  <a:pt x="45" y="0"/>
                                </a:lnTo>
                                <a:lnTo>
                                  <a:pt x="12" y="14"/>
                                </a:lnTo>
                                <a:lnTo>
                                  <a:pt x="0" y="47"/>
                                </a:lnTo>
                                <a:lnTo>
                                  <a:pt x="12" y="79"/>
                                </a:lnTo>
                                <a:lnTo>
                                  <a:pt x="45" y="93"/>
                                </a:lnTo>
                                <a:lnTo>
                                  <a:pt x="77" y="79"/>
                                </a:lnTo>
                                <a:lnTo>
                                  <a:pt x="91" y="47"/>
                                </a:lnTo>
                              </a:path>
                            </a:pathLst>
                          </a:custGeom>
                          <a:noFill/>
                          <a:ln w="12">
                            <a:solidFill>
                              <a:srgbClr val="000000"/>
                            </a:solidFill>
                            <a:prstDash val="solid"/>
                            <a:round/>
                          </a:ln>
                        </wps:spPr>
                        <wps:bodyPr rot="0" vert="horz" wrap="square" lIns="91440" tIns="45720" rIns="91440" bIns="45720" anchor="t" anchorCtr="0" upright="1">
                          <a:noAutofit/>
                        </wps:bodyPr>
                      </wps:wsp>
                      <wps:wsp>
                        <wps:cNvPr id="1340" name="Freeform 427"/>
                        <wps:cNvSpPr/>
                        <wps:spPr bwMode="auto">
                          <a:xfrm>
                            <a:off x="2501900" y="887095"/>
                            <a:ext cx="19685" cy="19685"/>
                          </a:xfrm>
                          <a:custGeom>
                            <a:avLst/>
                            <a:gdLst>
                              <a:gd name="T0" fmla="*/ 93 w 93"/>
                              <a:gd name="T1" fmla="*/ 47 h 93"/>
                              <a:gd name="T2" fmla="*/ 79 w 93"/>
                              <a:gd name="T3" fmla="*/ 14 h 93"/>
                              <a:gd name="T4" fmla="*/ 47 w 93"/>
                              <a:gd name="T5" fmla="*/ 0 h 93"/>
                              <a:gd name="T6" fmla="*/ 14 w 93"/>
                              <a:gd name="T7" fmla="*/ 14 h 93"/>
                              <a:gd name="T8" fmla="*/ 0 w 93"/>
                              <a:gd name="T9" fmla="*/ 47 h 93"/>
                              <a:gd name="T10" fmla="*/ 14 w 93"/>
                              <a:gd name="T11" fmla="*/ 79 h 93"/>
                              <a:gd name="T12" fmla="*/ 47 w 93"/>
                              <a:gd name="T13" fmla="*/ 93 h 93"/>
                              <a:gd name="T14" fmla="*/ 79 w 93"/>
                              <a:gd name="T15" fmla="*/ 79 h 93"/>
                              <a:gd name="T16" fmla="*/ 93 w 93"/>
                              <a:gd name="T17" fmla="*/ 47 h 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3" h="93">
                                <a:moveTo>
                                  <a:pt x="93" y="47"/>
                                </a:moveTo>
                                <a:lnTo>
                                  <a:pt x="79" y="14"/>
                                </a:lnTo>
                                <a:lnTo>
                                  <a:pt x="47" y="0"/>
                                </a:lnTo>
                                <a:lnTo>
                                  <a:pt x="14" y="14"/>
                                </a:lnTo>
                                <a:lnTo>
                                  <a:pt x="0" y="47"/>
                                </a:lnTo>
                                <a:lnTo>
                                  <a:pt x="14" y="79"/>
                                </a:lnTo>
                                <a:lnTo>
                                  <a:pt x="47" y="93"/>
                                </a:lnTo>
                                <a:lnTo>
                                  <a:pt x="79" y="79"/>
                                </a:lnTo>
                                <a:lnTo>
                                  <a:pt x="93" y="47"/>
                                </a:lnTo>
                              </a:path>
                            </a:pathLst>
                          </a:custGeom>
                          <a:noFill/>
                          <a:ln w="12">
                            <a:solidFill>
                              <a:srgbClr val="000000"/>
                            </a:solidFill>
                            <a:prstDash val="solid"/>
                            <a:round/>
                          </a:ln>
                        </wps:spPr>
                        <wps:bodyPr rot="0" vert="horz" wrap="square" lIns="91440" tIns="45720" rIns="91440" bIns="45720" anchor="t" anchorCtr="0" upright="1">
                          <a:noAutofit/>
                        </wps:bodyPr>
                      </wps:wsp>
                      <wps:wsp>
                        <wps:cNvPr id="1341" name="Freeform 428"/>
                        <wps:cNvSpPr/>
                        <wps:spPr bwMode="auto">
                          <a:xfrm>
                            <a:off x="2385060" y="925830"/>
                            <a:ext cx="19685" cy="19685"/>
                          </a:xfrm>
                          <a:custGeom>
                            <a:avLst/>
                            <a:gdLst>
                              <a:gd name="T0" fmla="*/ 93 w 93"/>
                              <a:gd name="T1" fmla="*/ 46 h 91"/>
                              <a:gd name="T2" fmla="*/ 79 w 93"/>
                              <a:gd name="T3" fmla="*/ 14 h 91"/>
                              <a:gd name="T4" fmla="*/ 46 w 93"/>
                              <a:gd name="T5" fmla="*/ 0 h 91"/>
                              <a:gd name="T6" fmla="*/ 14 w 93"/>
                              <a:gd name="T7" fmla="*/ 14 h 91"/>
                              <a:gd name="T8" fmla="*/ 0 w 93"/>
                              <a:gd name="T9" fmla="*/ 46 h 91"/>
                              <a:gd name="T10" fmla="*/ 14 w 93"/>
                              <a:gd name="T11" fmla="*/ 78 h 91"/>
                              <a:gd name="T12" fmla="*/ 46 w 93"/>
                              <a:gd name="T13" fmla="*/ 91 h 91"/>
                              <a:gd name="T14" fmla="*/ 79 w 93"/>
                              <a:gd name="T15" fmla="*/ 78 h 91"/>
                              <a:gd name="T16" fmla="*/ 93 w 93"/>
                              <a:gd name="T17" fmla="*/ 46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3" h="91">
                                <a:moveTo>
                                  <a:pt x="93" y="46"/>
                                </a:moveTo>
                                <a:lnTo>
                                  <a:pt x="79" y="14"/>
                                </a:lnTo>
                                <a:lnTo>
                                  <a:pt x="46" y="0"/>
                                </a:lnTo>
                                <a:lnTo>
                                  <a:pt x="14" y="14"/>
                                </a:lnTo>
                                <a:lnTo>
                                  <a:pt x="0" y="46"/>
                                </a:lnTo>
                                <a:lnTo>
                                  <a:pt x="14" y="78"/>
                                </a:lnTo>
                                <a:lnTo>
                                  <a:pt x="46" y="91"/>
                                </a:lnTo>
                                <a:lnTo>
                                  <a:pt x="79" y="78"/>
                                </a:lnTo>
                                <a:lnTo>
                                  <a:pt x="93"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42" name="Freeform 429"/>
                        <wps:cNvSpPr/>
                        <wps:spPr bwMode="auto">
                          <a:xfrm>
                            <a:off x="2501900" y="925830"/>
                            <a:ext cx="19685" cy="19685"/>
                          </a:xfrm>
                          <a:custGeom>
                            <a:avLst/>
                            <a:gdLst>
                              <a:gd name="T0" fmla="*/ 93 w 93"/>
                              <a:gd name="T1" fmla="*/ 46 h 91"/>
                              <a:gd name="T2" fmla="*/ 79 w 93"/>
                              <a:gd name="T3" fmla="*/ 14 h 91"/>
                              <a:gd name="T4" fmla="*/ 47 w 93"/>
                              <a:gd name="T5" fmla="*/ 0 h 91"/>
                              <a:gd name="T6" fmla="*/ 14 w 93"/>
                              <a:gd name="T7" fmla="*/ 14 h 91"/>
                              <a:gd name="T8" fmla="*/ 0 w 93"/>
                              <a:gd name="T9" fmla="*/ 46 h 91"/>
                              <a:gd name="T10" fmla="*/ 14 w 93"/>
                              <a:gd name="T11" fmla="*/ 78 h 91"/>
                              <a:gd name="T12" fmla="*/ 47 w 93"/>
                              <a:gd name="T13" fmla="*/ 91 h 91"/>
                              <a:gd name="T14" fmla="*/ 79 w 93"/>
                              <a:gd name="T15" fmla="*/ 78 h 91"/>
                              <a:gd name="T16" fmla="*/ 93 w 93"/>
                              <a:gd name="T17" fmla="*/ 46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3" h="91">
                                <a:moveTo>
                                  <a:pt x="93" y="46"/>
                                </a:moveTo>
                                <a:lnTo>
                                  <a:pt x="79" y="14"/>
                                </a:lnTo>
                                <a:lnTo>
                                  <a:pt x="47" y="0"/>
                                </a:lnTo>
                                <a:lnTo>
                                  <a:pt x="14" y="14"/>
                                </a:lnTo>
                                <a:lnTo>
                                  <a:pt x="0" y="46"/>
                                </a:lnTo>
                                <a:lnTo>
                                  <a:pt x="14" y="78"/>
                                </a:lnTo>
                                <a:lnTo>
                                  <a:pt x="47" y="91"/>
                                </a:lnTo>
                                <a:lnTo>
                                  <a:pt x="79" y="78"/>
                                </a:lnTo>
                                <a:lnTo>
                                  <a:pt x="93"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43" name="Freeform 430"/>
                        <wps:cNvSpPr/>
                        <wps:spPr bwMode="auto">
                          <a:xfrm>
                            <a:off x="2541270" y="925830"/>
                            <a:ext cx="19050" cy="19685"/>
                          </a:xfrm>
                          <a:custGeom>
                            <a:avLst/>
                            <a:gdLst>
                              <a:gd name="T0" fmla="*/ 91 w 91"/>
                              <a:gd name="T1" fmla="*/ 46 h 91"/>
                              <a:gd name="T2" fmla="*/ 77 w 91"/>
                              <a:gd name="T3" fmla="*/ 14 h 91"/>
                              <a:gd name="T4" fmla="*/ 45 w 91"/>
                              <a:gd name="T5" fmla="*/ 0 h 91"/>
                              <a:gd name="T6" fmla="*/ 12 w 91"/>
                              <a:gd name="T7" fmla="*/ 14 h 91"/>
                              <a:gd name="T8" fmla="*/ 0 w 91"/>
                              <a:gd name="T9" fmla="*/ 46 h 91"/>
                              <a:gd name="T10" fmla="*/ 12 w 91"/>
                              <a:gd name="T11" fmla="*/ 78 h 91"/>
                              <a:gd name="T12" fmla="*/ 45 w 91"/>
                              <a:gd name="T13" fmla="*/ 91 h 91"/>
                              <a:gd name="T14" fmla="*/ 77 w 91"/>
                              <a:gd name="T15" fmla="*/ 78 h 91"/>
                              <a:gd name="T16" fmla="*/ 91 w 91"/>
                              <a:gd name="T17" fmla="*/ 46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1" h="91">
                                <a:moveTo>
                                  <a:pt x="91" y="46"/>
                                </a:moveTo>
                                <a:lnTo>
                                  <a:pt x="77" y="14"/>
                                </a:lnTo>
                                <a:lnTo>
                                  <a:pt x="45" y="0"/>
                                </a:lnTo>
                                <a:lnTo>
                                  <a:pt x="12" y="14"/>
                                </a:lnTo>
                                <a:lnTo>
                                  <a:pt x="0" y="46"/>
                                </a:lnTo>
                                <a:lnTo>
                                  <a:pt x="12" y="78"/>
                                </a:lnTo>
                                <a:lnTo>
                                  <a:pt x="45" y="91"/>
                                </a:lnTo>
                                <a:lnTo>
                                  <a:pt x="77" y="78"/>
                                </a:lnTo>
                                <a:lnTo>
                                  <a:pt x="91"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44" name="Freeform 431"/>
                        <wps:cNvSpPr/>
                        <wps:spPr bwMode="auto">
                          <a:xfrm>
                            <a:off x="2463165" y="925830"/>
                            <a:ext cx="19685" cy="19685"/>
                          </a:xfrm>
                          <a:custGeom>
                            <a:avLst/>
                            <a:gdLst>
                              <a:gd name="T0" fmla="*/ 92 w 92"/>
                              <a:gd name="T1" fmla="*/ 46 h 91"/>
                              <a:gd name="T2" fmla="*/ 79 w 92"/>
                              <a:gd name="T3" fmla="*/ 14 h 91"/>
                              <a:gd name="T4" fmla="*/ 46 w 92"/>
                              <a:gd name="T5" fmla="*/ 0 h 91"/>
                              <a:gd name="T6" fmla="*/ 14 w 92"/>
                              <a:gd name="T7" fmla="*/ 14 h 91"/>
                              <a:gd name="T8" fmla="*/ 0 w 92"/>
                              <a:gd name="T9" fmla="*/ 46 h 91"/>
                              <a:gd name="T10" fmla="*/ 14 w 92"/>
                              <a:gd name="T11" fmla="*/ 78 h 91"/>
                              <a:gd name="T12" fmla="*/ 46 w 92"/>
                              <a:gd name="T13" fmla="*/ 91 h 91"/>
                              <a:gd name="T14" fmla="*/ 79 w 92"/>
                              <a:gd name="T15" fmla="*/ 78 h 91"/>
                              <a:gd name="T16" fmla="*/ 92 w 92"/>
                              <a:gd name="T17" fmla="*/ 46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2" h="91">
                                <a:moveTo>
                                  <a:pt x="92" y="46"/>
                                </a:moveTo>
                                <a:lnTo>
                                  <a:pt x="79" y="14"/>
                                </a:lnTo>
                                <a:lnTo>
                                  <a:pt x="46" y="0"/>
                                </a:lnTo>
                                <a:lnTo>
                                  <a:pt x="14" y="14"/>
                                </a:lnTo>
                                <a:lnTo>
                                  <a:pt x="0" y="46"/>
                                </a:lnTo>
                                <a:lnTo>
                                  <a:pt x="14" y="78"/>
                                </a:lnTo>
                                <a:lnTo>
                                  <a:pt x="46" y="91"/>
                                </a:lnTo>
                                <a:lnTo>
                                  <a:pt x="79" y="78"/>
                                </a:lnTo>
                                <a:lnTo>
                                  <a:pt x="92"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45" name="Freeform 432"/>
                        <wps:cNvSpPr/>
                        <wps:spPr bwMode="auto">
                          <a:xfrm>
                            <a:off x="2424430" y="925830"/>
                            <a:ext cx="19050" cy="19685"/>
                          </a:xfrm>
                          <a:custGeom>
                            <a:avLst/>
                            <a:gdLst>
                              <a:gd name="T0" fmla="*/ 91 w 91"/>
                              <a:gd name="T1" fmla="*/ 46 h 91"/>
                              <a:gd name="T2" fmla="*/ 78 w 91"/>
                              <a:gd name="T3" fmla="*/ 14 h 91"/>
                              <a:gd name="T4" fmla="*/ 46 w 91"/>
                              <a:gd name="T5" fmla="*/ 0 h 91"/>
                              <a:gd name="T6" fmla="*/ 13 w 91"/>
                              <a:gd name="T7" fmla="*/ 14 h 91"/>
                              <a:gd name="T8" fmla="*/ 0 w 91"/>
                              <a:gd name="T9" fmla="*/ 46 h 91"/>
                              <a:gd name="T10" fmla="*/ 13 w 91"/>
                              <a:gd name="T11" fmla="*/ 78 h 91"/>
                              <a:gd name="T12" fmla="*/ 46 w 91"/>
                              <a:gd name="T13" fmla="*/ 91 h 91"/>
                              <a:gd name="T14" fmla="*/ 78 w 91"/>
                              <a:gd name="T15" fmla="*/ 78 h 91"/>
                              <a:gd name="T16" fmla="*/ 91 w 91"/>
                              <a:gd name="T17" fmla="*/ 46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1" h="91">
                                <a:moveTo>
                                  <a:pt x="91" y="46"/>
                                </a:moveTo>
                                <a:lnTo>
                                  <a:pt x="78" y="14"/>
                                </a:lnTo>
                                <a:lnTo>
                                  <a:pt x="46" y="0"/>
                                </a:lnTo>
                                <a:lnTo>
                                  <a:pt x="13" y="14"/>
                                </a:lnTo>
                                <a:lnTo>
                                  <a:pt x="0" y="46"/>
                                </a:lnTo>
                                <a:lnTo>
                                  <a:pt x="13" y="78"/>
                                </a:lnTo>
                                <a:lnTo>
                                  <a:pt x="46" y="91"/>
                                </a:lnTo>
                                <a:lnTo>
                                  <a:pt x="78" y="78"/>
                                </a:lnTo>
                                <a:lnTo>
                                  <a:pt x="91"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46" name="Freeform 433"/>
                        <wps:cNvSpPr/>
                        <wps:spPr bwMode="auto">
                          <a:xfrm>
                            <a:off x="2385060" y="1003935"/>
                            <a:ext cx="19685" cy="19050"/>
                          </a:xfrm>
                          <a:custGeom>
                            <a:avLst/>
                            <a:gdLst>
                              <a:gd name="T0" fmla="*/ 93 w 93"/>
                              <a:gd name="T1" fmla="*/ 46 h 91"/>
                              <a:gd name="T2" fmla="*/ 79 w 93"/>
                              <a:gd name="T3" fmla="*/ 13 h 91"/>
                              <a:gd name="T4" fmla="*/ 46 w 93"/>
                              <a:gd name="T5" fmla="*/ 0 h 91"/>
                              <a:gd name="T6" fmla="*/ 14 w 93"/>
                              <a:gd name="T7" fmla="*/ 13 h 91"/>
                              <a:gd name="T8" fmla="*/ 0 w 93"/>
                              <a:gd name="T9" fmla="*/ 46 h 91"/>
                              <a:gd name="T10" fmla="*/ 14 w 93"/>
                              <a:gd name="T11" fmla="*/ 78 h 91"/>
                              <a:gd name="T12" fmla="*/ 46 w 93"/>
                              <a:gd name="T13" fmla="*/ 91 h 91"/>
                              <a:gd name="T14" fmla="*/ 79 w 93"/>
                              <a:gd name="T15" fmla="*/ 78 h 91"/>
                              <a:gd name="T16" fmla="*/ 93 w 93"/>
                              <a:gd name="T17" fmla="*/ 46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3" h="91">
                                <a:moveTo>
                                  <a:pt x="93" y="46"/>
                                </a:moveTo>
                                <a:lnTo>
                                  <a:pt x="79" y="13"/>
                                </a:lnTo>
                                <a:lnTo>
                                  <a:pt x="46" y="0"/>
                                </a:lnTo>
                                <a:lnTo>
                                  <a:pt x="14" y="13"/>
                                </a:lnTo>
                                <a:lnTo>
                                  <a:pt x="0" y="46"/>
                                </a:lnTo>
                                <a:lnTo>
                                  <a:pt x="14" y="78"/>
                                </a:lnTo>
                                <a:lnTo>
                                  <a:pt x="46" y="91"/>
                                </a:lnTo>
                                <a:lnTo>
                                  <a:pt x="79" y="78"/>
                                </a:lnTo>
                                <a:lnTo>
                                  <a:pt x="93"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47" name="Freeform 434"/>
                        <wps:cNvSpPr/>
                        <wps:spPr bwMode="auto">
                          <a:xfrm>
                            <a:off x="2385060" y="964565"/>
                            <a:ext cx="19685" cy="19685"/>
                          </a:xfrm>
                          <a:custGeom>
                            <a:avLst/>
                            <a:gdLst>
                              <a:gd name="T0" fmla="*/ 93 w 93"/>
                              <a:gd name="T1" fmla="*/ 46 h 92"/>
                              <a:gd name="T2" fmla="*/ 79 w 93"/>
                              <a:gd name="T3" fmla="*/ 14 h 92"/>
                              <a:gd name="T4" fmla="*/ 46 w 93"/>
                              <a:gd name="T5" fmla="*/ 0 h 92"/>
                              <a:gd name="T6" fmla="*/ 14 w 93"/>
                              <a:gd name="T7" fmla="*/ 14 h 92"/>
                              <a:gd name="T8" fmla="*/ 0 w 93"/>
                              <a:gd name="T9" fmla="*/ 46 h 92"/>
                              <a:gd name="T10" fmla="*/ 14 w 93"/>
                              <a:gd name="T11" fmla="*/ 79 h 92"/>
                              <a:gd name="T12" fmla="*/ 46 w 93"/>
                              <a:gd name="T13" fmla="*/ 92 h 92"/>
                              <a:gd name="T14" fmla="*/ 79 w 93"/>
                              <a:gd name="T15" fmla="*/ 79 h 92"/>
                              <a:gd name="T16" fmla="*/ 93 w 93"/>
                              <a:gd name="T17" fmla="*/ 46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3" h="92">
                                <a:moveTo>
                                  <a:pt x="93" y="46"/>
                                </a:moveTo>
                                <a:lnTo>
                                  <a:pt x="79" y="14"/>
                                </a:lnTo>
                                <a:lnTo>
                                  <a:pt x="46" y="0"/>
                                </a:lnTo>
                                <a:lnTo>
                                  <a:pt x="14" y="14"/>
                                </a:lnTo>
                                <a:lnTo>
                                  <a:pt x="0" y="46"/>
                                </a:lnTo>
                                <a:lnTo>
                                  <a:pt x="14" y="79"/>
                                </a:lnTo>
                                <a:lnTo>
                                  <a:pt x="46" y="92"/>
                                </a:lnTo>
                                <a:lnTo>
                                  <a:pt x="79" y="79"/>
                                </a:lnTo>
                                <a:lnTo>
                                  <a:pt x="93"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48" name="Freeform 435"/>
                        <wps:cNvSpPr/>
                        <wps:spPr bwMode="auto">
                          <a:xfrm>
                            <a:off x="2424430" y="1003935"/>
                            <a:ext cx="19050" cy="19050"/>
                          </a:xfrm>
                          <a:custGeom>
                            <a:avLst/>
                            <a:gdLst>
                              <a:gd name="T0" fmla="*/ 91 w 91"/>
                              <a:gd name="T1" fmla="*/ 46 h 91"/>
                              <a:gd name="T2" fmla="*/ 78 w 91"/>
                              <a:gd name="T3" fmla="*/ 13 h 91"/>
                              <a:gd name="T4" fmla="*/ 46 w 91"/>
                              <a:gd name="T5" fmla="*/ 0 h 91"/>
                              <a:gd name="T6" fmla="*/ 13 w 91"/>
                              <a:gd name="T7" fmla="*/ 13 h 91"/>
                              <a:gd name="T8" fmla="*/ 0 w 91"/>
                              <a:gd name="T9" fmla="*/ 46 h 91"/>
                              <a:gd name="T10" fmla="*/ 13 w 91"/>
                              <a:gd name="T11" fmla="*/ 78 h 91"/>
                              <a:gd name="T12" fmla="*/ 46 w 91"/>
                              <a:gd name="T13" fmla="*/ 91 h 91"/>
                              <a:gd name="T14" fmla="*/ 78 w 91"/>
                              <a:gd name="T15" fmla="*/ 78 h 91"/>
                              <a:gd name="T16" fmla="*/ 91 w 91"/>
                              <a:gd name="T17" fmla="*/ 46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1" h="91">
                                <a:moveTo>
                                  <a:pt x="91" y="46"/>
                                </a:moveTo>
                                <a:lnTo>
                                  <a:pt x="78" y="13"/>
                                </a:lnTo>
                                <a:lnTo>
                                  <a:pt x="46" y="0"/>
                                </a:lnTo>
                                <a:lnTo>
                                  <a:pt x="13" y="13"/>
                                </a:lnTo>
                                <a:lnTo>
                                  <a:pt x="0" y="46"/>
                                </a:lnTo>
                                <a:lnTo>
                                  <a:pt x="13" y="78"/>
                                </a:lnTo>
                                <a:lnTo>
                                  <a:pt x="46" y="91"/>
                                </a:lnTo>
                                <a:lnTo>
                                  <a:pt x="78" y="78"/>
                                </a:lnTo>
                                <a:lnTo>
                                  <a:pt x="91"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49" name="Freeform 436"/>
                        <wps:cNvSpPr/>
                        <wps:spPr bwMode="auto">
                          <a:xfrm>
                            <a:off x="2463165" y="1003935"/>
                            <a:ext cx="19685" cy="19050"/>
                          </a:xfrm>
                          <a:custGeom>
                            <a:avLst/>
                            <a:gdLst>
                              <a:gd name="T0" fmla="*/ 92 w 92"/>
                              <a:gd name="T1" fmla="*/ 46 h 91"/>
                              <a:gd name="T2" fmla="*/ 79 w 92"/>
                              <a:gd name="T3" fmla="*/ 13 h 91"/>
                              <a:gd name="T4" fmla="*/ 46 w 92"/>
                              <a:gd name="T5" fmla="*/ 0 h 91"/>
                              <a:gd name="T6" fmla="*/ 14 w 92"/>
                              <a:gd name="T7" fmla="*/ 13 h 91"/>
                              <a:gd name="T8" fmla="*/ 0 w 92"/>
                              <a:gd name="T9" fmla="*/ 46 h 91"/>
                              <a:gd name="T10" fmla="*/ 14 w 92"/>
                              <a:gd name="T11" fmla="*/ 78 h 91"/>
                              <a:gd name="T12" fmla="*/ 46 w 92"/>
                              <a:gd name="T13" fmla="*/ 91 h 91"/>
                              <a:gd name="T14" fmla="*/ 79 w 92"/>
                              <a:gd name="T15" fmla="*/ 78 h 91"/>
                              <a:gd name="T16" fmla="*/ 92 w 92"/>
                              <a:gd name="T17" fmla="*/ 46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2" h="91">
                                <a:moveTo>
                                  <a:pt x="92" y="46"/>
                                </a:moveTo>
                                <a:lnTo>
                                  <a:pt x="79" y="13"/>
                                </a:lnTo>
                                <a:lnTo>
                                  <a:pt x="46" y="0"/>
                                </a:lnTo>
                                <a:lnTo>
                                  <a:pt x="14" y="13"/>
                                </a:lnTo>
                                <a:lnTo>
                                  <a:pt x="0" y="46"/>
                                </a:lnTo>
                                <a:lnTo>
                                  <a:pt x="14" y="78"/>
                                </a:lnTo>
                                <a:lnTo>
                                  <a:pt x="46" y="91"/>
                                </a:lnTo>
                                <a:lnTo>
                                  <a:pt x="79" y="78"/>
                                </a:lnTo>
                                <a:lnTo>
                                  <a:pt x="92"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50" name="Freeform 437"/>
                        <wps:cNvSpPr/>
                        <wps:spPr bwMode="auto">
                          <a:xfrm>
                            <a:off x="2541270" y="1003935"/>
                            <a:ext cx="19050" cy="19050"/>
                          </a:xfrm>
                          <a:custGeom>
                            <a:avLst/>
                            <a:gdLst>
                              <a:gd name="T0" fmla="*/ 91 w 91"/>
                              <a:gd name="T1" fmla="*/ 46 h 91"/>
                              <a:gd name="T2" fmla="*/ 77 w 91"/>
                              <a:gd name="T3" fmla="*/ 13 h 91"/>
                              <a:gd name="T4" fmla="*/ 45 w 91"/>
                              <a:gd name="T5" fmla="*/ 0 h 91"/>
                              <a:gd name="T6" fmla="*/ 12 w 91"/>
                              <a:gd name="T7" fmla="*/ 13 h 91"/>
                              <a:gd name="T8" fmla="*/ 0 w 91"/>
                              <a:gd name="T9" fmla="*/ 46 h 91"/>
                              <a:gd name="T10" fmla="*/ 12 w 91"/>
                              <a:gd name="T11" fmla="*/ 78 h 91"/>
                              <a:gd name="T12" fmla="*/ 45 w 91"/>
                              <a:gd name="T13" fmla="*/ 91 h 91"/>
                              <a:gd name="T14" fmla="*/ 77 w 91"/>
                              <a:gd name="T15" fmla="*/ 78 h 91"/>
                              <a:gd name="T16" fmla="*/ 91 w 91"/>
                              <a:gd name="T17" fmla="*/ 46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1" h="91">
                                <a:moveTo>
                                  <a:pt x="91" y="46"/>
                                </a:moveTo>
                                <a:lnTo>
                                  <a:pt x="77" y="13"/>
                                </a:lnTo>
                                <a:lnTo>
                                  <a:pt x="45" y="0"/>
                                </a:lnTo>
                                <a:lnTo>
                                  <a:pt x="12" y="13"/>
                                </a:lnTo>
                                <a:lnTo>
                                  <a:pt x="0" y="46"/>
                                </a:lnTo>
                                <a:lnTo>
                                  <a:pt x="12" y="78"/>
                                </a:lnTo>
                                <a:lnTo>
                                  <a:pt x="45" y="91"/>
                                </a:lnTo>
                                <a:lnTo>
                                  <a:pt x="77" y="78"/>
                                </a:lnTo>
                                <a:lnTo>
                                  <a:pt x="91"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51" name="Freeform 438"/>
                        <wps:cNvSpPr/>
                        <wps:spPr bwMode="auto">
                          <a:xfrm>
                            <a:off x="2501900" y="1003935"/>
                            <a:ext cx="19685" cy="19050"/>
                          </a:xfrm>
                          <a:custGeom>
                            <a:avLst/>
                            <a:gdLst>
                              <a:gd name="T0" fmla="*/ 93 w 93"/>
                              <a:gd name="T1" fmla="*/ 46 h 91"/>
                              <a:gd name="T2" fmla="*/ 79 w 93"/>
                              <a:gd name="T3" fmla="*/ 13 h 91"/>
                              <a:gd name="T4" fmla="*/ 47 w 93"/>
                              <a:gd name="T5" fmla="*/ 0 h 91"/>
                              <a:gd name="T6" fmla="*/ 14 w 93"/>
                              <a:gd name="T7" fmla="*/ 13 h 91"/>
                              <a:gd name="T8" fmla="*/ 0 w 93"/>
                              <a:gd name="T9" fmla="*/ 46 h 91"/>
                              <a:gd name="T10" fmla="*/ 14 w 93"/>
                              <a:gd name="T11" fmla="*/ 78 h 91"/>
                              <a:gd name="T12" fmla="*/ 47 w 93"/>
                              <a:gd name="T13" fmla="*/ 91 h 91"/>
                              <a:gd name="T14" fmla="*/ 79 w 93"/>
                              <a:gd name="T15" fmla="*/ 78 h 91"/>
                              <a:gd name="T16" fmla="*/ 93 w 93"/>
                              <a:gd name="T17" fmla="*/ 46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3" h="91">
                                <a:moveTo>
                                  <a:pt x="93" y="46"/>
                                </a:moveTo>
                                <a:lnTo>
                                  <a:pt x="79" y="13"/>
                                </a:lnTo>
                                <a:lnTo>
                                  <a:pt x="47" y="0"/>
                                </a:lnTo>
                                <a:lnTo>
                                  <a:pt x="14" y="13"/>
                                </a:lnTo>
                                <a:lnTo>
                                  <a:pt x="0" y="46"/>
                                </a:lnTo>
                                <a:lnTo>
                                  <a:pt x="14" y="78"/>
                                </a:lnTo>
                                <a:lnTo>
                                  <a:pt x="47" y="91"/>
                                </a:lnTo>
                                <a:lnTo>
                                  <a:pt x="79" y="78"/>
                                </a:lnTo>
                                <a:lnTo>
                                  <a:pt x="93"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52" name="Freeform 439"/>
                        <wps:cNvSpPr/>
                        <wps:spPr bwMode="auto">
                          <a:xfrm>
                            <a:off x="2501900" y="964565"/>
                            <a:ext cx="19685" cy="19685"/>
                          </a:xfrm>
                          <a:custGeom>
                            <a:avLst/>
                            <a:gdLst>
                              <a:gd name="T0" fmla="*/ 93 w 93"/>
                              <a:gd name="T1" fmla="*/ 46 h 92"/>
                              <a:gd name="T2" fmla="*/ 79 w 93"/>
                              <a:gd name="T3" fmla="*/ 14 h 92"/>
                              <a:gd name="T4" fmla="*/ 47 w 93"/>
                              <a:gd name="T5" fmla="*/ 0 h 92"/>
                              <a:gd name="T6" fmla="*/ 14 w 93"/>
                              <a:gd name="T7" fmla="*/ 14 h 92"/>
                              <a:gd name="T8" fmla="*/ 0 w 93"/>
                              <a:gd name="T9" fmla="*/ 46 h 92"/>
                              <a:gd name="T10" fmla="*/ 14 w 93"/>
                              <a:gd name="T11" fmla="*/ 79 h 92"/>
                              <a:gd name="T12" fmla="*/ 47 w 93"/>
                              <a:gd name="T13" fmla="*/ 92 h 92"/>
                              <a:gd name="T14" fmla="*/ 79 w 93"/>
                              <a:gd name="T15" fmla="*/ 79 h 92"/>
                              <a:gd name="T16" fmla="*/ 93 w 93"/>
                              <a:gd name="T17" fmla="*/ 46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3" h="92">
                                <a:moveTo>
                                  <a:pt x="93" y="46"/>
                                </a:moveTo>
                                <a:lnTo>
                                  <a:pt x="79" y="14"/>
                                </a:lnTo>
                                <a:lnTo>
                                  <a:pt x="47" y="0"/>
                                </a:lnTo>
                                <a:lnTo>
                                  <a:pt x="14" y="14"/>
                                </a:lnTo>
                                <a:lnTo>
                                  <a:pt x="0" y="46"/>
                                </a:lnTo>
                                <a:lnTo>
                                  <a:pt x="14" y="79"/>
                                </a:lnTo>
                                <a:lnTo>
                                  <a:pt x="47" y="92"/>
                                </a:lnTo>
                                <a:lnTo>
                                  <a:pt x="79" y="79"/>
                                </a:lnTo>
                                <a:lnTo>
                                  <a:pt x="93"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53" name="Freeform 440"/>
                        <wps:cNvSpPr/>
                        <wps:spPr bwMode="auto">
                          <a:xfrm>
                            <a:off x="2541270" y="964565"/>
                            <a:ext cx="19050" cy="19685"/>
                          </a:xfrm>
                          <a:custGeom>
                            <a:avLst/>
                            <a:gdLst>
                              <a:gd name="T0" fmla="*/ 91 w 91"/>
                              <a:gd name="T1" fmla="*/ 46 h 92"/>
                              <a:gd name="T2" fmla="*/ 77 w 91"/>
                              <a:gd name="T3" fmla="*/ 14 h 92"/>
                              <a:gd name="T4" fmla="*/ 45 w 91"/>
                              <a:gd name="T5" fmla="*/ 0 h 92"/>
                              <a:gd name="T6" fmla="*/ 12 w 91"/>
                              <a:gd name="T7" fmla="*/ 14 h 92"/>
                              <a:gd name="T8" fmla="*/ 0 w 91"/>
                              <a:gd name="T9" fmla="*/ 46 h 92"/>
                              <a:gd name="T10" fmla="*/ 12 w 91"/>
                              <a:gd name="T11" fmla="*/ 79 h 92"/>
                              <a:gd name="T12" fmla="*/ 45 w 91"/>
                              <a:gd name="T13" fmla="*/ 92 h 92"/>
                              <a:gd name="T14" fmla="*/ 77 w 91"/>
                              <a:gd name="T15" fmla="*/ 79 h 92"/>
                              <a:gd name="T16" fmla="*/ 91 w 91"/>
                              <a:gd name="T17" fmla="*/ 46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1" h="92">
                                <a:moveTo>
                                  <a:pt x="91" y="46"/>
                                </a:moveTo>
                                <a:lnTo>
                                  <a:pt x="77" y="14"/>
                                </a:lnTo>
                                <a:lnTo>
                                  <a:pt x="45" y="0"/>
                                </a:lnTo>
                                <a:lnTo>
                                  <a:pt x="12" y="14"/>
                                </a:lnTo>
                                <a:lnTo>
                                  <a:pt x="0" y="46"/>
                                </a:lnTo>
                                <a:lnTo>
                                  <a:pt x="12" y="79"/>
                                </a:lnTo>
                                <a:lnTo>
                                  <a:pt x="45" y="92"/>
                                </a:lnTo>
                                <a:lnTo>
                                  <a:pt x="77" y="79"/>
                                </a:lnTo>
                                <a:lnTo>
                                  <a:pt x="91"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54" name="Freeform 441"/>
                        <wps:cNvSpPr/>
                        <wps:spPr bwMode="auto">
                          <a:xfrm>
                            <a:off x="2463165" y="964565"/>
                            <a:ext cx="19685" cy="19685"/>
                          </a:xfrm>
                          <a:custGeom>
                            <a:avLst/>
                            <a:gdLst>
                              <a:gd name="T0" fmla="*/ 92 w 92"/>
                              <a:gd name="T1" fmla="*/ 46 h 92"/>
                              <a:gd name="T2" fmla="*/ 79 w 92"/>
                              <a:gd name="T3" fmla="*/ 14 h 92"/>
                              <a:gd name="T4" fmla="*/ 46 w 92"/>
                              <a:gd name="T5" fmla="*/ 0 h 92"/>
                              <a:gd name="T6" fmla="*/ 14 w 92"/>
                              <a:gd name="T7" fmla="*/ 14 h 92"/>
                              <a:gd name="T8" fmla="*/ 0 w 92"/>
                              <a:gd name="T9" fmla="*/ 46 h 92"/>
                              <a:gd name="T10" fmla="*/ 14 w 92"/>
                              <a:gd name="T11" fmla="*/ 79 h 92"/>
                              <a:gd name="T12" fmla="*/ 46 w 92"/>
                              <a:gd name="T13" fmla="*/ 92 h 92"/>
                              <a:gd name="T14" fmla="*/ 79 w 92"/>
                              <a:gd name="T15" fmla="*/ 79 h 92"/>
                              <a:gd name="T16" fmla="*/ 92 w 92"/>
                              <a:gd name="T17" fmla="*/ 46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2" h="92">
                                <a:moveTo>
                                  <a:pt x="92" y="46"/>
                                </a:moveTo>
                                <a:lnTo>
                                  <a:pt x="79" y="14"/>
                                </a:lnTo>
                                <a:lnTo>
                                  <a:pt x="46" y="0"/>
                                </a:lnTo>
                                <a:lnTo>
                                  <a:pt x="14" y="14"/>
                                </a:lnTo>
                                <a:lnTo>
                                  <a:pt x="0" y="46"/>
                                </a:lnTo>
                                <a:lnTo>
                                  <a:pt x="14" y="79"/>
                                </a:lnTo>
                                <a:lnTo>
                                  <a:pt x="46" y="92"/>
                                </a:lnTo>
                                <a:lnTo>
                                  <a:pt x="79" y="79"/>
                                </a:lnTo>
                                <a:lnTo>
                                  <a:pt x="92"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55" name="Freeform 442"/>
                        <wps:cNvSpPr/>
                        <wps:spPr bwMode="auto">
                          <a:xfrm>
                            <a:off x="2424430" y="964565"/>
                            <a:ext cx="19050" cy="19685"/>
                          </a:xfrm>
                          <a:custGeom>
                            <a:avLst/>
                            <a:gdLst>
                              <a:gd name="T0" fmla="*/ 91 w 91"/>
                              <a:gd name="T1" fmla="*/ 46 h 92"/>
                              <a:gd name="T2" fmla="*/ 78 w 91"/>
                              <a:gd name="T3" fmla="*/ 14 h 92"/>
                              <a:gd name="T4" fmla="*/ 46 w 91"/>
                              <a:gd name="T5" fmla="*/ 0 h 92"/>
                              <a:gd name="T6" fmla="*/ 13 w 91"/>
                              <a:gd name="T7" fmla="*/ 14 h 92"/>
                              <a:gd name="T8" fmla="*/ 0 w 91"/>
                              <a:gd name="T9" fmla="*/ 46 h 92"/>
                              <a:gd name="T10" fmla="*/ 13 w 91"/>
                              <a:gd name="T11" fmla="*/ 79 h 92"/>
                              <a:gd name="T12" fmla="*/ 46 w 91"/>
                              <a:gd name="T13" fmla="*/ 92 h 92"/>
                              <a:gd name="T14" fmla="*/ 78 w 91"/>
                              <a:gd name="T15" fmla="*/ 79 h 92"/>
                              <a:gd name="T16" fmla="*/ 91 w 91"/>
                              <a:gd name="T17" fmla="*/ 46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1" h="92">
                                <a:moveTo>
                                  <a:pt x="91" y="46"/>
                                </a:moveTo>
                                <a:lnTo>
                                  <a:pt x="78" y="14"/>
                                </a:lnTo>
                                <a:lnTo>
                                  <a:pt x="46" y="0"/>
                                </a:lnTo>
                                <a:lnTo>
                                  <a:pt x="13" y="14"/>
                                </a:lnTo>
                                <a:lnTo>
                                  <a:pt x="0" y="46"/>
                                </a:lnTo>
                                <a:lnTo>
                                  <a:pt x="13" y="79"/>
                                </a:lnTo>
                                <a:lnTo>
                                  <a:pt x="46" y="92"/>
                                </a:lnTo>
                                <a:lnTo>
                                  <a:pt x="78" y="79"/>
                                </a:lnTo>
                                <a:lnTo>
                                  <a:pt x="91" y="46"/>
                                </a:lnTo>
                              </a:path>
                            </a:pathLst>
                          </a:custGeom>
                          <a:noFill/>
                          <a:ln w="12">
                            <a:solidFill>
                              <a:srgbClr val="000000"/>
                            </a:solidFill>
                            <a:prstDash val="solid"/>
                            <a:round/>
                          </a:ln>
                        </wps:spPr>
                        <wps:bodyPr rot="0" vert="horz" wrap="square" lIns="91440" tIns="45720" rIns="91440" bIns="45720" anchor="t" anchorCtr="0" upright="1">
                          <a:noAutofit/>
                        </wps:bodyPr>
                      </wps:wsp>
                      <wps:wsp>
                        <wps:cNvPr id="1356" name="Line 443"/>
                        <wps:cNvCnPr>
                          <a:cxnSpLocks noChangeShapeType="1"/>
                        </wps:cNvCnPr>
                        <wps:spPr bwMode="auto">
                          <a:xfrm>
                            <a:off x="2433955" y="863600"/>
                            <a:ext cx="635" cy="34290"/>
                          </a:xfrm>
                          <a:prstGeom prst="line">
                            <a:avLst/>
                          </a:prstGeom>
                          <a:noFill/>
                          <a:ln w="6">
                            <a:solidFill>
                              <a:srgbClr val="868686"/>
                            </a:solidFill>
                            <a:round/>
                          </a:ln>
                        </wps:spPr>
                        <wps:bodyPr/>
                      </wps:wsp>
                      <wps:wsp>
                        <wps:cNvPr id="1357" name="Line 444"/>
                        <wps:cNvCnPr>
                          <a:cxnSpLocks noChangeShapeType="1"/>
                        </wps:cNvCnPr>
                        <wps:spPr bwMode="auto">
                          <a:xfrm>
                            <a:off x="2433955" y="916940"/>
                            <a:ext cx="635" cy="635"/>
                          </a:xfrm>
                          <a:prstGeom prst="line">
                            <a:avLst/>
                          </a:prstGeom>
                          <a:noFill/>
                          <a:ln w="6">
                            <a:solidFill>
                              <a:srgbClr val="868686"/>
                            </a:solidFill>
                            <a:round/>
                          </a:ln>
                        </wps:spPr>
                        <wps:bodyPr/>
                      </wps:wsp>
                      <wps:wsp>
                        <wps:cNvPr id="1358" name="Line 445"/>
                        <wps:cNvCnPr>
                          <a:cxnSpLocks noChangeShapeType="1"/>
                        </wps:cNvCnPr>
                        <wps:spPr bwMode="auto">
                          <a:xfrm>
                            <a:off x="2433955" y="936625"/>
                            <a:ext cx="635" cy="39370"/>
                          </a:xfrm>
                          <a:prstGeom prst="line">
                            <a:avLst/>
                          </a:prstGeom>
                          <a:noFill/>
                          <a:ln w="6">
                            <a:solidFill>
                              <a:srgbClr val="868686"/>
                            </a:solidFill>
                            <a:round/>
                          </a:ln>
                        </wps:spPr>
                        <wps:bodyPr/>
                      </wps:wsp>
                      <wps:wsp>
                        <wps:cNvPr id="1359" name="Line 446"/>
                        <wps:cNvCnPr>
                          <a:cxnSpLocks noChangeShapeType="1"/>
                        </wps:cNvCnPr>
                        <wps:spPr bwMode="auto">
                          <a:xfrm>
                            <a:off x="2433955" y="995045"/>
                            <a:ext cx="635" cy="635"/>
                          </a:xfrm>
                          <a:prstGeom prst="line">
                            <a:avLst/>
                          </a:prstGeom>
                          <a:noFill/>
                          <a:ln w="6">
                            <a:solidFill>
                              <a:srgbClr val="868686"/>
                            </a:solidFill>
                            <a:round/>
                          </a:ln>
                        </wps:spPr>
                        <wps:bodyPr/>
                      </wps:wsp>
                      <wps:wsp>
                        <wps:cNvPr id="1360" name="Line 447"/>
                        <wps:cNvCnPr>
                          <a:cxnSpLocks noChangeShapeType="1"/>
                        </wps:cNvCnPr>
                        <wps:spPr bwMode="auto">
                          <a:xfrm>
                            <a:off x="2433955" y="1014730"/>
                            <a:ext cx="635" cy="33655"/>
                          </a:xfrm>
                          <a:prstGeom prst="line">
                            <a:avLst/>
                          </a:prstGeom>
                          <a:noFill/>
                          <a:ln w="6">
                            <a:solidFill>
                              <a:srgbClr val="868686"/>
                            </a:solidFill>
                            <a:round/>
                          </a:ln>
                        </wps:spPr>
                        <wps:bodyPr/>
                      </wps:wsp>
                      <wps:wsp>
                        <wps:cNvPr id="1361" name="Line 448"/>
                        <wps:cNvCnPr>
                          <a:cxnSpLocks noChangeShapeType="1"/>
                        </wps:cNvCnPr>
                        <wps:spPr bwMode="auto">
                          <a:xfrm>
                            <a:off x="2472690" y="863600"/>
                            <a:ext cx="635" cy="34290"/>
                          </a:xfrm>
                          <a:prstGeom prst="line">
                            <a:avLst/>
                          </a:prstGeom>
                          <a:noFill/>
                          <a:ln w="6">
                            <a:solidFill>
                              <a:srgbClr val="868686"/>
                            </a:solidFill>
                            <a:round/>
                          </a:ln>
                        </wps:spPr>
                        <wps:bodyPr/>
                      </wps:wsp>
                      <wps:wsp>
                        <wps:cNvPr id="1362" name="Line 449"/>
                        <wps:cNvCnPr>
                          <a:cxnSpLocks noChangeShapeType="1"/>
                        </wps:cNvCnPr>
                        <wps:spPr bwMode="auto">
                          <a:xfrm>
                            <a:off x="2472690" y="916940"/>
                            <a:ext cx="635" cy="635"/>
                          </a:xfrm>
                          <a:prstGeom prst="line">
                            <a:avLst/>
                          </a:prstGeom>
                          <a:noFill/>
                          <a:ln w="6">
                            <a:solidFill>
                              <a:srgbClr val="868686"/>
                            </a:solidFill>
                            <a:round/>
                          </a:ln>
                        </wps:spPr>
                        <wps:bodyPr/>
                      </wps:wsp>
                      <wps:wsp>
                        <wps:cNvPr id="1363" name="Line 450"/>
                        <wps:cNvCnPr>
                          <a:cxnSpLocks noChangeShapeType="1"/>
                        </wps:cNvCnPr>
                        <wps:spPr bwMode="auto">
                          <a:xfrm>
                            <a:off x="2472690" y="936625"/>
                            <a:ext cx="635" cy="39370"/>
                          </a:xfrm>
                          <a:prstGeom prst="line">
                            <a:avLst/>
                          </a:prstGeom>
                          <a:noFill/>
                          <a:ln w="6">
                            <a:solidFill>
                              <a:srgbClr val="868686"/>
                            </a:solidFill>
                            <a:round/>
                          </a:ln>
                        </wps:spPr>
                        <wps:bodyPr/>
                      </wps:wsp>
                      <wps:wsp>
                        <wps:cNvPr id="1364" name="Line 451"/>
                        <wps:cNvCnPr>
                          <a:cxnSpLocks noChangeShapeType="1"/>
                        </wps:cNvCnPr>
                        <wps:spPr bwMode="auto">
                          <a:xfrm>
                            <a:off x="2472690" y="995045"/>
                            <a:ext cx="635" cy="635"/>
                          </a:xfrm>
                          <a:prstGeom prst="line">
                            <a:avLst/>
                          </a:prstGeom>
                          <a:noFill/>
                          <a:ln w="6">
                            <a:solidFill>
                              <a:srgbClr val="868686"/>
                            </a:solidFill>
                            <a:round/>
                          </a:ln>
                        </wps:spPr>
                        <wps:bodyPr/>
                      </wps:wsp>
                      <wps:wsp>
                        <wps:cNvPr id="1365" name="Line 452"/>
                        <wps:cNvCnPr>
                          <a:cxnSpLocks noChangeShapeType="1"/>
                        </wps:cNvCnPr>
                        <wps:spPr bwMode="auto">
                          <a:xfrm>
                            <a:off x="2472690" y="1014730"/>
                            <a:ext cx="635" cy="33655"/>
                          </a:xfrm>
                          <a:prstGeom prst="line">
                            <a:avLst/>
                          </a:prstGeom>
                          <a:noFill/>
                          <a:ln w="6">
                            <a:solidFill>
                              <a:srgbClr val="868686"/>
                            </a:solidFill>
                            <a:round/>
                          </a:ln>
                        </wps:spPr>
                        <wps:bodyPr/>
                      </wps:wsp>
                      <wps:wsp>
                        <wps:cNvPr id="1366" name="Line 453"/>
                        <wps:cNvCnPr>
                          <a:cxnSpLocks noChangeShapeType="1"/>
                        </wps:cNvCnPr>
                        <wps:spPr bwMode="auto">
                          <a:xfrm>
                            <a:off x="2512060" y="863600"/>
                            <a:ext cx="635" cy="34290"/>
                          </a:xfrm>
                          <a:prstGeom prst="line">
                            <a:avLst/>
                          </a:prstGeom>
                          <a:noFill/>
                          <a:ln w="6">
                            <a:solidFill>
                              <a:srgbClr val="868686"/>
                            </a:solidFill>
                            <a:round/>
                          </a:ln>
                        </wps:spPr>
                        <wps:bodyPr/>
                      </wps:wsp>
                      <wps:wsp>
                        <wps:cNvPr id="1367" name="Line 454"/>
                        <wps:cNvCnPr>
                          <a:cxnSpLocks noChangeShapeType="1"/>
                        </wps:cNvCnPr>
                        <wps:spPr bwMode="auto">
                          <a:xfrm>
                            <a:off x="2512060" y="916940"/>
                            <a:ext cx="635" cy="635"/>
                          </a:xfrm>
                          <a:prstGeom prst="line">
                            <a:avLst/>
                          </a:prstGeom>
                          <a:noFill/>
                          <a:ln w="6">
                            <a:solidFill>
                              <a:srgbClr val="868686"/>
                            </a:solidFill>
                            <a:round/>
                          </a:ln>
                        </wps:spPr>
                        <wps:bodyPr/>
                      </wps:wsp>
                      <wps:wsp>
                        <wps:cNvPr id="1368" name="Line 455"/>
                        <wps:cNvCnPr>
                          <a:cxnSpLocks noChangeShapeType="1"/>
                        </wps:cNvCnPr>
                        <wps:spPr bwMode="auto">
                          <a:xfrm>
                            <a:off x="2512060" y="936625"/>
                            <a:ext cx="635" cy="39370"/>
                          </a:xfrm>
                          <a:prstGeom prst="line">
                            <a:avLst/>
                          </a:prstGeom>
                          <a:noFill/>
                          <a:ln w="6">
                            <a:solidFill>
                              <a:srgbClr val="868686"/>
                            </a:solidFill>
                            <a:round/>
                          </a:ln>
                        </wps:spPr>
                        <wps:bodyPr/>
                      </wps:wsp>
                      <wps:wsp>
                        <wps:cNvPr id="1369" name="Line 456"/>
                        <wps:cNvCnPr>
                          <a:cxnSpLocks noChangeShapeType="1"/>
                        </wps:cNvCnPr>
                        <wps:spPr bwMode="auto">
                          <a:xfrm>
                            <a:off x="2512060" y="995045"/>
                            <a:ext cx="635" cy="635"/>
                          </a:xfrm>
                          <a:prstGeom prst="line">
                            <a:avLst/>
                          </a:prstGeom>
                          <a:noFill/>
                          <a:ln w="6">
                            <a:solidFill>
                              <a:srgbClr val="868686"/>
                            </a:solidFill>
                            <a:round/>
                          </a:ln>
                        </wps:spPr>
                        <wps:bodyPr/>
                      </wps:wsp>
                      <wps:wsp>
                        <wps:cNvPr id="1370" name="Line 457"/>
                        <wps:cNvCnPr>
                          <a:cxnSpLocks noChangeShapeType="1"/>
                        </wps:cNvCnPr>
                        <wps:spPr bwMode="auto">
                          <a:xfrm>
                            <a:off x="2512060" y="1014730"/>
                            <a:ext cx="635" cy="33655"/>
                          </a:xfrm>
                          <a:prstGeom prst="line">
                            <a:avLst/>
                          </a:prstGeom>
                          <a:noFill/>
                          <a:ln w="6">
                            <a:solidFill>
                              <a:srgbClr val="868686"/>
                            </a:solidFill>
                            <a:round/>
                          </a:ln>
                        </wps:spPr>
                        <wps:bodyPr/>
                      </wps:wsp>
                      <wps:wsp>
                        <wps:cNvPr id="1371" name="Line 458"/>
                        <wps:cNvCnPr>
                          <a:cxnSpLocks noChangeShapeType="1"/>
                        </wps:cNvCnPr>
                        <wps:spPr bwMode="auto">
                          <a:xfrm>
                            <a:off x="2550795" y="863600"/>
                            <a:ext cx="635" cy="34290"/>
                          </a:xfrm>
                          <a:prstGeom prst="line">
                            <a:avLst/>
                          </a:prstGeom>
                          <a:noFill/>
                          <a:ln w="6">
                            <a:solidFill>
                              <a:srgbClr val="868686"/>
                            </a:solidFill>
                            <a:round/>
                          </a:ln>
                        </wps:spPr>
                        <wps:bodyPr/>
                      </wps:wsp>
                      <wps:wsp>
                        <wps:cNvPr id="1372" name="Line 459"/>
                        <wps:cNvCnPr>
                          <a:cxnSpLocks noChangeShapeType="1"/>
                        </wps:cNvCnPr>
                        <wps:spPr bwMode="auto">
                          <a:xfrm>
                            <a:off x="2550795" y="916940"/>
                            <a:ext cx="635" cy="635"/>
                          </a:xfrm>
                          <a:prstGeom prst="line">
                            <a:avLst/>
                          </a:prstGeom>
                          <a:noFill/>
                          <a:ln w="6">
                            <a:solidFill>
                              <a:srgbClr val="868686"/>
                            </a:solidFill>
                            <a:round/>
                          </a:ln>
                        </wps:spPr>
                        <wps:bodyPr/>
                      </wps:wsp>
                      <wps:wsp>
                        <wps:cNvPr id="1373" name="Line 460"/>
                        <wps:cNvCnPr>
                          <a:cxnSpLocks noChangeShapeType="1"/>
                        </wps:cNvCnPr>
                        <wps:spPr bwMode="auto">
                          <a:xfrm>
                            <a:off x="2550795" y="936625"/>
                            <a:ext cx="635" cy="39370"/>
                          </a:xfrm>
                          <a:prstGeom prst="line">
                            <a:avLst/>
                          </a:prstGeom>
                          <a:noFill/>
                          <a:ln w="6">
                            <a:solidFill>
                              <a:srgbClr val="868686"/>
                            </a:solidFill>
                            <a:round/>
                          </a:ln>
                        </wps:spPr>
                        <wps:bodyPr/>
                      </wps:wsp>
                      <wps:wsp>
                        <wps:cNvPr id="1374" name="Line 461"/>
                        <wps:cNvCnPr>
                          <a:cxnSpLocks noChangeShapeType="1"/>
                        </wps:cNvCnPr>
                        <wps:spPr bwMode="auto">
                          <a:xfrm>
                            <a:off x="2550795" y="995045"/>
                            <a:ext cx="635" cy="635"/>
                          </a:xfrm>
                          <a:prstGeom prst="line">
                            <a:avLst/>
                          </a:prstGeom>
                          <a:noFill/>
                          <a:ln w="6">
                            <a:solidFill>
                              <a:srgbClr val="868686"/>
                            </a:solidFill>
                            <a:round/>
                          </a:ln>
                        </wps:spPr>
                        <wps:bodyPr/>
                      </wps:wsp>
                      <wps:wsp>
                        <wps:cNvPr id="1375" name="Line 462"/>
                        <wps:cNvCnPr>
                          <a:cxnSpLocks noChangeShapeType="1"/>
                        </wps:cNvCnPr>
                        <wps:spPr bwMode="auto">
                          <a:xfrm>
                            <a:off x="2550795" y="1014730"/>
                            <a:ext cx="635" cy="33655"/>
                          </a:xfrm>
                          <a:prstGeom prst="line">
                            <a:avLst/>
                          </a:prstGeom>
                          <a:noFill/>
                          <a:ln w="6">
                            <a:solidFill>
                              <a:srgbClr val="868686"/>
                            </a:solidFill>
                            <a:round/>
                          </a:ln>
                        </wps:spPr>
                        <wps:bodyPr/>
                      </wps:wsp>
                      <wps:wsp>
                        <wps:cNvPr id="1376" name="Line 463"/>
                        <wps:cNvCnPr>
                          <a:cxnSpLocks noChangeShapeType="1"/>
                        </wps:cNvCnPr>
                        <wps:spPr bwMode="auto">
                          <a:xfrm>
                            <a:off x="2352675" y="937260"/>
                            <a:ext cx="20320" cy="635"/>
                          </a:xfrm>
                          <a:prstGeom prst="line">
                            <a:avLst/>
                          </a:prstGeom>
                          <a:noFill/>
                          <a:ln w="6">
                            <a:solidFill>
                              <a:srgbClr val="868686"/>
                            </a:solidFill>
                            <a:round/>
                          </a:ln>
                        </wps:spPr>
                        <wps:bodyPr/>
                      </wps:wsp>
                      <wps:wsp>
                        <wps:cNvPr id="1377" name="Line 464"/>
                        <wps:cNvCnPr>
                          <a:cxnSpLocks noChangeShapeType="1"/>
                        </wps:cNvCnPr>
                        <wps:spPr bwMode="auto">
                          <a:xfrm>
                            <a:off x="2392680" y="937260"/>
                            <a:ext cx="635" cy="635"/>
                          </a:xfrm>
                          <a:prstGeom prst="line">
                            <a:avLst/>
                          </a:prstGeom>
                          <a:noFill/>
                          <a:ln w="6">
                            <a:solidFill>
                              <a:srgbClr val="868686"/>
                            </a:solidFill>
                            <a:round/>
                          </a:ln>
                        </wps:spPr>
                        <wps:bodyPr/>
                      </wps:wsp>
                      <wps:wsp>
                        <wps:cNvPr id="1378" name="Line 465"/>
                        <wps:cNvCnPr>
                          <a:cxnSpLocks noChangeShapeType="1"/>
                        </wps:cNvCnPr>
                        <wps:spPr bwMode="auto">
                          <a:xfrm>
                            <a:off x="2411730" y="937260"/>
                            <a:ext cx="39370" cy="635"/>
                          </a:xfrm>
                          <a:prstGeom prst="line">
                            <a:avLst/>
                          </a:prstGeom>
                          <a:noFill/>
                          <a:ln w="6">
                            <a:solidFill>
                              <a:srgbClr val="868686"/>
                            </a:solidFill>
                            <a:round/>
                          </a:ln>
                        </wps:spPr>
                        <wps:bodyPr/>
                      </wps:wsp>
                      <wps:wsp>
                        <wps:cNvPr id="1379" name="Line 466"/>
                        <wps:cNvCnPr>
                          <a:cxnSpLocks noChangeShapeType="1"/>
                        </wps:cNvCnPr>
                        <wps:spPr bwMode="auto">
                          <a:xfrm>
                            <a:off x="2470150" y="937260"/>
                            <a:ext cx="635" cy="635"/>
                          </a:xfrm>
                          <a:prstGeom prst="line">
                            <a:avLst/>
                          </a:prstGeom>
                          <a:noFill/>
                          <a:ln w="6">
                            <a:solidFill>
                              <a:srgbClr val="868686"/>
                            </a:solidFill>
                            <a:round/>
                          </a:ln>
                        </wps:spPr>
                        <wps:bodyPr/>
                      </wps:wsp>
                      <wps:wsp>
                        <wps:cNvPr id="1380" name="Line 467"/>
                        <wps:cNvCnPr>
                          <a:cxnSpLocks noChangeShapeType="1"/>
                        </wps:cNvCnPr>
                        <wps:spPr bwMode="auto">
                          <a:xfrm>
                            <a:off x="2489835" y="937260"/>
                            <a:ext cx="38735" cy="635"/>
                          </a:xfrm>
                          <a:prstGeom prst="line">
                            <a:avLst/>
                          </a:prstGeom>
                          <a:noFill/>
                          <a:ln w="6">
                            <a:solidFill>
                              <a:srgbClr val="868686"/>
                            </a:solidFill>
                            <a:round/>
                          </a:ln>
                        </wps:spPr>
                        <wps:bodyPr/>
                      </wps:wsp>
                      <wps:wsp>
                        <wps:cNvPr id="1381" name="Line 468"/>
                        <wps:cNvCnPr>
                          <a:cxnSpLocks noChangeShapeType="1"/>
                        </wps:cNvCnPr>
                        <wps:spPr bwMode="auto">
                          <a:xfrm>
                            <a:off x="2548255" y="937260"/>
                            <a:ext cx="635" cy="635"/>
                          </a:xfrm>
                          <a:prstGeom prst="line">
                            <a:avLst/>
                          </a:prstGeom>
                          <a:noFill/>
                          <a:ln w="6">
                            <a:solidFill>
                              <a:srgbClr val="868686"/>
                            </a:solidFill>
                            <a:round/>
                          </a:ln>
                        </wps:spPr>
                        <wps:bodyPr/>
                      </wps:wsp>
                      <wps:wsp>
                        <wps:cNvPr id="1382" name="Line 469"/>
                        <wps:cNvCnPr>
                          <a:cxnSpLocks noChangeShapeType="1"/>
                        </wps:cNvCnPr>
                        <wps:spPr bwMode="auto">
                          <a:xfrm>
                            <a:off x="2567940" y="937260"/>
                            <a:ext cx="19685" cy="635"/>
                          </a:xfrm>
                          <a:prstGeom prst="line">
                            <a:avLst/>
                          </a:prstGeom>
                          <a:noFill/>
                          <a:ln w="6">
                            <a:solidFill>
                              <a:srgbClr val="868686"/>
                            </a:solidFill>
                            <a:round/>
                          </a:ln>
                        </wps:spPr>
                        <wps:bodyPr/>
                      </wps:wsp>
                      <wps:wsp>
                        <wps:cNvPr id="1383" name="Line 470"/>
                        <wps:cNvCnPr>
                          <a:cxnSpLocks noChangeShapeType="1"/>
                        </wps:cNvCnPr>
                        <wps:spPr bwMode="auto">
                          <a:xfrm>
                            <a:off x="2352675" y="975995"/>
                            <a:ext cx="20320" cy="635"/>
                          </a:xfrm>
                          <a:prstGeom prst="line">
                            <a:avLst/>
                          </a:prstGeom>
                          <a:noFill/>
                          <a:ln w="6">
                            <a:solidFill>
                              <a:srgbClr val="868686"/>
                            </a:solidFill>
                            <a:round/>
                          </a:ln>
                        </wps:spPr>
                        <wps:bodyPr/>
                      </wps:wsp>
                      <wps:wsp>
                        <wps:cNvPr id="1384" name="Line 471"/>
                        <wps:cNvCnPr>
                          <a:cxnSpLocks noChangeShapeType="1"/>
                        </wps:cNvCnPr>
                        <wps:spPr bwMode="auto">
                          <a:xfrm>
                            <a:off x="2392680" y="975995"/>
                            <a:ext cx="635" cy="635"/>
                          </a:xfrm>
                          <a:prstGeom prst="line">
                            <a:avLst/>
                          </a:prstGeom>
                          <a:noFill/>
                          <a:ln w="6">
                            <a:solidFill>
                              <a:srgbClr val="868686"/>
                            </a:solidFill>
                            <a:round/>
                          </a:ln>
                        </wps:spPr>
                        <wps:bodyPr/>
                      </wps:wsp>
                      <wps:wsp>
                        <wps:cNvPr id="1385" name="Line 472"/>
                        <wps:cNvCnPr>
                          <a:cxnSpLocks noChangeShapeType="1"/>
                        </wps:cNvCnPr>
                        <wps:spPr bwMode="auto">
                          <a:xfrm>
                            <a:off x="2411730" y="975995"/>
                            <a:ext cx="39370" cy="635"/>
                          </a:xfrm>
                          <a:prstGeom prst="line">
                            <a:avLst/>
                          </a:prstGeom>
                          <a:noFill/>
                          <a:ln w="6">
                            <a:solidFill>
                              <a:srgbClr val="868686"/>
                            </a:solidFill>
                            <a:round/>
                          </a:ln>
                        </wps:spPr>
                        <wps:bodyPr/>
                      </wps:wsp>
                      <wps:wsp>
                        <wps:cNvPr id="1386" name="Line 473"/>
                        <wps:cNvCnPr>
                          <a:cxnSpLocks noChangeShapeType="1"/>
                        </wps:cNvCnPr>
                        <wps:spPr bwMode="auto">
                          <a:xfrm>
                            <a:off x="2470150" y="975995"/>
                            <a:ext cx="635" cy="635"/>
                          </a:xfrm>
                          <a:prstGeom prst="line">
                            <a:avLst/>
                          </a:prstGeom>
                          <a:noFill/>
                          <a:ln w="6">
                            <a:solidFill>
                              <a:srgbClr val="868686"/>
                            </a:solidFill>
                            <a:round/>
                          </a:ln>
                        </wps:spPr>
                        <wps:bodyPr/>
                      </wps:wsp>
                      <wps:wsp>
                        <wps:cNvPr id="1387" name="Line 474"/>
                        <wps:cNvCnPr>
                          <a:cxnSpLocks noChangeShapeType="1"/>
                        </wps:cNvCnPr>
                        <wps:spPr bwMode="auto">
                          <a:xfrm>
                            <a:off x="2489835" y="975995"/>
                            <a:ext cx="38735" cy="635"/>
                          </a:xfrm>
                          <a:prstGeom prst="line">
                            <a:avLst/>
                          </a:prstGeom>
                          <a:noFill/>
                          <a:ln w="6">
                            <a:solidFill>
                              <a:srgbClr val="868686"/>
                            </a:solidFill>
                            <a:round/>
                          </a:ln>
                        </wps:spPr>
                        <wps:bodyPr/>
                      </wps:wsp>
                      <wps:wsp>
                        <wps:cNvPr id="1388" name="Line 475"/>
                        <wps:cNvCnPr>
                          <a:cxnSpLocks noChangeShapeType="1"/>
                        </wps:cNvCnPr>
                        <wps:spPr bwMode="auto">
                          <a:xfrm>
                            <a:off x="2548255" y="975995"/>
                            <a:ext cx="635" cy="635"/>
                          </a:xfrm>
                          <a:prstGeom prst="line">
                            <a:avLst/>
                          </a:prstGeom>
                          <a:noFill/>
                          <a:ln w="6">
                            <a:solidFill>
                              <a:srgbClr val="868686"/>
                            </a:solidFill>
                            <a:round/>
                          </a:ln>
                        </wps:spPr>
                        <wps:bodyPr/>
                      </wps:wsp>
                      <wps:wsp>
                        <wps:cNvPr id="1389" name="Line 476"/>
                        <wps:cNvCnPr>
                          <a:cxnSpLocks noChangeShapeType="1"/>
                        </wps:cNvCnPr>
                        <wps:spPr bwMode="auto">
                          <a:xfrm>
                            <a:off x="2567940" y="975995"/>
                            <a:ext cx="19685" cy="635"/>
                          </a:xfrm>
                          <a:prstGeom prst="line">
                            <a:avLst/>
                          </a:prstGeom>
                          <a:noFill/>
                          <a:ln w="6">
                            <a:solidFill>
                              <a:srgbClr val="868686"/>
                            </a:solidFill>
                            <a:round/>
                          </a:ln>
                        </wps:spPr>
                        <wps:bodyPr/>
                      </wps:wsp>
                      <wps:wsp>
                        <wps:cNvPr id="1390" name="Line 477"/>
                        <wps:cNvCnPr>
                          <a:cxnSpLocks noChangeShapeType="1"/>
                        </wps:cNvCnPr>
                        <wps:spPr bwMode="auto">
                          <a:xfrm>
                            <a:off x="2352675" y="1014730"/>
                            <a:ext cx="20320" cy="635"/>
                          </a:xfrm>
                          <a:prstGeom prst="line">
                            <a:avLst/>
                          </a:prstGeom>
                          <a:noFill/>
                          <a:ln w="6">
                            <a:solidFill>
                              <a:srgbClr val="868686"/>
                            </a:solidFill>
                            <a:round/>
                          </a:ln>
                        </wps:spPr>
                        <wps:bodyPr/>
                      </wps:wsp>
                      <wps:wsp>
                        <wps:cNvPr id="1391" name="Line 478"/>
                        <wps:cNvCnPr>
                          <a:cxnSpLocks noChangeShapeType="1"/>
                        </wps:cNvCnPr>
                        <wps:spPr bwMode="auto">
                          <a:xfrm>
                            <a:off x="2392680" y="1014730"/>
                            <a:ext cx="635" cy="635"/>
                          </a:xfrm>
                          <a:prstGeom prst="line">
                            <a:avLst/>
                          </a:prstGeom>
                          <a:noFill/>
                          <a:ln w="6">
                            <a:solidFill>
                              <a:srgbClr val="868686"/>
                            </a:solidFill>
                            <a:round/>
                          </a:ln>
                        </wps:spPr>
                        <wps:bodyPr/>
                      </wps:wsp>
                      <wps:wsp>
                        <wps:cNvPr id="1392" name="Line 479"/>
                        <wps:cNvCnPr>
                          <a:cxnSpLocks noChangeShapeType="1"/>
                        </wps:cNvCnPr>
                        <wps:spPr bwMode="auto">
                          <a:xfrm>
                            <a:off x="2411730" y="1014730"/>
                            <a:ext cx="39370" cy="635"/>
                          </a:xfrm>
                          <a:prstGeom prst="line">
                            <a:avLst/>
                          </a:prstGeom>
                          <a:noFill/>
                          <a:ln w="6">
                            <a:solidFill>
                              <a:srgbClr val="868686"/>
                            </a:solidFill>
                            <a:round/>
                          </a:ln>
                        </wps:spPr>
                        <wps:bodyPr/>
                      </wps:wsp>
                      <wps:wsp>
                        <wps:cNvPr id="1393" name="Line 480"/>
                        <wps:cNvCnPr>
                          <a:cxnSpLocks noChangeShapeType="1"/>
                        </wps:cNvCnPr>
                        <wps:spPr bwMode="auto">
                          <a:xfrm>
                            <a:off x="2470150" y="1014730"/>
                            <a:ext cx="635" cy="635"/>
                          </a:xfrm>
                          <a:prstGeom prst="line">
                            <a:avLst/>
                          </a:prstGeom>
                          <a:noFill/>
                          <a:ln w="6">
                            <a:solidFill>
                              <a:srgbClr val="868686"/>
                            </a:solidFill>
                            <a:round/>
                          </a:ln>
                        </wps:spPr>
                        <wps:bodyPr/>
                      </wps:wsp>
                      <wps:wsp>
                        <wps:cNvPr id="1394" name="Line 481"/>
                        <wps:cNvCnPr>
                          <a:cxnSpLocks noChangeShapeType="1"/>
                        </wps:cNvCnPr>
                        <wps:spPr bwMode="auto">
                          <a:xfrm>
                            <a:off x="2489835" y="1014730"/>
                            <a:ext cx="38735" cy="635"/>
                          </a:xfrm>
                          <a:prstGeom prst="line">
                            <a:avLst/>
                          </a:prstGeom>
                          <a:noFill/>
                          <a:ln w="6">
                            <a:solidFill>
                              <a:srgbClr val="868686"/>
                            </a:solidFill>
                            <a:round/>
                          </a:ln>
                        </wps:spPr>
                        <wps:bodyPr/>
                      </wps:wsp>
                      <wps:wsp>
                        <wps:cNvPr id="1395" name="Line 482"/>
                        <wps:cNvCnPr>
                          <a:cxnSpLocks noChangeShapeType="1"/>
                        </wps:cNvCnPr>
                        <wps:spPr bwMode="auto">
                          <a:xfrm>
                            <a:off x="2548255" y="1014730"/>
                            <a:ext cx="635" cy="635"/>
                          </a:xfrm>
                          <a:prstGeom prst="line">
                            <a:avLst/>
                          </a:prstGeom>
                          <a:noFill/>
                          <a:ln w="6">
                            <a:solidFill>
                              <a:srgbClr val="868686"/>
                            </a:solidFill>
                            <a:round/>
                          </a:ln>
                        </wps:spPr>
                        <wps:bodyPr/>
                      </wps:wsp>
                      <wps:wsp>
                        <wps:cNvPr id="1396" name="Line 483"/>
                        <wps:cNvCnPr>
                          <a:cxnSpLocks noChangeShapeType="1"/>
                        </wps:cNvCnPr>
                        <wps:spPr bwMode="auto">
                          <a:xfrm>
                            <a:off x="2567940" y="1014730"/>
                            <a:ext cx="19685" cy="635"/>
                          </a:xfrm>
                          <a:prstGeom prst="line">
                            <a:avLst/>
                          </a:prstGeom>
                          <a:noFill/>
                          <a:ln w="6">
                            <a:solidFill>
                              <a:srgbClr val="868686"/>
                            </a:solidFill>
                            <a:round/>
                          </a:ln>
                        </wps:spPr>
                        <wps:bodyPr/>
                      </wps:wsp>
                      <wps:wsp>
                        <wps:cNvPr id="1397" name="Line 484"/>
                        <wps:cNvCnPr>
                          <a:cxnSpLocks noChangeShapeType="1"/>
                        </wps:cNvCnPr>
                        <wps:spPr bwMode="auto">
                          <a:xfrm flipH="1">
                            <a:off x="2674620" y="1420495"/>
                            <a:ext cx="993140" cy="635"/>
                          </a:xfrm>
                          <a:prstGeom prst="line">
                            <a:avLst/>
                          </a:prstGeom>
                          <a:noFill/>
                          <a:ln w="12">
                            <a:solidFill>
                              <a:srgbClr val="000000"/>
                            </a:solidFill>
                            <a:round/>
                          </a:ln>
                        </wps:spPr>
                        <wps:bodyPr/>
                      </wps:wsp>
                      <wps:wsp>
                        <wps:cNvPr id="1398" name="Line 485"/>
                        <wps:cNvCnPr>
                          <a:cxnSpLocks noChangeShapeType="1"/>
                        </wps:cNvCnPr>
                        <wps:spPr bwMode="auto">
                          <a:xfrm flipH="1" flipV="1">
                            <a:off x="2405380" y="1013460"/>
                            <a:ext cx="269240" cy="407035"/>
                          </a:xfrm>
                          <a:prstGeom prst="line">
                            <a:avLst/>
                          </a:prstGeom>
                          <a:noFill/>
                          <a:ln w="12">
                            <a:solidFill>
                              <a:srgbClr val="000000"/>
                            </a:solidFill>
                            <a:round/>
                          </a:ln>
                        </wps:spPr>
                        <wps:bodyPr/>
                      </wps:wsp>
                      <wps:wsp>
                        <wps:cNvPr id="1399" name="Line 486"/>
                        <wps:cNvCnPr>
                          <a:cxnSpLocks noChangeShapeType="1"/>
                        </wps:cNvCnPr>
                        <wps:spPr bwMode="auto">
                          <a:xfrm>
                            <a:off x="2287905" y="884555"/>
                            <a:ext cx="128905" cy="290195"/>
                          </a:xfrm>
                          <a:prstGeom prst="line">
                            <a:avLst/>
                          </a:prstGeom>
                          <a:noFill/>
                          <a:ln w="12">
                            <a:solidFill>
                              <a:srgbClr val="000000"/>
                            </a:solidFill>
                            <a:round/>
                          </a:ln>
                        </wps:spPr>
                        <wps:bodyPr/>
                      </wps:wsp>
                      <wps:wsp>
                        <wps:cNvPr id="1400" name="Line 487"/>
                        <wps:cNvCnPr>
                          <a:cxnSpLocks noChangeShapeType="1"/>
                        </wps:cNvCnPr>
                        <wps:spPr bwMode="auto">
                          <a:xfrm flipH="1">
                            <a:off x="2073910" y="884555"/>
                            <a:ext cx="128905" cy="290195"/>
                          </a:xfrm>
                          <a:prstGeom prst="line">
                            <a:avLst/>
                          </a:prstGeom>
                          <a:noFill/>
                          <a:ln w="12">
                            <a:solidFill>
                              <a:srgbClr val="000000"/>
                            </a:solidFill>
                            <a:round/>
                          </a:ln>
                        </wps:spPr>
                        <wps:bodyPr/>
                      </wps:wsp>
                      <wps:wsp>
                        <wps:cNvPr id="1401" name="Line 488"/>
                        <wps:cNvCnPr>
                          <a:cxnSpLocks noChangeShapeType="1"/>
                        </wps:cNvCnPr>
                        <wps:spPr bwMode="auto">
                          <a:xfrm flipH="1">
                            <a:off x="2010410" y="1192530"/>
                            <a:ext cx="55880" cy="125095"/>
                          </a:xfrm>
                          <a:prstGeom prst="line">
                            <a:avLst/>
                          </a:prstGeom>
                          <a:noFill/>
                          <a:ln w="12">
                            <a:solidFill>
                              <a:srgbClr val="000000"/>
                            </a:solidFill>
                            <a:round/>
                          </a:ln>
                        </wps:spPr>
                        <wps:bodyPr/>
                      </wps:wsp>
                      <wps:wsp>
                        <wps:cNvPr id="1402" name="Line 489"/>
                        <wps:cNvCnPr>
                          <a:cxnSpLocks noChangeShapeType="1"/>
                        </wps:cNvCnPr>
                        <wps:spPr bwMode="auto">
                          <a:xfrm>
                            <a:off x="2425065" y="1192530"/>
                            <a:ext cx="55245" cy="125095"/>
                          </a:xfrm>
                          <a:prstGeom prst="line">
                            <a:avLst/>
                          </a:prstGeom>
                          <a:noFill/>
                          <a:ln w="12">
                            <a:solidFill>
                              <a:srgbClr val="000000"/>
                            </a:solidFill>
                            <a:round/>
                          </a:ln>
                        </wps:spPr>
                        <wps:bodyPr/>
                      </wps:wsp>
                      <wps:wsp>
                        <wps:cNvPr id="1403" name="Line 490"/>
                        <wps:cNvCnPr>
                          <a:cxnSpLocks noChangeShapeType="1"/>
                        </wps:cNvCnPr>
                        <wps:spPr bwMode="auto">
                          <a:xfrm>
                            <a:off x="2045335" y="1325245"/>
                            <a:ext cx="125095" cy="31750"/>
                          </a:xfrm>
                          <a:prstGeom prst="line">
                            <a:avLst/>
                          </a:prstGeom>
                          <a:noFill/>
                          <a:ln w="12">
                            <a:solidFill>
                              <a:srgbClr val="000000"/>
                            </a:solidFill>
                            <a:round/>
                          </a:ln>
                        </wps:spPr>
                        <wps:bodyPr/>
                      </wps:wsp>
                      <wps:wsp>
                        <wps:cNvPr id="1404" name="Line 491"/>
                        <wps:cNvCnPr>
                          <a:cxnSpLocks noChangeShapeType="1"/>
                        </wps:cNvCnPr>
                        <wps:spPr bwMode="auto">
                          <a:xfrm flipV="1">
                            <a:off x="2320290" y="1325245"/>
                            <a:ext cx="125730" cy="31750"/>
                          </a:xfrm>
                          <a:prstGeom prst="line">
                            <a:avLst/>
                          </a:prstGeom>
                          <a:noFill/>
                          <a:ln w="12">
                            <a:solidFill>
                              <a:srgbClr val="000000"/>
                            </a:solidFill>
                            <a:round/>
                          </a:ln>
                        </wps:spPr>
                        <wps:bodyPr/>
                      </wps:wsp>
                      <wps:wsp>
                        <wps:cNvPr id="1405" name="Freeform 492"/>
                        <wps:cNvSpPr/>
                        <wps:spPr bwMode="auto">
                          <a:xfrm>
                            <a:off x="2012950" y="1311910"/>
                            <a:ext cx="34290" cy="19050"/>
                          </a:xfrm>
                          <a:custGeom>
                            <a:avLst/>
                            <a:gdLst>
                              <a:gd name="T0" fmla="*/ 143 w 164"/>
                              <a:gd name="T1" fmla="*/ 88 h 88"/>
                              <a:gd name="T2" fmla="*/ 164 w 164"/>
                              <a:gd name="T3" fmla="*/ 37 h 88"/>
                              <a:gd name="T4" fmla="*/ 0 w 164"/>
                              <a:gd name="T5" fmla="*/ 0 h 88"/>
                              <a:gd name="T6" fmla="*/ 143 w 164"/>
                              <a:gd name="T7" fmla="*/ 88 h 88"/>
                            </a:gdLst>
                            <a:ahLst/>
                            <a:cxnLst>
                              <a:cxn ang="0">
                                <a:pos x="T0" y="T1"/>
                              </a:cxn>
                              <a:cxn ang="0">
                                <a:pos x="T2" y="T3"/>
                              </a:cxn>
                              <a:cxn ang="0">
                                <a:pos x="T4" y="T5"/>
                              </a:cxn>
                              <a:cxn ang="0">
                                <a:pos x="T6" y="T7"/>
                              </a:cxn>
                            </a:cxnLst>
                            <a:rect l="0" t="0" r="r" b="b"/>
                            <a:pathLst>
                              <a:path w="164" h="88">
                                <a:moveTo>
                                  <a:pt x="143" y="88"/>
                                </a:moveTo>
                                <a:lnTo>
                                  <a:pt x="164" y="37"/>
                                </a:lnTo>
                                <a:lnTo>
                                  <a:pt x="0" y="0"/>
                                </a:lnTo>
                                <a:lnTo>
                                  <a:pt x="143" y="88"/>
                                </a:lnTo>
                                <a:close/>
                              </a:path>
                            </a:pathLst>
                          </a:custGeom>
                          <a:solidFill>
                            <a:srgbClr val="000000"/>
                          </a:solidFill>
                          <a:ln>
                            <a:noFill/>
                          </a:ln>
                        </wps:spPr>
                        <wps:bodyPr rot="0" vert="horz" wrap="square" lIns="91440" tIns="45720" rIns="91440" bIns="45720" anchor="t" anchorCtr="0" upright="1">
                          <a:noAutofit/>
                        </wps:bodyPr>
                      </wps:wsp>
                      <wps:wsp>
                        <wps:cNvPr id="1406" name="Freeform 493"/>
                        <wps:cNvSpPr/>
                        <wps:spPr bwMode="auto">
                          <a:xfrm>
                            <a:off x="2012950" y="1311910"/>
                            <a:ext cx="34290" cy="19050"/>
                          </a:xfrm>
                          <a:custGeom>
                            <a:avLst/>
                            <a:gdLst>
                              <a:gd name="T0" fmla="*/ 143 w 164"/>
                              <a:gd name="T1" fmla="*/ 88 h 88"/>
                              <a:gd name="T2" fmla="*/ 164 w 164"/>
                              <a:gd name="T3" fmla="*/ 37 h 88"/>
                              <a:gd name="T4" fmla="*/ 0 w 164"/>
                              <a:gd name="T5" fmla="*/ 0 h 88"/>
                              <a:gd name="T6" fmla="*/ 143 w 164"/>
                              <a:gd name="T7" fmla="*/ 88 h 88"/>
                            </a:gdLst>
                            <a:ahLst/>
                            <a:cxnLst>
                              <a:cxn ang="0">
                                <a:pos x="T0" y="T1"/>
                              </a:cxn>
                              <a:cxn ang="0">
                                <a:pos x="T2" y="T3"/>
                              </a:cxn>
                              <a:cxn ang="0">
                                <a:pos x="T4" y="T5"/>
                              </a:cxn>
                              <a:cxn ang="0">
                                <a:pos x="T6" y="T7"/>
                              </a:cxn>
                            </a:cxnLst>
                            <a:rect l="0" t="0" r="r" b="b"/>
                            <a:pathLst>
                              <a:path w="164" h="88">
                                <a:moveTo>
                                  <a:pt x="143" y="88"/>
                                </a:moveTo>
                                <a:lnTo>
                                  <a:pt x="164" y="37"/>
                                </a:lnTo>
                                <a:lnTo>
                                  <a:pt x="0" y="0"/>
                                </a:lnTo>
                                <a:lnTo>
                                  <a:pt x="143" y="88"/>
                                </a:lnTo>
                              </a:path>
                            </a:pathLst>
                          </a:custGeom>
                          <a:noFill/>
                          <a:ln w="12">
                            <a:solidFill>
                              <a:srgbClr val="000000"/>
                            </a:solidFill>
                            <a:prstDash val="solid"/>
                            <a:round/>
                          </a:ln>
                        </wps:spPr>
                        <wps:bodyPr rot="0" vert="horz" wrap="square" lIns="91440" tIns="45720" rIns="91440" bIns="45720" anchor="t" anchorCtr="0" upright="1">
                          <a:noAutofit/>
                        </wps:bodyPr>
                      </wps:wsp>
                      <wps:wsp>
                        <wps:cNvPr id="1407" name="Freeform 494"/>
                        <wps:cNvSpPr/>
                        <wps:spPr bwMode="auto">
                          <a:xfrm>
                            <a:off x="2443480" y="1311910"/>
                            <a:ext cx="34925" cy="19050"/>
                          </a:xfrm>
                          <a:custGeom>
                            <a:avLst/>
                            <a:gdLst>
                              <a:gd name="T0" fmla="*/ 0 w 163"/>
                              <a:gd name="T1" fmla="*/ 37 h 88"/>
                              <a:gd name="T2" fmla="*/ 20 w 163"/>
                              <a:gd name="T3" fmla="*/ 88 h 88"/>
                              <a:gd name="T4" fmla="*/ 163 w 163"/>
                              <a:gd name="T5" fmla="*/ 0 h 88"/>
                              <a:gd name="T6" fmla="*/ 0 w 163"/>
                              <a:gd name="T7" fmla="*/ 37 h 88"/>
                            </a:gdLst>
                            <a:ahLst/>
                            <a:cxnLst>
                              <a:cxn ang="0">
                                <a:pos x="T0" y="T1"/>
                              </a:cxn>
                              <a:cxn ang="0">
                                <a:pos x="T2" y="T3"/>
                              </a:cxn>
                              <a:cxn ang="0">
                                <a:pos x="T4" y="T5"/>
                              </a:cxn>
                              <a:cxn ang="0">
                                <a:pos x="T6" y="T7"/>
                              </a:cxn>
                            </a:cxnLst>
                            <a:rect l="0" t="0" r="r" b="b"/>
                            <a:pathLst>
                              <a:path w="163" h="88">
                                <a:moveTo>
                                  <a:pt x="0" y="37"/>
                                </a:moveTo>
                                <a:lnTo>
                                  <a:pt x="20" y="88"/>
                                </a:lnTo>
                                <a:lnTo>
                                  <a:pt x="163" y="0"/>
                                </a:lnTo>
                                <a:lnTo>
                                  <a:pt x="0" y="37"/>
                                </a:lnTo>
                                <a:close/>
                              </a:path>
                            </a:pathLst>
                          </a:custGeom>
                          <a:solidFill>
                            <a:srgbClr val="000000"/>
                          </a:solidFill>
                          <a:ln>
                            <a:noFill/>
                          </a:ln>
                        </wps:spPr>
                        <wps:bodyPr rot="0" vert="horz" wrap="square" lIns="91440" tIns="45720" rIns="91440" bIns="45720" anchor="t" anchorCtr="0" upright="1">
                          <a:noAutofit/>
                        </wps:bodyPr>
                      </wps:wsp>
                      <wps:wsp>
                        <wps:cNvPr id="1408" name="Rectangle 495"/>
                        <wps:cNvSpPr>
                          <a:spLocks noChangeArrowheads="1"/>
                        </wps:cNvSpPr>
                        <wps:spPr bwMode="auto">
                          <a:xfrm>
                            <a:off x="2176780" y="1287780"/>
                            <a:ext cx="229235" cy="144145"/>
                          </a:xfrm>
                          <a:prstGeom prst="rect">
                            <a:avLst/>
                          </a:prstGeom>
                          <a:noFill/>
                          <a:ln>
                            <a:noFill/>
                          </a:ln>
                        </wps:spPr>
                        <wps:txbx>
                          <w:txbxContent>
                            <w:p w:rsidR="00C736B5" w:rsidRDefault="0061529B">
                              <w:r>
                                <w:rPr>
                                  <w:rFonts w:ascii=".VnArial" w:hAnsi=".VnArial" w:cs=".VnArial"/>
                                  <w:color w:val="000000"/>
                                  <w:sz w:val="20"/>
                                </w:rPr>
                                <w:t>48°</w:t>
                              </w:r>
                            </w:p>
                          </w:txbxContent>
                        </wps:txbx>
                        <wps:bodyPr rot="0" vert="horz" wrap="none" lIns="0" tIns="0" rIns="0" bIns="0" anchor="t" anchorCtr="0" upright="1">
                          <a:spAutoFit/>
                        </wps:bodyPr>
                      </wps:wsp>
                      <wps:wsp>
                        <wps:cNvPr id="1409" name="Freeform 496"/>
                        <wps:cNvSpPr/>
                        <wps:spPr bwMode="auto">
                          <a:xfrm>
                            <a:off x="2443480" y="1311910"/>
                            <a:ext cx="34925" cy="19050"/>
                          </a:xfrm>
                          <a:custGeom>
                            <a:avLst/>
                            <a:gdLst>
                              <a:gd name="T0" fmla="*/ 0 w 163"/>
                              <a:gd name="T1" fmla="*/ 37 h 88"/>
                              <a:gd name="T2" fmla="*/ 20 w 163"/>
                              <a:gd name="T3" fmla="*/ 88 h 88"/>
                              <a:gd name="T4" fmla="*/ 163 w 163"/>
                              <a:gd name="T5" fmla="*/ 0 h 88"/>
                              <a:gd name="T6" fmla="*/ 0 w 163"/>
                              <a:gd name="T7" fmla="*/ 37 h 88"/>
                            </a:gdLst>
                            <a:ahLst/>
                            <a:cxnLst>
                              <a:cxn ang="0">
                                <a:pos x="T0" y="T1"/>
                              </a:cxn>
                              <a:cxn ang="0">
                                <a:pos x="T2" y="T3"/>
                              </a:cxn>
                              <a:cxn ang="0">
                                <a:pos x="T4" y="T5"/>
                              </a:cxn>
                              <a:cxn ang="0">
                                <a:pos x="T6" y="T7"/>
                              </a:cxn>
                            </a:cxnLst>
                            <a:rect l="0" t="0" r="r" b="b"/>
                            <a:pathLst>
                              <a:path w="163" h="88">
                                <a:moveTo>
                                  <a:pt x="0" y="37"/>
                                </a:moveTo>
                                <a:lnTo>
                                  <a:pt x="20" y="88"/>
                                </a:lnTo>
                                <a:lnTo>
                                  <a:pt x="163" y="0"/>
                                </a:lnTo>
                                <a:lnTo>
                                  <a:pt x="0" y="37"/>
                                </a:lnTo>
                              </a:path>
                            </a:pathLst>
                          </a:custGeom>
                          <a:noFill/>
                          <a:ln w="12">
                            <a:solidFill>
                              <a:srgbClr val="000000"/>
                            </a:solidFill>
                            <a:prstDash val="solid"/>
                            <a:round/>
                          </a:ln>
                        </wps:spPr>
                        <wps:bodyPr rot="0" vert="horz" wrap="square" lIns="91440" tIns="45720" rIns="91440" bIns="45720" anchor="t" anchorCtr="0" upright="1">
                          <a:noAutofit/>
                        </wps:bodyPr>
                      </wps:wsp>
                      <wps:wsp>
                        <wps:cNvPr id="1410" name="Line 497"/>
                        <wps:cNvCnPr>
                          <a:cxnSpLocks noChangeShapeType="1"/>
                        </wps:cNvCnPr>
                        <wps:spPr bwMode="auto">
                          <a:xfrm>
                            <a:off x="2165985" y="1356360"/>
                            <a:ext cx="635" cy="635"/>
                          </a:xfrm>
                          <a:prstGeom prst="line">
                            <a:avLst/>
                          </a:prstGeom>
                          <a:noFill/>
                          <a:ln w="12">
                            <a:solidFill>
                              <a:srgbClr val="000000"/>
                            </a:solidFill>
                            <a:round/>
                          </a:ln>
                        </wps:spPr>
                        <wps:bodyPr/>
                      </wps:wsp>
                      <wps:wsp>
                        <wps:cNvPr id="1411" name="Line 498"/>
                        <wps:cNvCnPr>
                          <a:cxnSpLocks noChangeShapeType="1"/>
                        </wps:cNvCnPr>
                        <wps:spPr bwMode="auto">
                          <a:xfrm>
                            <a:off x="2202815" y="884555"/>
                            <a:ext cx="635" cy="635"/>
                          </a:xfrm>
                          <a:prstGeom prst="line">
                            <a:avLst/>
                          </a:prstGeom>
                          <a:noFill/>
                          <a:ln w="12">
                            <a:solidFill>
                              <a:srgbClr val="000000"/>
                            </a:solidFill>
                            <a:round/>
                          </a:ln>
                        </wps:spPr>
                        <wps:bodyPr/>
                      </wps:wsp>
                      <wps:wsp>
                        <wps:cNvPr id="1412" name="Line 499"/>
                        <wps:cNvCnPr>
                          <a:cxnSpLocks noChangeShapeType="1"/>
                        </wps:cNvCnPr>
                        <wps:spPr bwMode="auto">
                          <a:xfrm>
                            <a:off x="2287905" y="884555"/>
                            <a:ext cx="635" cy="635"/>
                          </a:xfrm>
                          <a:prstGeom prst="line">
                            <a:avLst/>
                          </a:prstGeom>
                          <a:noFill/>
                          <a:ln w="12">
                            <a:solidFill>
                              <a:srgbClr val="000000"/>
                            </a:solidFill>
                            <a:round/>
                          </a:ln>
                        </wps:spPr>
                        <wps:bodyPr/>
                      </wps:wsp>
                      <wps:wsp>
                        <wps:cNvPr id="1413" name="Line 500"/>
                        <wps:cNvCnPr>
                          <a:cxnSpLocks noChangeShapeType="1"/>
                        </wps:cNvCnPr>
                        <wps:spPr bwMode="auto">
                          <a:xfrm>
                            <a:off x="2416810" y="1174750"/>
                            <a:ext cx="635" cy="635"/>
                          </a:xfrm>
                          <a:prstGeom prst="line">
                            <a:avLst/>
                          </a:prstGeom>
                          <a:noFill/>
                          <a:ln w="12">
                            <a:solidFill>
                              <a:srgbClr val="000000"/>
                            </a:solidFill>
                            <a:round/>
                          </a:ln>
                        </wps:spPr>
                        <wps:bodyPr/>
                      </wps:wsp>
                      <wps:wsp>
                        <wps:cNvPr id="1414" name="Line 501"/>
                        <wps:cNvCnPr>
                          <a:cxnSpLocks noChangeShapeType="1"/>
                        </wps:cNvCnPr>
                        <wps:spPr bwMode="auto">
                          <a:xfrm>
                            <a:off x="2073910" y="1174750"/>
                            <a:ext cx="635" cy="635"/>
                          </a:xfrm>
                          <a:prstGeom prst="line">
                            <a:avLst/>
                          </a:prstGeom>
                          <a:noFill/>
                          <a:ln w="12">
                            <a:solidFill>
                              <a:srgbClr val="000000"/>
                            </a:solidFill>
                            <a:round/>
                          </a:ln>
                        </wps:spPr>
                        <wps:bodyPr/>
                      </wps:wsp>
                      <wps:wsp>
                        <wps:cNvPr id="1415" name="Line 502"/>
                        <wps:cNvCnPr>
                          <a:cxnSpLocks noChangeShapeType="1"/>
                        </wps:cNvCnPr>
                        <wps:spPr bwMode="auto">
                          <a:xfrm flipH="1">
                            <a:off x="2077085" y="2150745"/>
                            <a:ext cx="172085" cy="387350"/>
                          </a:xfrm>
                          <a:prstGeom prst="line">
                            <a:avLst/>
                          </a:prstGeom>
                          <a:noFill/>
                          <a:ln w="12">
                            <a:solidFill>
                              <a:srgbClr val="000000"/>
                            </a:solidFill>
                            <a:round/>
                          </a:ln>
                        </wps:spPr>
                        <wps:bodyPr/>
                      </wps:wsp>
                      <wps:wsp>
                        <wps:cNvPr id="1416" name="Line 503"/>
                        <wps:cNvCnPr>
                          <a:cxnSpLocks noChangeShapeType="1"/>
                        </wps:cNvCnPr>
                        <wps:spPr bwMode="auto">
                          <a:xfrm>
                            <a:off x="2249170" y="2150745"/>
                            <a:ext cx="171450" cy="386080"/>
                          </a:xfrm>
                          <a:prstGeom prst="line">
                            <a:avLst/>
                          </a:prstGeom>
                          <a:noFill/>
                          <a:ln w="12">
                            <a:solidFill>
                              <a:srgbClr val="000000"/>
                            </a:solidFill>
                            <a:round/>
                          </a:ln>
                        </wps:spPr>
                        <wps:bodyPr/>
                      </wps:wsp>
                      <wps:wsp>
                        <wps:cNvPr id="1417" name="Line 504"/>
                        <wps:cNvCnPr>
                          <a:cxnSpLocks noChangeShapeType="1"/>
                        </wps:cNvCnPr>
                        <wps:spPr bwMode="auto">
                          <a:xfrm flipH="1">
                            <a:off x="2033905" y="2555875"/>
                            <a:ext cx="34925" cy="79375"/>
                          </a:xfrm>
                          <a:prstGeom prst="line">
                            <a:avLst/>
                          </a:prstGeom>
                          <a:noFill/>
                          <a:ln w="12">
                            <a:solidFill>
                              <a:srgbClr val="000000"/>
                            </a:solidFill>
                            <a:round/>
                          </a:ln>
                        </wps:spPr>
                        <wps:bodyPr/>
                      </wps:wsp>
                      <wps:wsp>
                        <wps:cNvPr id="1418" name="Line 505"/>
                        <wps:cNvCnPr>
                          <a:cxnSpLocks noChangeShapeType="1"/>
                        </wps:cNvCnPr>
                        <wps:spPr bwMode="auto">
                          <a:xfrm>
                            <a:off x="2428875" y="2554605"/>
                            <a:ext cx="35560" cy="80645"/>
                          </a:xfrm>
                          <a:prstGeom prst="line">
                            <a:avLst/>
                          </a:prstGeom>
                          <a:noFill/>
                          <a:ln w="12">
                            <a:solidFill>
                              <a:srgbClr val="000000"/>
                            </a:solidFill>
                            <a:round/>
                          </a:ln>
                        </wps:spPr>
                        <wps:bodyPr/>
                      </wps:wsp>
                      <wps:wsp>
                        <wps:cNvPr id="1419" name="Freeform 506"/>
                        <wps:cNvSpPr/>
                        <wps:spPr bwMode="auto">
                          <a:xfrm>
                            <a:off x="2068195" y="2642870"/>
                            <a:ext cx="106045" cy="26670"/>
                          </a:xfrm>
                          <a:custGeom>
                            <a:avLst/>
                            <a:gdLst>
                              <a:gd name="T0" fmla="*/ 0 w 499"/>
                              <a:gd name="T1" fmla="*/ 0 h 126"/>
                              <a:gd name="T2" fmla="*/ 246 w 499"/>
                              <a:gd name="T3" fmla="*/ 77 h 126"/>
                              <a:gd name="T4" fmla="*/ 499 w 499"/>
                              <a:gd name="T5" fmla="*/ 126 h 126"/>
                            </a:gdLst>
                            <a:ahLst/>
                            <a:cxnLst>
                              <a:cxn ang="0">
                                <a:pos x="T0" y="T1"/>
                              </a:cxn>
                              <a:cxn ang="0">
                                <a:pos x="T2" y="T3"/>
                              </a:cxn>
                              <a:cxn ang="0">
                                <a:pos x="T4" y="T5"/>
                              </a:cxn>
                            </a:cxnLst>
                            <a:rect l="0" t="0" r="r" b="b"/>
                            <a:pathLst>
                              <a:path w="499" h="126">
                                <a:moveTo>
                                  <a:pt x="0" y="0"/>
                                </a:moveTo>
                                <a:lnTo>
                                  <a:pt x="246" y="77"/>
                                </a:lnTo>
                                <a:lnTo>
                                  <a:pt x="499" y="126"/>
                                </a:lnTo>
                              </a:path>
                            </a:pathLst>
                          </a:custGeom>
                          <a:noFill/>
                          <a:ln w="12">
                            <a:solidFill>
                              <a:srgbClr val="000000"/>
                            </a:solidFill>
                            <a:prstDash val="solid"/>
                            <a:round/>
                          </a:ln>
                        </wps:spPr>
                        <wps:bodyPr rot="0" vert="horz" wrap="square" lIns="91440" tIns="45720" rIns="91440" bIns="45720" anchor="t" anchorCtr="0" upright="1">
                          <a:noAutofit/>
                        </wps:bodyPr>
                      </wps:wsp>
                      <wps:wsp>
                        <wps:cNvPr id="1420" name="Freeform 507"/>
                        <wps:cNvSpPr/>
                        <wps:spPr bwMode="auto">
                          <a:xfrm>
                            <a:off x="2324100" y="2642870"/>
                            <a:ext cx="105410" cy="26670"/>
                          </a:xfrm>
                          <a:custGeom>
                            <a:avLst/>
                            <a:gdLst>
                              <a:gd name="T0" fmla="*/ 0 w 499"/>
                              <a:gd name="T1" fmla="*/ 126 h 126"/>
                              <a:gd name="T2" fmla="*/ 253 w 499"/>
                              <a:gd name="T3" fmla="*/ 77 h 126"/>
                              <a:gd name="T4" fmla="*/ 499 w 499"/>
                              <a:gd name="T5" fmla="*/ 0 h 126"/>
                            </a:gdLst>
                            <a:ahLst/>
                            <a:cxnLst>
                              <a:cxn ang="0">
                                <a:pos x="T0" y="T1"/>
                              </a:cxn>
                              <a:cxn ang="0">
                                <a:pos x="T2" y="T3"/>
                              </a:cxn>
                              <a:cxn ang="0">
                                <a:pos x="T4" y="T5"/>
                              </a:cxn>
                            </a:cxnLst>
                            <a:rect l="0" t="0" r="r" b="b"/>
                            <a:pathLst>
                              <a:path w="499" h="126">
                                <a:moveTo>
                                  <a:pt x="0" y="126"/>
                                </a:moveTo>
                                <a:lnTo>
                                  <a:pt x="253" y="77"/>
                                </a:lnTo>
                                <a:lnTo>
                                  <a:pt x="499"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421" name="Freeform 508"/>
                        <wps:cNvSpPr/>
                        <wps:spPr bwMode="auto">
                          <a:xfrm>
                            <a:off x="2035810" y="2630170"/>
                            <a:ext cx="34925" cy="18415"/>
                          </a:xfrm>
                          <a:custGeom>
                            <a:avLst/>
                            <a:gdLst>
                              <a:gd name="T0" fmla="*/ 143 w 164"/>
                              <a:gd name="T1" fmla="*/ 87 h 87"/>
                              <a:gd name="T2" fmla="*/ 164 w 164"/>
                              <a:gd name="T3" fmla="*/ 36 h 87"/>
                              <a:gd name="T4" fmla="*/ 0 w 164"/>
                              <a:gd name="T5" fmla="*/ 0 h 87"/>
                              <a:gd name="T6" fmla="*/ 143 w 164"/>
                              <a:gd name="T7" fmla="*/ 87 h 87"/>
                            </a:gdLst>
                            <a:ahLst/>
                            <a:cxnLst>
                              <a:cxn ang="0">
                                <a:pos x="T0" y="T1"/>
                              </a:cxn>
                              <a:cxn ang="0">
                                <a:pos x="T2" y="T3"/>
                              </a:cxn>
                              <a:cxn ang="0">
                                <a:pos x="T4" y="T5"/>
                              </a:cxn>
                              <a:cxn ang="0">
                                <a:pos x="T6" y="T7"/>
                              </a:cxn>
                            </a:cxnLst>
                            <a:rect l="0" t="0" r="r" b="b"/>
                            <a:pathLst>
                              <a:path w="164" h="87">
                                <a:moveTo>
                                  <a:pt x="143" y="87"/>
                                </a:moveTo>
                                <a:lnTo>
                                  <a:pt x="164" y="36"/>
                                </a:lnTo>
                                <a:lnTo>
                                  <a:pt x="0" y="0"/>
                                </a:lnTo>
                                <a:lnTo>
                                  <a:pt x="143" y="87"/>
                                </a:lnTo>
                                <a:close/>
                              </a:path>
                            </a:pathLst>
                          </a:custGeom>
                          <a:solidFill>
                            <a:srgbClr val="000000"/>
                          </a:solidFill>
                          <a:ln>
                            <a:noFill/>
                          </a:ln>
                        </wps:spPr>
                        <wps:bodyPr rot="0" vert="horz" wrap="square" lIns="91440" tIns="45720" rIns="91440" bIns="45720" anchor="t" anchorCtr="0" upright="1">
                          <a:noAutofit/>
                        </wps:bodyPr>
                      </wps:wsp>
                      <wps:wsp>
                        <wps:cNvPr id="1422" name="Freeform 509"/>
                        <wps:cNvSpPr/>
                        <wps:spPr bwMode="auto">
                          <a:xfrm>
                            <a:off x="2035810" y="2630170"/>
                            <a:ext cx="34925" cy="18415"/>
                          </a:xfrm>
                          <a:custGeom>
                            <a:avLst/>
                            <a:gdLst>
                              <a:gd name="T0" fmla="*/ 143 w 164"/>
                              <a:gd name="T1" fmla="*/ 87 h 87"/>
                              <a:gd name="T2" fmla="*/ 164 w 164"/>
                              <a:gd name="T3" fmla="*/ 36 h 87"/>
                              <a:gd name="T4" fmla="*/ 0 w 164"/>
                              <a:gd name="T5" fmla="*/ 0 h 87"/>
                              <a:gd name="T6" fmla="*/ 143 w 164"/>
                              <a:gd name="T7" fmla="*/ 87 h 87"/>
                            </a:gdLst>
                            <a:ahLst/>
                            <a:cxnLst>
                              <a:cxn ang="0">
                                <a:pos x="T0" y="T1"/>
                              </a:cxn>
                              <a:cxn ang="0">
                                <a:pos x="T2" y="T3"/>
                              </a:cxn>
                              <a:cxn ang="0">
                                <a:pos x="T4" y="T5"/>
                              </a:cxn>
                              <a:cxn ang="0">
                                <a:pos x="T6" y="T7"/>
                              </a:cxn>
                            </a:cxnLst>
                            <a:rect l="0" t="0" r="r" b="b"/>
                            <a:pathLst>
                              <a:path w="164" h="87">
                                <a:moveTo>
                                  <a:pt x="143" y="87"/>
                                </a:moveTo>
                                <a:lnTo>
                                  <a:pt x="164" y="36"/>
                                </a:lnTo>
                                <a:lnTo>
                                  <a:pt x="0" y="0"/>
                                </a:lnTo>
                                <a:lnTo>
                                  <a:pt x="143" y="87"/>
                                </a:lnTo>
                              </a:path>
                            </a:pathLst>
                          </a:custGeom>
                          <a:noFill/>
                          <a:ln w="12">
                            <a:solidFill>
                              <a:srgbClr val="000000"/>
                            </a:solidFill>
                            <a:prstDash val="solid"/>
                            <a:round/>
                          </a:ln>
                        </wps:spPr>
                        <wps:bodyPr rot="0" vert="horz" wrap="square" lIns="91440" tIns="45720" rIns="91440" bIns="45720" anchor="t" anchorCtr="0" upright="1">
                          <a:noAutofit/>
                        </wps:bodyPr>
                      </wps:wsp>
                      <wps:wsp>
                        <wps:cNvPr id="1423" name="Freeform 510"/>
                        <wps:cNvSpPr/>
                        <wps:spPr bwMode="auto">
                          <a:xfrm>
                            <a:off x="2426970" y="2630170"/>
                            <a:ext cx="34925" cy="18415"/>
                          </a:xfrm>
                          <a:custGeom>
                            <a:avLst/>
                            <a:gdLst>
                              <a:gd name="T0" fmla="*/ 0 w 164"/>
                              <a:gd name="T1" fmla="*/ 36 h 87"/>
                              <a:gd name="T2" fmla="*/ 21 w 164"/>
                              <a:gd name="T3" fmla="*/ 87 h 87"/>
                              <a:gd name="T4" fmla="*/ 164 w 164"/>
                              <a:gd name="T5" fmla="*/ 0 h 87"/>
                              <a:gd name="T6" fmla="*/ 0 w 164"/>
                              <a:gd name="T7" fmla="*/ 36 h 87"/>
                            </a:gdLst>
                            <a:ahLst/>
                            <a:cxnLst>
                              <a:cxn ang="0">
                                <a:pos x="T0" y="T1"/>
                              </a:cxn>
                              <a:cxn ang="0">
                                <a:pos x="T2" y="T3"/>
                              </a:cxn>
                              <a:cxn ang="0">
                                <a:pos x="T4" y="T5"/>
                              </a:cxn>
                              <a:cxn ang="0">
                                <a:pos x="T6" y="T7"/>
                              </a:cxn>
                            </a:cxnLst>
                            <a:rect l="0" t="0" r="r" b="b"/>
                            <a:pathLst>
                              <a:path w="164" h="87">
                                <a:moveTo>
                                  <a:pt x="0" y="36"/>
                                </a:moveTo>
                                <a:lnTo>
                                  <a:pt x="21" y="87"/>
                                </a:lnTo>
                                <a:lnTo>
                                  <a:pt x="164" y="0"/>
                                </a:lnTo>
                                <a:lnTo>
                                  <a:pt x="0" y="36"/>
                                </a:lnTo>
                                <a:close/>
                              </a:path>
                            </a:pathLst>
                          </a:custGeom>
                          <a:solidFill>
                            <a:srgbClr val="000000"/>
                          </a:solidFill>
                          <a:ln>
                            <a:noFill/>
                          </a:ln>
                        </wps:spPr>
                        <wps:bodyPr rot="0" vert="horz" wrap="square" lIns="91440" tIns="45720" rIns="91440" bIns="45720" anchor="t" anchorCtr="0" upright="1">
                          <a:noAutofit/>
                        </wps:bodyPr>
                      </wps:wsp>
                      <wps:wsp>
                        <wps:cNvPr id="1424" name="Rectangle 511"/>
                        <wps:cNvSpPr>
                          <a:spLocks noChangeArrowheads="1"/>
                        </wps:cNvSpPr>
                        <wps:spPr bwMode="auto">
                          <a:xfrm>
                            <a:off x="2179955" y="2601595"/>
                            <a:ext cx="229235" cy="144145"/>
                          </a:xfrm>
                          <a:prstGeom prst="rect">
                            <a:avLst/>
                          </a:prstGeom>
                          <a:noFill/>
                          <a:ln>
                            <a:noFill/>
                          </a:ln>
                        </wps:spPr>
                        <wps:txbx>
                          <w:txbxContent>
                            <w:p w:rsidR="00C736B5" w:rsidRDefault="0061529B">
                              <w:r>
                                <w:rPr>
                                  <w:rFonts w:ascii=".VnArial" w:hAnsi=".VnArial" w:cs=".VnArial"/>
                                  <w:color w:val="000000"/>
                                  <w:sz w:val="20"/>
                                </w:rPr>
                                <w:t>48°</w:t>
                              </w:r>
                            </w:p>
                          </w:txbxContent>
                        </wps:txbx>
                        <wps:bodyPr rot="0" vert="horz" wrap="none" lIns="0" tIns="0" rIns="0" bIns="0" anchor="t" anchorCtr="0" upright="1">
                          <a:spAutoFit/>
                        </wps:bodyPr>
                      </wps:wsp>
                      <wps:wsp>
                        <wps:cNvPr id="1425" name="Freeform 512"/>
                        <wps:cNvSpPr/>
                        <wps:spPr bwMode="auto">
                          <a:xfrm>
                            <a:off x="2426970" y="2630170"/>
                            <a:ext cx="34925" cy="18415"/>
                          </a:xfrm>
                          <a:custGeom>
                            <a:avLst/>
                            <a:gdLst>
                              <a:gd name="T0" fmla="*/ 0 w 164"/>
                              <a:gd name="T1" fmla="*/ 36 h 87"/>
                              <a:gd name="T2" fmla="*/ 21 w 164"/>
                              <a:gd name="T3" fmla="*/ 87 h 87"/>
                              <a:gd name="T4" fmla="*/ 164 w 164"/>
                              <a:gd name="T5" fmla="*/ 0 h 87"/>
                              <a:gd name="T6" fmla="*/ 0 w 164"/>
                              <a:gd name="T7" fmla="*/ 36 h 87"/>
                            </a:gdLst>
                            <a:ahLst/>
                            <a:cxnLst>
                              <a:cxn ang="0">
                                <a:pos x="T0" y="T1"/>
                              </a:cxn>
                              <a:cxn ang="0">
                                <a:pos x="T2" y="T3"/>
                              </a:cxn>
                              <a:cxn ang="0">
                                <a:pos x="T4" y="T5"/>
                              </a:cxn>
                              <a:cxn ang="0">
                                <a:pos x="T6" y="T7"/>
                              </a:cxn>
                            </a:cxnLst>
                            <a:rect l="0" t="0" r="r" b="b"/>
                            <a:pathLst>
                              <a:path w="164" h="87">
                                <a:moveTo>
                                  <a:pt x="0" y="36"/>
                                </a:moveTo>
                                <a:lnTo>
                                  <a:pt x="21" y="87"/>
                                </a:lnTo>
                                <a:lnTo>
                                  <a:pt x="164" y="0"/>
                                </a:lnTo>
                                <a:lnTo>
                                  <a:pt x="0" y="36"/>
                                </a:lnTo>
                              </a:path>
                            </a:pathLst>
                          </a:custGeom>
                          <a:noFill/>
                          <a:ln w="12">
                            <a:solidFill>
                              <a:srgbClr val="000000"/>
                            </a:solidFill>
                            <a:prstDash val="solid"/>
                            <a:round/>
                          </a:ln>
                        </wps:spPr>
                        <wps:bodyPr rot="0" vert="horz" wrap="square" lIns="91440" tIns="45720" rIns="91440" bIns="45720" anchor="t" anchorCtr="0" upright="1">
                          <a:noAutofit/>
                        </wps:bodyPr>
                      </wps:wsp>
                      <wps:wsp>
                        <wps:cNvPr id="1426" name="Line 513"/>
                        <wps:cNvCnPr>
                          <a:cxnSpLocks noChangeShapeType="1"/>
                        </wps:cNvCnPr>
                        <wps:spPr bwMode="auto">
                          <a:xfrm>
                            <a:off x="2176145" y="2670175"/>
                            <a:ext cx="635" cy="635"/>
                          </a:xfrm>
                          <a:prstGeom prst="line">
                            <a:avLst/>
                          </a:prstGeom>
                          <a:noFill/>
                          <a:ln w="12">
                            <a:solidFill>
                              <a:srgbClr val="000000"/>
                            </a:solidFill>
                            <a:round/>
                          </a:ln>
                        </wps:spPr>
                        <wps:bodyPr/>
                      </wps:wsp>
                      <wps:wsp>
                        <wps:cNvPr id="1427" name="Line 514"/>
                        <wps:cNvCnPr>
                          <a:cxnSpLocks noChangeShapeType="1"/>
                        </wps:cNvCnPr>
                        <wps:spPr bwMode="auto">
                          <a:xfrm>
                            <a:off x="2249170" y="2150745"/>
                            <a:ext cx="635" cy="635"/>
                          </a:xfrm>
                          <a:prstGeom prst="line">
                            <a:avLst/>
                          </a:prstGeom>
                          <a:noFill/>
                          <a:ln w="12">
                            <a:solidFill>
                              <a:srgbClr val="000000"/>
                            </a:solidFill>
                            <a:round/>
                          </a:ln>
                        </wps:spPr>
                        <wps:bodyPr/>
                      </wps:wsp>
                      <wps:wsp>
                        <wps:cNvPr id="1428" name="Line 515"/>
                        <wps:cNvCnPr>
                          <a:cxnSpLocks noChangeShapeType="1"/>
                        </wps:cNvCnPr>
                        <wps:spPr bwMode="auto">
                          <a:xfrm>
                            <a:off x="2249170" y="2150745"/>
                            <a:ext cx="635" cy="635"/>
                          </a:xfrm>
                          <a:prstGeom prst="line">
                            <a:avLst/>
                          </a:prstGeom>
                          <a:noFill/>
                          <a:ln w="12">
                            <a:solidFill>
                              <a:srgbClr val="000000"/>
                            </a:solidFill>
                            <a:round/>
                          </a:ln>
                        </wps:spPr>
                        <wps:bodyPr/>
                      </wps:wsp>
                      <wps:wsp>
                        <wps:cNvPr id="1429" name="Line 516"/>
                        <wps:cNvCnPr>
                          <a:cxnSpLocks noChangeShapeType="1"/>
                        </wps:cNvCnPr>
                        <wps:spPr bwMode="auto">
                          <a:xfrm>
                            <a:off x="2420620" y="2536825"/>
                            <a:ext cx="635" cy="635"/>
                          </a:xfrm>
                          <a:prstGeom prst="line">
                            <a:avLst/>
                          </a:prstGeom>
                          <a:noFill/>
                          <a:ln w="12">
                            <a:solidFill>
                              <a:srgbClr val="000000"/>
                            </a:solidFill>
                            <a:round/>
                          </a:ln>
                        </wps:spPr>
                        <wps:bodyPr/>
                      </wps:wsp>
                      <wps:wsp>
                        <wps:cNvPr id="1430" name="Line 517"/>
                        <wps:cNvCnPr>
                          <a:cxnSpLocks noChangeShapeType="1"/>
                        </wps:cNvCnPr>
                        <wps:spPr bwMode="auto">
                          <a:xfrm>
                            <a:off x="2077085" y="2538095"/>
                            <a:ext cx="635" cy="635"/>
                          </a:xfrm>
                          <a:prstGeom prst="line">
                            <a:avLst/>
                          </a:prstGeom>
                          <a:noFill/>
                          <a:ln w="12">
                            <a:solidFill>
                              <a:srgbClr val="000000"/>
                            </a:solidFill>
                            <a:round/>
                          </a:ln>
                        </wps:spPr>
                        <wps:bodyPr/>
                      </wps:wsp>
                    </wpc:wpc>
                  </a:graphicData>
                </a:graphic>
              </wp:inline>
            </w:drawing>
          </mc:Choice>
          <mc:Fallback>
            <w:pict>
              <v:group w14:anchorId="686319AB" id="Canvas 1431" o:spid="_x0000_s1026" editas="canvas" style="width:302.85pt;height:228.2pt;mso-position-horizontal-relative:char;mso-position-vertical-relative:line" coordsize="38461,28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">
                <v:shape id="_x0000_s1027" type="#_x0000_t75" style="position:absolute;width:38461;height:28981;visibility:visible;mso-wrap-style:square">
                  <v:fill o:detectmouseclick="t"/>
                  <v:path o:connecttype="none"/>
                </v:shape>
                <v:group id="Group 7" o:spid="_x0000_s1028" style="position:absolute;left:1524;top:1701;width:36937;height:25915" coordorigin="240,268" coordsize="5817,40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m+fD8IAAADcAAAADwAAAGRycy9kb3ducmV2LnhtbERPTYvCMBC9C/sfwix4&#10;07SK4naNIrIuexDBuiDehmZsi82kNLGt/94cBI+P971c96YSLTWutKwgHkcgiDOrS84V/J92owUI&#10;55E1VpZJwYMcrFcfgyUm2nZ8pDb1uQgh7BJUUHhfJ1K6rCCDbmxr4sBdbWPQB9jkUjfYhXBTyUkU&#10;zaXBkkNDgTVtC8pu6d0o+O2w20zjn3Z/u24fl9PscN7HpNTws998g/DU+7f45f7TCr4mYX4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Zvnw/CAAAA3AAAAA8A&#10;AAAAAAAAAAAAAAAAqgIAAGRycy9kb3ducmV2LnhtbFBLBQYAAAAABAAEAPoAAACZAwAAAAA=&#10;">
                  <v:shape id="Freeform 8" o:spid="_x0000_s1029" style="position:absolute;left:1230;top:3855;width:570;height:275;visibility:visible;mso-wrap-style:square;v-text-anchor:top" coordsize="1712,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6LwcQA&#10;AADcAAAADwAAAGRycy9kb3ducmV2LnhtbESPX0vDQBDE34V+h2MLvtlLAhWT9lqkIIgg2H+Ib0tu&#10;mwRze+FuTeO39wTBx2FmfsOst5Pr1Ughdp4N5IsMFHHtbceNgdPx6e4BVBRki71nMvBNEbab2c0a&#10;K+uvvKfxII1KEI4VGmhFhkrrWLfkMC78QJy8iw8OJcnQaBvwmuCu10WW3WuHHaeFFgfatVR/Hr6c&#10;gZc3WY5FTh+vy17vwpnL930pxtzOp8cVKKFJ/sN/7WdroCxy+D2TjoD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ei8HEAAAA3AAAAA8AAAAAAAAAAAAAAAAAmAIAAGRycy9k&#10;b3ducmV2LnhtbFBLBQYAAAAABAAEAPUAAACJAwAAAAA=&#10;" path="m1712,r-14,104l1655,206r-71,98l1487,398r-123,88l1218,565r-168,71l864,697,663,748,451,786,227,813,,826e" filled="f" strokeweight="33e-5mm">
                    <v:path arrowok="t" o:connecttype="custom" o:connectlocs="570,0;565,35;551,69;527,101;495,133;454,162;406,188;350,212;288,232;221,249;150,262;76,271;0,275" o:connectangles="0,0,0,0,0,0,0,0,0,0,0,0,0"/>
                  </v:shape>
                  <v:line id="Line 9" o:spid="_x0000_s1030" style="position:absolute;visibility:visible;mso-wrap-style:square" from="240,1193" to="241,14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y75hcMAAADcAAAADwAAAGRycy9kb3ducmV2LnhtbESPQWsCMRSE74X+h/AKvdVsF2rtulFU&#10;KniTqvX82LzdLN28rEmq6783hYLHYWa+Ycr5YDtxJh9axwpeRxkI4srplhsFh/36ZQIiRGSNnWNS&#10;cKUA89njQ4mFdhf+ovMuNiJBOBSowMTYF1KGypDFMHI9cfJq5y3GJH0jtcdLgttO5lk2lhZbTgsG&#10;e1oZqn52v1bB5GSO7GqfX5eM/n3zth5/br+Ven4aFlMQkYZ4D/+3N1rBR57D35l0BOTs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cu+YXDAAAA3AAAAA8AAAAAAAAAAAAA&#10;AAAAoQIAAGRycy9kb3ducmV2LnhtbFBLBQYAAAAABAAEAPkAAACRAwAAAAA=&#10;" strokeweight="33e-5mm"/>
                  <v:line id="Line 10" o:spid="_x0000_s1031" style="position:absolute;flip:x y;visibility:visible;mso-wrap-style:square" from="576,669" to="601,6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AUmcQAAADcAAAADwAAAGRycy9kb3ducmV2LnhtbESPQWsCMRSE7wX/Q3hCb5pVodbVKCKI&#10;hXrQrR68PTbPzeLmZUlS3f77piD0OMzMN8xi1dlG3MmH2rGC0TADQVw6XXOl4PS1HbyDCBFZY+OY&#10;FPxQgNWy97LAXLsHH+lexEokCIccFZgY21zKUBqyGIauJU7e1XmLMUlfSe3xkeC2keMse5MWa04L&#10;BlvaGCpvxbdVcNHkd5MdFrTeHkbO7D/D/jxV6rXfrecgInXxP/xsf2gFs/EE/s6kIy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oBSZxAAAANwAAAAPAAAAAAAAAAAA&#10;AAAAAKECAABkcnMvZG93bnJldi54bWxQSwUGAAAAAAQABAD5AAAAkgMAAAAA&#10;" strokeweight="33e-5mm"/>
                  <v:line id="Line 11" o:spid="_x0000_s1032" style="position:absolute;flip:x y;visibility:visible;mso-wrap-style:square" from="601,729" to="610,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mM7cQAAADcAAAADwAAAGRycy9kb3ducmV2LnhtbESPQWsCMRSE74X+h/CE3jSrLVW3RpGC&#10;KNSDrnrw9ti8bhY3L0sSdfvvm4LQ4zAz3zCzRWcbcSMfascKhoMMBHHpdM2VguNh1Z+ACBFZY+OY&#10;FPxQgMX8+WmGuXZ33tOtiJVIEA45KjAxtrmUoTRkMQxcS5y8b+ctxiR9JbXHe4LbRo6y7F1arDkt&#10;GGzp01B5Ka5WwVmTX7+usaDlajd0ZvsVtqexUi+9bvkBIlIX/8OP9kYrmI7e4O9MOgJy/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SYztxAAAANwAAAAPAAAAAAAAAAAA&#10;AAAAAKECAABkcnMvZG93bnJldi54bWxQSwUGAAAAAAQABAD5AAAAkgMAAAAA&#10;" strokeweight="33e-5mm"/>
                  <v:line id="Line 12" o:spid="_x0000_s1033" style="position:absolute;flip:x y;visibility:visible;mso-wrap-style:square" from="601,712" to="610,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UpdsQAAADcAAAADwAAAGRycy9kb3ducmV2LnhtbESPQWsCMRSE74X+h/CE3jSrpVW3RpGC&#10;KNSDrnrw9ti8bhY3L0sSdfvvm4LQ4zAz3zCzRWcbcSMfascKhoMMBHHpdM2VguNh1Z+ACBFZY+OY&#10;FPxQgMX8+WmGuXZ33tOtiJVIEA45KjAxtrmUoTRkMQxcS5y8b+ctxiR9JbXHe4LbRo6y7F1arDkt&#10;GGzp01B5Ka5WwVmTX7+usaDlajd0ZvsVtqexUi+9bvkBIlIX/8OP9kYrmI7e4O9MOgJy/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BSl2xAAAANwAAAAPAAAAAAAAAAAA&#10;AAAAAKECAABkcnMvZG93bnJldi54bWxQSwUGAAAAAAQABAD5AAAAkgMAAAAA&#10;" strokeweight="33e-5mm"/>
                  <v:line id="Line 13" o:spid="_x0000_s1034" style="position:absolute;flip:x y;visibility:visible;mso-wrap-style:square" from="601,696" to="610,7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e3AcQAAADcAAAADwAAAGRycy9kb3ducmV2LnhtbESPQWsCMRSE70L/Q3hCb5rVgtbVKFIQ&#10;C3qoWz14e2yem8XNy5Kkuv77plDwOMzMN8xi1dlG3MiH2rGC0TADQVw6XXOl4Pi9GbyDCBFZY+OY&#10;FDwowGr50ltgrt2dD3QrYiUShEOOCkyMbS5lKA1ZDEPXEifv4rzFmKSvpPZ4T3DbyHGWTaTFmtOC&#10;wZY+DJXX4scqOGvy27ctFrTefI2c2e/C/jRV6rXfrecgInXxGf5vf2oFs/EE/s6kIy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17cBxAAAANwAAAAPAAAAAAAAAAAA&#10;AAAAAKECAABkcnMvZG93bnJldi54bWxQSwUGAAAAAAQABAD5AAAAkgMAAAAA&#10;" strokeweight="33e-5mm"/>
                  <v:line id="Line 14" o:spid="_x0000_s1035" style="position:absolute;flip:x y;visibility:visible;mso-wrap-style:square" from="601,680" to="610,6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sSmsQAAADcAAAADwAAAGRycy9kb3ducmV2LnhtbESPQWsCMRSE7wX/Q3iCt5rVgtqtUUQQ&#10;BT3UtR68PTavm8XNy5Kkuv57Uyj0OMzMN8x82dlG3MiH2rGC0TADQVw6XXOl4Ou0eZ2BCBFZY+OY&#10;FDwowHLRe5ljrt2dj3QrYiUShEOOCkyMbS5lKA1ZDEPXEifv23mLMUlfSe3xnuC2keMsm0iLNacF&#10;gy2tDZXX4scquGjy27ctFrTafI6cOezD4TxVatDvVh8gInXxP/zX3mkF7+Mp/J5JR0Aun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mxKaxAAAANwAAAAPAAAAAAAAAAAA&#10;AAAAAKECAABkcnMvZG93bnJldi54bWxQSwUGAAAAAAQABAD5AAAAkgMAAAAA&#10;" strokeweight="33e-5mm"/>
                  <v:line id="Line 15" o:spid="_x0000_s1036" style="position:absolute;flip:x y;visibility:visible;mso-wrap-style:square" from="601,664" to="610,6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SG6MEAAADcAAAADwAAAGRycy9kb3ducmV2LnhtbERPz2vCMBS+C/4P4Qm72VSFTTujiCAO&#10;9DCrO+z2aN6aYvNSkqj1v18Ogx0/vt/LdW9bcScfGscKJlkOgrhyuuFaweW8G89BhIissXVMCp4U&#10;YL0aDpZYaPfgE93LWIsUwqFABSbGrpAyVIYshsx1xIn7cd5iTNDXUnt8pHDbymmev0qLDacGgx1t&#10;DVXX8mYVfGvy+9keS9rsPifOHA/h+PWm1Muo37yDiNTHf/Gf+0MrWEzT2nQmHQG5+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0BIbowQAAANwAAAAPAAAAAAAAAAAAAAAA&#10;AKECAABkcnMvZG93bnJldi54bWxQSwUGAAAAAAQABAD5AAAAjwMAAAAA&#10;" strokeweight="33e-5mm"/>
                  <v:line id="Line 16" o:spid="_x0000_s1037" style="position:absolute;flip:x y;visibility:visible;mso-wrap-style:square" from="604,651" to="610,6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0gjc8QAAADcAAAADwAAAGRycy9kb3ducmV2LnhtbESPQWsCMRSE7wX/Q3iCt5pVodXVKCKI&#10;hXqoqx68PTbPzeLmZUmibv99Uyj0OMzMN8xi1dlGPMiH2rGC0TADQVw6XXOl4HTcvk5BhIissXFM&#10;Cr4pwGrZe1lgrt2TD/QoYiUShEOOCkyMbS5lKA1ZDEPXEifv6rzFmKSvpPb4THDbyHGWvUmLNacF&#10;gy1tDJW34m4VXDT53WSHBa23XyNn9p9hf35XatDv1nMQkbr4H/5rf2gFs/EMfs+kIy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SCNzxAAAANwAAAAPAAAAAAAAAAAA&#10;AAAAAKECAABkcnMvZG93bnJldi54bWxQSwUGAAAAAAQABAD5AAAAkgMAAAAA&#10;" strokeweight="33e-5mm"/>
                  <v:shape id="Freeform 17" o:spid="_x0000_s1038" style="position:absolute;left:562;top:669;width:14;height:55;visibility:visible;mso-wrap-style:square;v-text-anchor:top" coordsize="4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tvHMMA&#10;AADcAAAADwAAAGRycy9kb3ducmV2LnhtbERPS2vCQBC+C/0PyxS86aYVikZXkYqllxZ8XHqbZsds&#10;bHY2zY4m/vvuoeDx43svVr2v1ZXaWAU28DTOQBEXwVZcGjgetqMpqCjIFuvAZOBGEVbLh8ECcxs6&#10;3tF1L6VKIRxzNOBEmlzrWDjyGMehIU7cKbQeJcG21LbFLoX7Wj9n2Yv2WHFqcNjQq6PiZ3/xBibF&#10;1+9n506b29v5e2OP/mMrazFm+Niv56CEermL/93v1sBskuanM+kI6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tvHMMAAADcAAAADwAAAAAAAAAAAAAAAACYAgAAZHJzL2Rv&#10;d25yZXYueG1sUEsFBgAAAAAEAAQA9QAAAIgDAAAAAA==&#10;" path="m42,l11,36,,82r11,48l42,166e" filled="f" strokeweight="33e-5mm">
                    <v:path arrowok="t" o:connecttype="custom" o:connectlocs="14,0;4,12;0,27;4,43;14,55" o:connectangles="0,0,0,0,0"/>
                  </v:shape>
                  <v:line id="Line 18" o:spid="_x0000_s1039" style="position:absolute;visibility:visible;mso-wrap-style:square" from="601,651" to="602,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XxL8MAAADcAAAADwAAAGRycy9kb3ducmV2LnhtbESPQWsCMRSE74X+h/AKvdWsFq2uRlGp&#10;4E206vmxeW4WNy9rkur6741Q6HGYmW+Yyay1tbiSD5VjBd1OBoK4cLriUsH+Z/UxBBEissbaMSm4&#10;U4DZ9PVlgrl2N97SdRdLkSAcclRgYmxyKUNhyGLouIY4eSfnLcYkfSm1x1uC21r2smwgLVacFgw2&#10;tDRUnHe/VsHwYo7sTr53XzD6r3V/NfjeHJR6f2vnYxCR2vgf/muvtYLRZxeeZ9IRkNM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Il8S/DAAAA3AAAAA8AAAAAAAAAAAAA&#10;AAAAoQIAAGRycy9kb3ducmV2LnhtbFBLBQYAAAAABAAEAPkAAACRAwAAAAA=&#10;" strokeweight="33e-5mm"/>
                  <v:line id="Line 19" o:spid="_x0000_s1040" style="position:absolute;visibility:visible;mso-wrap-style:square" from="610,651" to="611,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dvWMMAAADcAAAADwAAAGRycy9kb3ducmV2LnhtbESPT2sCMRTE7wW/Q3iCN826UqurUdpS&#10;wVup/86PzXOzuHnZJqmu374pCD0OM/MbZrnubCOu5EPtWMF4lIEgLp2uuVJw2G+GMxAhImtsHJOC&#10;OwVYr3pPSyy0u/EXXXexEgnCoUAFJsa2kDKUhiyGkWuJk3d23mJM0ldSe7wluG1knmVTabHmtGCw&#10;pXdD5WX3YxXMvs2J3dnn9zdG/7J93kw/Po9KDfrd6wJEpC7+hx/trVYwn+TwdyYdAb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L3b1jDAAAA3AAAAA8AAAAAAAAAAAAA&#10;AAAAoQIAAGRycy9kb3ducmV2LnhtbFBLBQYAAAAABAAEAPkAAACRAwAAAAA=&#10;" strokeweight="33e-5mm"/>
                  <v:line id="Line 20" o:spid="_x0000_s1041" style="position:absolute;flip:x;visibility:visible;mso-wrap-style:square" from="601,651" to="1776,6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tn/8QAAADcAAAADwAAAGRycy9kb3ducmV2LnhtbESP3WrCQBCF7wu+wzKCd3WjYonRVYJQ&#10;UGwp/jzAkB2TaHY27G5NfPtuodDLw/n5OKtNbxrxIOdrywom4wQEcWF1zaWCy/n9NQXhA7LGxjIp&#10;eJKHzXrwssJM246P9DiFUsQR9hkqqEJoMyl9UZFBP7YtcfSu1hkMUbpSaoddHDeNnCbJmzRYcyRU&#10;2NK2ouJ++jaRezsekkuef6X24LrFPJ1/0sdeqdGwz5cgAvXhP/zX3mkFi9kMfs/EIy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m2f/xAAAANwAAAAPAAAAAAAAAAAA&#10;AAAAAKECAABkcnMvZG93bnJldi54bWxQSwUGAAAAAAQABAD5AAAAkgMAAAAA&#10;" strokeweight="33e-5mm"/>
                  <v:line id="Line 21" o:spid="_x0000_s1042" style="position:absolute;flip:x;visibility:visible;mso-wrap-style:square" from="601,743" to="1776,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L/i8QAAADcAAAADwAAAGRycy9kb3ducmV2LnhtbESP3WrCQBCF7wu+wzKCd3WjVonRVUKh&#10;0GJL8ecBhuyYRLOzYXdr4tu7hUIvD+fn46y3vWnEjZyvLSuYjBMQxIXVNZcKTse35xSED8gaG8uk&#10;4E4etpvB0xozbTve0+0QShFH2GeooAqhzaT0RUUG/di2xNE7W2cwROlKqR12cdw0cpokC2mw5kio&#10;sKXXiorr4cdE7mW/S055/p3aneuW83T+RZ8fSo2Gfb4CEagP/+G/9rtWsJy9wO+ZeATk5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cv+LxAAAANwAAAAPAAAAAAAAAAAA&#10;AAAAAKECAABkcnMvZG93bnJldi54bWxQSwUGAAAAAAQABAD5AAAAkgMAAAAA&#10;" strokeweight="33e-5mm"/>
                  <v:line id="Line 22" o:spid="_x0000_s1043" style="position:absolute;visibility:visible;mso-wrap-style:square" from="576,724" to="577,1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R73LMQAAADcAAAADwAAAGRycy9kb3ducmV2LnhtbESPT2sCMRTE70K/Q3iF3jRbi/+2G6Ut&#10;FbyJ2np+bN5ulm5etkmq67dvBMHjMDO/YYpVb1txIh8axwqeRxkI4tLphmsFX4f1cA4iRGSNrWNS&#10;cKEAq+XDoMBcuzPv6LSPtUgQDjkqMDF2uZShNGQxjFxHnLzKeYsxSV9L7fGc4LaV4yybSosNpwWD&#10;HX0YKn/2f1bB/Ncc2VV+fHln9LPNZD393H4r9fTYv72CiNTHe/jW3mgFi5cJXM+kIyC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HvcsxAAAANwAAAAPAAAAAAAAAAAA&#10;AAAAAKECAABkcnMvZG93bnJldi54bWxQSwUGAAAAAAQABAD5AAAAkgMAAAAA&#10;" strokeweight="33e-5mm"/>
                  <v:line id="Line 23" o:spid="_x0000_s1044" style="position:absolute;visibility:visible;mso-wrap-style:square" from="1800,724" to="1801,1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xpW8MAAADcAAAADwAAAGRycy9kb3ducmV2LnhtbESPT2sCMRTE7wW/Q3iCt5pV6aqrUdpS&#10;wVvx7/mxeW4WNy/bJNX12zeFQo/DzPyGWa4724gb+VA7VjAaZiCIS6drrhQcD5vnGYgQkTU2jknB&#10;gwKsV72nJRba3XlHt32sRIJwKFCBibEtpAylIYth6Fri5F2ctxiT9JXUHu8Jbhs5zrJcWqw5LRhs&#10;6d1Qed1/WwWzL3Nmd/Hjxxujn25fNvnH50mpQb97XYCI1MX/8F97qxXMJzn8nklHQK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3MaVvDAAAA3AAAAA8AAAAAAAAAAAAA&#10;AAAAoQIAAGRycy9kb3ducmV2LnhtbFBLBQYAAAAABAAEAPkAAACRAwAAAAA=&#10;" strokeweight="33e-5mm"/>
                  <v:line id="Line 24" o:spid="_x0000_s1045" style="position:absolute;visibility:visible;mso-wrap-style:square" from="576,1426" to="577,3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DMwMMAAADcAAAADwAAAGRycy9kb3ducmV2LnhtbESPT2sCMRTE70K/Q3hCb5pVqX9Wo1Sp&#10;4K2orefH5rlZ3LysSarrt28KBY/DzPyGWaxaW4sb+VA5VjDoZyCIC6crLhV8Hbe9KYgQkTXWjknB&#10;gwKsli+dBeba3XlPt0MsRYJwyFGBibHJpQyFIYuh7xri5J2dtxiT9KXUHu8Jbms5zLKxtFhxWjDY&#10;0MZQcTn8WAXTqzmxO/vhY83oJ7u37fjj81up1277PgcRqY3P8H97pxXMRhP4O5OOgF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AzMDDAAAA3AAAAA8AAAAAAAAAAAAA&#10;AAAAoQIAAGRycy9kb3ducmV2LnhtbFBLBQYAAAAABAAEAPkAAACRAwAAAAA=&#10;" strokeweight="33e-5mm"/>
                  <v:line id="Line 25" o:spid="_x0000_s1046" style="position:absolute;visibility:visible;mso-wrap-style:square" from="1800,1426" to="1801,3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9YssAAAADcAAAADwAAAGRycy9kb3ducmV2LnhtbERPyW7CMBC9I/UfrKnUGzilKkuIQW1V&#10;JG6I9TyKJ3FEPE5tF8Lf14dKHJ/eXqx624or+dA4VvA6ykAQl043XCs4HtbDGYgQkTW2jknBnQKs&#10;lk+DAnPtbryj6z7WIoVwyFGBibHLpQylIYth5DrixFXOW4wJ+lpqj7cUbls5zrKJtNhwajDY0Zeh&#10;8rL/tQpmP+bMrvLj+yejn27e15Pv7Umpl+f+YwEiUh8f4n/3RiuYv6W16Uw6AnL5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MfWLLAAAAA3AAAAA8AAAAAAAAAAAAAAAAA&#10;oQIAAGRycy9kb3ducmV2LnhtbFBLBQYAAAAABAAEAPkAAACOAwAAAAA=&#10;" strokeweight="33e-5mm"/>
                  <v:line id="Line 26" o:spid="_x0000_s1047" style="position:absolute;visibility:visible;mso-wrap-style:square" from="1147,4094" to="1148,4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P9KcMAAADcAAAADwAAAGRycy9kb3ducmV2LnhtbESPW2sCMRSE3wX/QziCbzWrUi+rUdpS&#10;wbfi9fmwOW4WNyfbJNX13zeFgo/DzHzDLNetrcWNfKgcKxgOMhDEhdMVlwqOh83LDESIyBprx6Tg&#10;QQHWq25nibl2d97RbR9LkSAcclRgYmxyKUNhyGIYuIY4eRfnLcYkfSm1x3uC21qOsmwiLVacFgw2&#10;9GGouO5/rILZtzmzu/jR453RT7evm8nn10mpfq99W4CI1MZn+L+91Qrm4zn8nUlHQK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xT/SnDAAAA3AAAAA8AAAAAAAAAAAAA&#10;AAAAoQIAAGRycy9kb3ducmV2LnhtbFBLBQYAAAAABAAEAPkAAACRAwAAAAA=&#10;" strokeweight="33e-5mm"/>
                  <v:line id="Line 27" o:spid="_x0000_s1048" style="position:absolute;visibility:visible;mso-wrap-style:square" from="1230,4094" to="1231,4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8nycAAAADcAAAADwAAAGRycy9kb3ducmV2LnhtbERPyW7CMBC9I/UfrKnUGzhFLUuIQW1V&#10;JG6I9TyKJ3FEPE5tF8Lf14dKHJ/eXqx624or+dA4VvA6ykAQl043XCs4HtbDGYgQkTW2jknBnQKs&#10;lk+DAnPtbryj6z7WIoVwyFGBibHLpQylIYth5DrixFXOW4wJ+lpqj7cUbls5zrKJtNhwajDY0Zeh&#10;8rL/tQpmP+bMrvLj+yejn27e15Pv7Umpl+f+YwEiUh8f4n/3RiuYv6X56Uw6AnL5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VvJ8nAAAAA3AAAAA8AAAAAAAAAAAAAAAAA&#10;oQIAAGRycy9kb3ducmV2LnhtbFBLBQYAAAAABAAEAPkAAACOAwAAAAA=&#10;" strokeweight="33e-5mm"/>
                  <v:shape id="Freeform 28" o:spid="_x0000_s1049" style="position:absolute;left:576;top:3855;width:571;height:275;visibility:visible;mso-wrap-style:square;v-text-anchor:top" coordsize="1713,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1zzMUA&#10;AADcAAAADwAAAGRycy9kb3ducmV2LnhtbESPwWrDMBBE74X8g9hAbrVsU4zrRgkhUEgCpTTppbfF&#10;2sqm1spYsuP8fVQo9DjMzBtmvZ1tJyYafOtYQZakIIhrp1s2Cj4vr48lCB+QNXaOScGNPGw3i4c1&#10;Vtpd+YOmczAiQthXqKAJoa+k9HVDFn3ieuLofbvBYohyMFIPeI1w28k8TQtpseW40GBP+4bqn/No&#10;FehTYY6lzMcsp/r4ll2mw5d5V2q1nHcvIALN4T/81z5oBc9PGfyeiUdAb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nXPMxQAAANwAAAAPAAAAAAAAAAAAAAAAAJgCAABkcnMv&#10;ZG93bnJldi54bWxQSwUGAAAAAAQABAD1AAAAigMAAAAA&#10;" path="m1713,826l1484,813,1262,786,1048,748,847,697,662,636,495,565,349,486,226,398,129,304,57,206,14,104,,e" filled="f" strokeweight="33e-5mm">
                    <v:path arrowok="t" o:connecttype="custom" o:connectlocs="571,275;495,271;421,262;349,249;282,232;221,212;165,188;116,162;75,133;43,101;19,69;5,35;0,0" o:connectangles="0,0,0,0,0,0,0,0,0,0,0,0,0"/>
                  </v:shape>
                  <v:line id="Line 29" o:spid="_x0000_s1050" style="position:absolute;visibility:visible;mso-wrap-style:square" from="1147,4348" to="1230,4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EcJcMAAADcAAAADwAAAGRycy9kb3ducmV2LnhtbESPT2sCMRTE7wW/Q3iCN826WKurUdpS&#10;wVup/86PzXOzuHnZJqmu374pCD0OM/MbZrnubCOu5EPtWMF4lIEgLp2uuVJw2G+GMxAhImtsHJOC&#10;OwVYr3pPSyy0u/EXXXexEgnCoUAFJsa2kDKUhiyGkWuJk3d23mJM0ldSe7wluG1knmVTabHmtGCw&#10;pXdD5WX3YxXMvs2J3dnn9zdG/7J93kw/Po9KDfrd6wJEpC7+hx/trVYwn+TwdyYdAb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rxHCXDAAAA3AAAAA8AAAAAAAAAAAAA&#10;AAAAoQIAAGRycy9kb3ducmV2LnhtbFBLBQYAAAAABAAEAPkAAACRAwAAAAA=&#10;" strokeweight="33e-5mm"/>
                  <v:line id="Line 30" o:spid="_x0000_s1051" style="position:absolute;flip:y;visibility:visible;mso-wrap-style:square" from="613,3115" to="1188,3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0UgsQAAADcAAAADwAAAGRycy9kb3ducmV2LnhtbESP3WrCQBCF7wu+wzKCd3WjVonRVUKh&#10;0GJL8ecBhuyYRLOzYXdr4tu7hUIvD+fn46y3vWnEjZyvLSuYjBMQxIXVNZcKTse35xSED8gaG8uk&#10;4E4etpvB0xozbTve0+0QShFH2GeooAqhzaT0RUUG/di2xNE7W2cwROlKqR12cdw0cpokC2mw5kio&#10;sKXXiorr4cdE7mW/S055/p3aneuW83T+RZ8fSo2Gfb4CEagP/+G/9rtWsHyZwe+ZeATk5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nRSCxAAAANwAAAAPAAAAAAAAAAAA&#10;AAAAAKECAABkcnMvZG93bnJldi54bWxQSwUGAAAAAAQABAD5AAAAkgMAAAAA&#10;" strokeweight="33e-5mm"/>
                  <v:line id="Line 31" o:spid="_x0000_s1052" style="position:absolute;flip:y;visibility:visible;mso-wrap-style:square" from="631,3126" to="1188,3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SM9sQAAADcAAAADwAAAGRycy9kb3ducmV2LnhtbESP3WrCQBCF7wu+wzKCd3WjaInRVYJQ&#10;UGwp/jzAkB2TaHY27G5NfPtuodDLw/n5OKtNbxrxIOdrywom4wQEcWF1zaWCy/n9NQXhA7LGxjIp&#10;eJKHzXrwssJM246P9DiFUsQR9hkqqEJoMyl9UZFBP7YtcfSu1hkMUbpSaoddHDeNnCbJmzRYcyRU&#10;2NK2ouJ++jaRezsekkuef6X24LrFPJ1/0sdeqdGwz5cgAvXhP/zX3mkFi9kMfs/EIy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dIz2xAAAANwAAAAPAAAAAAAAAAAA&#10;AAAAAKECAABkcnMvZG93bnJldi54bWxQSwUGAAAAAAQABAD5AAAAkgMAAAAA&#10;" strokeweight="33e-5mm"/>
                  <v:shape id="Freeform 32" o:spid="_x0000_s1053" style="position:absolute;left:766;top:3433;width:59;height:15;visibility:visible;mso-wrap-style:square;v-text-anchor:top" coordsize="17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VAisgA&#10;AADcAAAADwAAAGRycy9kb3ducmV2LnhtbESPQWsCMRSE74X+h/AKvRTNKm3drkYRS4tSELSF4u25&#10;ee6ubl6WJOraX98UCh6HmfmGGU1aU4sTOV9ZVtDrJiCIc6srLhR8fb51UhA+IGusLZOCC3mYjG9v&#10;Rphpe+YVndahEBHCPkMFZQhNJqXPSzLou7Yhjt7OOoMhSldI7fAc4aaW/SR5lgYrjgslNjQrKT+s&#10;j0bBPn3325/BapHyd/VxdMvXh818r9T9XTsdggjUhmv4vz3XCl4en+DvTDwCcvw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FUCKyAAAANwAAAAPAAAAAAAAAAAAAAAAAJgCAABk&#10;cnMvZG93bnJldi54bWxQSwUGAAAAAAQABAD1AAAAjQMAAAAA&#10;" path="m175,45l136,11,87,,37,11,,45e" filled="f" strokeweight="33e-5mm">
                    <v:path arrowok="t" o:connecttype="custom" o:connectlocs="59,15;46,4;29,0;12,4;0,15" o:connectangles="0,0,0,0,0"/>
                  </v:shape>
                  <v:shape id="Freeform 33" o:spid="_x0000_s1054" style="position:absolute;left:665;top:3433;width:58;height:15;visibility:visible;mso-wrap-style:square;v-text-anchor:top" coordsize="17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fe/cgA&#10;AADcAAAADwAAAGRycy9kb3ducmV2LnhtbESP3WoCMRSE7wu+QzhCb4pmW4pdt0YpSotFKPgD4t3p&#10;5ri7ujlZkqjbPn1TELwcZuYbZjRpTS3O5HxlWcFjPwFBnFtdcaFgs37vpSB8QNZYWyYFP+RhMu7c&#10;jTDT9sJLOq9CISKEfYYKyhCaTEqfl2TQ921DHL29dQZDlK6Q2uElwk0tn5JkIA1WHBdKbGhaUn5c&#10;nYyCQ/rhv39flp8pb6vFyX3NHnbzg1L33fbtFUSgNtzC1/ZcKxg+D+D/TDwCcvw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x979yAAAANwAAAAPAAAAAAAAAAAAAAAAAJgCAABk&#10;cnMvZG93bnJldi54bWxQSwUGAAAAAAQABAD1AAAAjQMAAAAA&#10;" path="m175,45l136,11,87,,38,11,,45e" filled="f" strokeweight="33e-5mm">
                    <v:path arrowok="t" o:connecttype="custom" o:connectlocs="58,15;45,4;29,0;13,4;0,15" o:connectangles="0,0,0,0,0"/>
                  </v:shape>
                  <v:line id="Line 34" o:spid="_x0000_s1055" style="position:absolute;flip:x;visibility:visible;mso-wrap-style:square" from="613,3448" to="665,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YSgcQAAADcAAAADwAAAGRycy9kb3ducmV2LnhtbESP3WrCQBCF7wu+wzKCd3WjaI3RVUKh&#10;0GJL8ecBhuyYRLOzYXdr0rd3hUIvD+fn46y3vWnEjZyvLSuYjBMQxIXVNZcKTse35xSED8gaG8uk&#10;4Jc8bDeDpzVm2na8p9shlCKOsM9QQRVCm0npi4oM+rFtiaN3ts5giNKVUjvs4rhp5DRJXqTBmiOh&#10;wpZeKyquhx8TuZf9Ljnl+Xdqd65bztP5F31+KDUa9vkKRKA+/If/2u9awXK2gMeZeATk5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phKBxAAAANwAAAAPAAAAAAAAAAAA&#10;AAAAAKECAABkcnMvZG93bnJldi54bWxQSwUGAAAAAAQABAD5AAAAkgMAAAAA&#10;" strokeweight="33e-5mm"/>
                  <v:line id="Line 35" o:spid="_x0000_s1056" style="position:absolute;flip:x;visibility:visible;mso-wrap-style:square" from="723,3448" to="766,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DmG88IAAADcAAAADwAAAGRycy9kb3ducmV2LnhtbERPzWrCQBC+F3yHZYTe6sZSS0xdJQgF&#10;xZai9QGG7DRJm50Nu6uJb985FHr8+P5Xm9F16kohtp4NzGcZKOLK25ZrA+fP14ccVEzIFjvPZOBG&#10;ETbryd0KC+sHPtL1lGolIRwLNNCk1Bdax6ohh3Hme2LhvnxwmASGWtuAg4S7Tj9m2bN22LI0NNjT&#10;tqHq53Rx0vt9PGTnsvzI/SEMy0W+eKe3vTH307F8AZVoTP/iP/fOGlg+yVo5I0dAr3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DmG88IAAADcAAAADwAAAAAAAAAAAAAA&#10;AAChAgAAZHJzL2Rvd25yZXYueG1sUEsFBgAAAAAEAAQA+QAAAJADAAAAAA==&#10;" strokeweight="33e-5mm"/>
                  <v:line id="Line 36" o:spid="_x0000_s1057" style="position:absolute;flip:x;visibility:visible;mso-wrap-style:square" from="825,3448" to="868,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3UjaMQAAADcAAAADwAAAGRycy9kb3ducmV2LnhtbESP3WrCQBCF7wu+wzJC7+rGUkuSukoQ&#10;Coot4s8DDNlpkjY7G3ZXE9++KwheHs7Px5kvB9OKCznfWFYwnSQgiEurG64UnI6fLykIH5A1tpZJ&#10;wZU8LBejpznm2va8p8shVCKOsM9RQR1Cl0vpy5oM+ontiKP3Y53BEKWrpHbYx3HTytckeZcGG46E&#10;Gjta1VT+Hc4mcn/32+RUFLvUbl2fzdLZN31tlHoeD8UHiEBDeITv7bVWkL1lcDsTj4B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dSNoxAAAANwAAAAPAAAAAAAAAAAA&#10;AAAAAKECAABkcnMvZG93bnJldi54bWxQSwUGAAAAAAQABAD5AAAAkgMAAAAA&#10;" strokeweight="33e-5mm"/>
                  <v:line id="Line 37" o:spid="_x0000_s1058" style="position:absolute;flip:x y;visibility:visible;mso-wrap-style:square" from="1188,3126" to="1746,3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nT5k8EAAADcAAAADwAAAGRycy9kb3ducmV2LnhtbERPTWsCMRC9C/0PYYTeNGtL1a5GkYJY&#10;0IOu7aG3YTNuFjeTJUl1/ffmIHh8vO/5srONuJAPtWMFo2EGgrh0uuZKwc9xPZiCCBFZY+OYFNwo&#10;wHLx0ptjrt2VD3QpYiVSCIccFZgY21zKUBqyGIauJU7cyXmLMUFfSe3xmsJtI9+ybCwt1pwaDLb0&#10;Zag8F/9WwZ8mv3nfYEGr9X7kzG4bdr8TpV773WoGIlIXn+KH+1sr+PxI89OZdATk4g4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dPmTwQAAANwAAAAPAAAAAAAAAAAAAAAA&#10;AKECAABkcnMvZG93bnJldi54bWxQSwUGAAAAAAQABAD5AAAAjwMAAAAA&#10;" strokeweight="33e-5mm"/>
                  <v:line id="Line 38" o:spid="_x0000_s1059" style="position:absolute;flip:x y;visibility:visible;mso-wrap-style:square" from="1188,3115" to="1764,3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hcCMUAAADcAAAADwAAAGRycy9kb3ducmV2LnhtbESPT2sCMRTE74LfITyhN82upX/cGkUE&#10;saAH3dZDb4/N62bp5mVJUt1+e1MQPA4z8xtmvuxtK87kQ+NYQT7JQBBXTjdcK/j82IxfQYSIrLF1&#10;TAr+KMByMRzMsdDuwkc6l7EWCcKhQAUmxq6QMlSGLIaJ64iT9+28xZikr6X2eElw28pplj1Liw2n&#10;BYMdrQ1VP+WvVfClyW8ft1jSanPIndnvwv70otTDqF+9gYjUx3v41n7XCmZPOfyfSUdALq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ThcCMUAAADcAAAADwAAAAAAAAAA&#10;AAAAAAChAgAAZHJzL2Rvd25yZXYueG1sUEsFBgAAAAAEAAQA+QAAAJMDAAAAAA==&#10;" strokeweight="33e-5mm"/>
                  <v:shape id="Freeform 39" o:spid="_x0000_s1060" style="position:absolute;left:868;top:3433;width:57;height:15;visibility:visible;mso-wrap-style:square;v-text-anchor:top" coordsize="17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6zlscA&#10;AADcAAAADwAAAGRycy9kb3ducmV2LnhtbESPQWvCQBSE74X+h+UJvZmNqYqmrqJtRfFQqLagt0f2&#10;NUnNvg3ZVeO/7wpCj8PMfMNMZq2pxJkaV1pW0ItiEMSZ1SXnCr52y+4IhPPIGivLpOBKDmbTx4cJ&#10;ptpe+JPOW5+LAGGXooLC+zqV0mUFGXSRrYmD92Mbgz7IJpe6wUuAm0omcTyUBksOCwXW9FpQdtye&#10;jAJcvB/6z5vj4OP3dN29JSujv/eJUk+ddv4CwlPr/8P39lorGA8SuJ0JR0B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es5bHAAAA3AAAAA8AAAAAAAAAAAAAAAAAmAIAAGRy&#10;cy9kb3ducmV2LnhtbFBLBQYAAAAABAAEAPUAAACMAwAAAAA=&#10;" path="m173,45l136,11,87,,37,11,,45e" filled="f" strokeweight="33e-5mm">
                    <v:path arrowok="t" o:connecttype="custom" o:connectlocs="57,15;45,4;29,0;12,4;0,15" o:connectangles="0,0,0,0,0"/>
                  </v:shape>
                  <v:line id="Line 40" o:spid="_x0000_s1061" style="position:absolute;flip:x;visibility:visible;mso-wrap-style:square" from="925,3448" to="968,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SCX8QAAADcAAAADwAAAGRycy9kb3ducmV2LnhtbESP3WrCQBCF7wu+wzJC7+rGlpSYukoQ&#10;Coot4s8DDNlpkjY7G3ZXE9++KwheHs7Px5kvB9OKCznfWFYwnSQgiEurG64UnI6fLxkIH5A1tpZJ&#10;wZU8LBejpznm2va8p8shVCKOsM9RQR1Cl0vpy5oM+ontiKP3Y53BEKWrpHbYx3HTytckeZcGG46E&#10;Gjta1VT+Hc4mcn/32+RUFLvMbl0/S7P0m742Sj2Ph+IDRKAhPML39lormKVvcDsTj4B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IJfxAAAANwAAAAPAAAAAAAAAAAA&#10;AAAAAKECAABkcnMvZG93bnJldi54bWxQSwUGAAAAAAQABAD5AAAAkgMAAAAA&#10;" strokeweight="33e-5mm"/>
                  <v:shape id="Freeform 41" o:spid="_x0000_s1062" style="position:absolute;left:968;top:3433;width:59;height:15;visibility:visible;mso-wrap-style:square;v-text-anchor:top" coordsize="17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BzzMgA&#10;AADcAAAADwAAAGRycy9kb3ducmV2LnhtbESPQWsCMRSE74X+h/AKvRTNKm3drkYRS4tSELSF4u25&#10;ee6ubl6WJOraX98UCh6HmfmGGU1aU4sTOV9ZVtDrJiCIc6srLhR8fb51UhA+IGusLZOCC3mYjG9v&#10;Rphpe+YVndahEBHCPkMFZQhNJqXPSzLou7Yhjt7OOoMhSldI7fAc4aaW/SR5lgYrjgslNjQrKT+s&#10;j0bBPn3325/BapHyd/VxdMvXh818r9T9XTsdggjUhmv4vz3XCl6eHuHvTDwCcvw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gHPMyAAAANwAAAAPAAAAAAAAAAAAAAAAAJgCAABk&#10;cnMvZG93bnJldi54bWxQSwUGAAAAAAQABAD1AAAAjQMAAAAA&#10;" path="m175,45l138,11,88,,39,11,,45e" filled="f" strokeweight="33e-5mm">
                    <v:path arrowok="t" o:connecttype="custom" o:connectlocs="59,15;47,4;30,0;13,4;0,15" o:connectangles="0,0,0,0,0"/>
                  </v:shape>
                  <v:line id="Line 42" o:spid="_x0000_s1063" style="position:absolute;flip:x;visibility:visible;mso-wrap-style:square" from="1027,3448" to="1070,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sMMAAADcAAAADwAAAGRycy9kb3ducmV2LnhtbESP3WrCQBCF7wu+wzJC7+rGQiRGVwmC&#10;ULGl+PMAQ3ZMotnZsLua9O27QqGXh/PzcZbrwbTiQc43lhVMJwkI4tLqhisF59P2LQPhA7LG1jIp&#10;+CEP69XoZYm5tj0f6HEMlYgj7HNUUIfQ5VL6siaDfmI74uhdrDMYonSV1A77OG5a+Z4kM2mw4Uio&#10;saNNTeXteDeRez3sk3NRfGd27/p5mqVf9LlT6nU8FAsQgYbwH/5rf2gF8zSF55l4BOTq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hv7DDAAAA3AAAAA8AAAAAAAAAAAAA&#10;AAAAoQIAAGRycy9kb3ducmV2LnhtbFBLBQYAAAAABAAEAPkAAACRAwAAAAA=&#10;" strokeweight="33e-5mm"/>
                  <v:shape id="Freeform 43" o:spid="_x0000_s1064" style="position:absolute;left:1070;top:3433;width:58;height:15;visibility:visible;mso-wrap-style:square;v-text-anchor:top" coordsize="17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5IIMgA&#10;AADcAAAADwAAAGRycy9kb3ducmV2LnhtbESP3WoCMRSE7wu+QzhCb4pmW6hdt0YpSotFKPgD4t3p&#10;5ri7ujlZkqjbPn1TELwcZuYbZjRpTS3O5HxlWcFjPwFBnFtdcaFgs37vpSB8QNZYWyYFP+RhMu7c&#10;jTDT9sJLOq9CISKEfYYKyhCaTEqfl2TQ921DHL29dQZDlK6Q2uElwk0tn5JkIA1WHBdKbGhaUn5c&#10;nYyCQ/rhv39flp8pb6vFyX3NHnbzg1L33fbtFUSgNtzC1/ZcKxg+D+D/TDwCcvw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HkggyAAAANwAAAAPAAAAAAAAAAAAAAAAAJgCAABk&#10;cnMvZG93bnJldi54bWxQSwUGAAAAAAQABAD1AAAAjQMAAAAA&#10;" path="m175,45l137,11,88,,39,11,,45e" filled="f" strokeweight="33e-5mm">
                    <v:path arrowok="t" o:connecttype="custom" o:connectlocs="58,15;45,4;29,0;13,4;0,15" o:connectangles="0,0,0,0,0"/>
                  </v:shape>
                  <v:line id="Line 44" o:spid="_x0000_s1065" style="position:absolute;flip:x;visibility:visible;mso-wrap-style:square" from="1128,3448" to="1171,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EXMQAAADcAAAADwAAAGRycy9kb3ducmV2LnhtbESP3WrCQBCF7wu+wzKCd3VjIW1MXSUI&#10;BUWL+PMAQ3aapM3Oht3VpG/vFgpeHs7Px1msBtOKGznfWFYwmyYgiEurG64UXM4fzxkIH5A1tpZJ&#10;wS95WC1HTwvMte35SLdTqEQcYZ+jgjqELpfSlzUZ9FPbEUfvyzqDIUpXSe2wj+OmlS9J8ioNNhwJ&#10;NXa0rqn8OV1N5H4fd8mlKA6Z3bl+nmbpJ+23Sk3GQ/EOItAQHuH/9kYrmKdv8HcmHgG5v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f4RcxAAAANwAAAAPAAAAAAAAAAAA&#10;AAAAAKECAABkcnMvZG93bnJldi54bWxQSwUGAAAAAAQABAD5AAAAkgMAAAAA&#10;" strokeweight="33e-5mm"/>
                  <v:shape id="Freeform 45" o:spid="_x0000_s1066" style="position:absolute;left:1171;top:3433;width:58;height:15;visibility:visible;mso-wrap-style:square;v-text-anchor:top" coordsize="17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15ycUA&#10;AADcAAAADwAAAGRycy9kb3ducmV2LnhtbERPW2vCMBR+H+w/hDPwZWi6wVytRhkbikMYeAHx7dgc&#10;27rmpCRRO3/98iD4+PHdR5PW1OJMzleWFbz0EhDEudUVFwo262k3BeEDssbaMin4Iw+T8ePDCDNt&#10;L7yk8yoUIoawz1BBGUKTSenzkgz6nm2II3ewzmCI0BVSO7zEcFPL1yTpS4MVx4YSG/osKf9dnYyC&#10;Yzrz++v78jvlbbU4uZ+v5938qFTnqf0YggjUhrv45p5rBYO3uDaeiUdAj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zXnJxQAAANwAAAAPAAAAAAAAAAAAAAAAAJgCAABkcnMv&#10;ZG93bnJldi54bWxQSwUGAAAAAAQABAD1AAAAigMAAAAA&#10;" path="m175,45l136,11,88,,39,11,,45e" filled="f" strokeweight="33e-5mm">
                    <v:path arrowok="t" o:connecttype="custom" o:connectlocs="58,15;45,4;29,0;13,4;0,15" o:connectangles="0,0,0,0,0"/>
                  </v:shape>
                  <v:line id="Line 46" o:spid="_x0000_s1067" style="position:absolute;flip:x;visibility:visible;mso-wrap-style:square" from="1229,3448" to="1272,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y1tcQAAADcAAAADwAAAGRycy9kb3ducmV2LnhtbESP3WrCQBCF7wu+wzKCd3WjkJJEVwmF&#10;gmJL8ecBhuw0Sc3Oht3VxLfvFgq9PJyfj7PejqYTd3K+taxgMU9AEFdWt1wruJzfnjMQPiBr7CyT&#10;ggd52G4mT2sstB34SPdTqEUcYV+ggiaEvpDSVw0Z9HPbE0fvyzqDIUpXS+1wiOOmk8skeZEGW46E&#10;Bnt6bai6nm4mcr+Ph+RSlp+ZPbghT7P0g973Ss2mY7kCEWgM/+G/9k4ryNMcfs/EIyA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rLW1xAAAANwAAAAPAAAAAAAAAAAA&#10;AAAAAKECAABkcnMvZG93bnJldi54bWxQSwUGAAAAAAQABAD5AAAAkgMAAAAA&#10;" strokeweight="33e-5mm"/>
                  <v:shape id="Freeform 47" o:spid="_x0000_s1068" style="position:absolute;left:1272;top:3433;width:59;height:15;visibility:visible;mso-wrap-style:square;v-text-anchor:top" coordsize="17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e/csUA&#10;AADcAAAADwAAAGRycy9kb3ducmV2LnhtbERPz2vCMBS+C/4P4Q28yEzdwXXVKKJMlIFgNxi7PZu3&#10;ttq8lCRqt7/eHAY7fny/Z4vONOJKzteWFYxHCQjiwuqaSwUf76+PKQgfkDU2lknBD3lYzPu9GWba&#10;3vhA1zyUIoawz1BBFUKbSemLigz6kW2JI/dtncEQoSuldniL4aaRT0kykQZrjg0VtrSqqDjnF6Pg&#10;lG788ff5sEv5s367uP16+LU9KTV46JZTEIG68C/+c2+1gpdJnB/PxCM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79yxQAAANwAAAAPAAAAAAAAAAAAAAAAAJgCAABkcnMv&#10;ZG93bnJldi54bWxQSwUGAAAAAAQABAD1AAAAigMAAAAA&#10;" path="m175,45l136,11,87,,39,11,,45e" filled="f" strokeweight="33e-5mm">
                    <v:path arrowok="t" o:connecttype="custom" o:connectlocs="59,15;46,4;29,0;13,4;0,15" o:connectangles="0,0,0,0,0"/>
                  </v:shape>
                  <v:line id="Line 48" o:spid="_x0000_s1069" style="position:absolute;flip:x;visibility:visible;mso-wrap-style:square" from="1331,3448" to="1374,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ZzDsMAAADcAAAADwAAAGRycy9kb3ducmV2LnhtbESP32rCMBTG7we+QziCdzNVUGpnlCII&#10;ipOh8wEOzbGtNiclibZ7+2Ug7PLj+/PjW65704gnOV9bVjAZJyCIC6trLhVcvrfvKQgfkDU2lknB&#10;D3lYrwZvS8y07fhEz3MoRRxhn6GCKoQ2k9IXFRn0Y9sSR+9qncEQpSuldtjFcdPIaZLMpcGaI6HC&#10;ljYVFffzw0Tu7XRILnn+ldqD6xazdHakz71So2Gff4AI1If/8Ku90woW8wn8nYlHQK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62cw7DAAAA3AAAAA8AAAAAAAAAAAAA&#10;AAAAoQIAAGRycy9kb3ducmV2LnhtbFBLBQYAAAAABAAEAPkAAACRAwAAAAA=&#10;" strokeweight="33e-5mm"/>
                  <v:shape id="Freeform 49" o:spid="_x0000_s1070" style="position:absolute;left:1374;top:3433;width:58;height:15;visibility:visible;mso-wrap-style:square;v-text-anchor:top" coordsize="17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mEnscA&#10;AADcAAAADwAAAGRycy9kb3ducmV2LnhtbESPQWsCMRSE74L/ITzBi2i2Huy6GqVULJaCoBXE2+vm&#10;dXft5mVJom77602h0OMwM98w82VranEl5yvLCh5GCQji3OqKCwWH9/UwBeEDssbaMin4Jg/LRbcz&#10;x0zbG+/oug+FiBD2GSooQ2gyKX1ekkE/sg1x9D6tMxiidIXUDm8Rbmo5TpKJNFhxXCixoeeS8q/9&#10;xSg4py/+4+dx95rysXq7uO1qcNqcler32qcZiEBt+A//tTdawXQyht8z8QjIx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JhJ7HAAAA3AAAAA8AAAAAAAAAAAAAAAAAmAIAAGRy&#10;cy9kb3ducmV2LnhtbFBLBQYAAAAABAAEAPUAAACMAwAAAAA=&#10;" path="m175,45l136,11,87,,38,11,,45e" filled="f" strokeweight="33e-5mm">
                    <v:path arrowok="t" o:connecttype="custom" o:connectlocs="58,15;45,4;29,0;13,4;0,15" o:connectangles="0,0,0,0,0"/>
                  </v:shape>
                  <v:line id="Line 50" o:spid="_x0000_s1071" style="position:absolute;flip:x;visibility:visible;mso-wrap-style:square" from="1432,3448" to="1475,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hI4sQAAADcAAAADwAAAGRycy9kb3ducmV2LnhtbESP3WrCQBCF7wu+wzKCd3WjosToKkEo&#10;KLYUfx5gyI5JNDsbdrcmfftuodDLw/n5OOttbxrxJOdrywom4wQEcWF1zaWC6+XtNQXhA7LGxjIp&#10;+CYP283gZY2Zth2f6HkOpYgj7DNUUIXQZlL6oiKDfmxb4ujdrDMYonSl1A67OG4aOU2ShTRYcyRU&#10;2NKuouJx/jKRez8dk2uef6b26LrlPJ1/0PtBqdGwz1cgAvXhP/zX3msFy8UMfs/EIyA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KEjixAAAANwAAAAPAAAAAAAAAAAA&#10;AAAAAKECAABkcnMvZG93bnJldi54bWxQSwUGAAAAAAQABAD5AAAAkgMAAAAA&#10;" strokeweight="33e-5mm"/>
                  <v:shape id="Freeform 51" o:spid="_x0000_s1072" style="position:absolute;left:1475;top:3433;width:58;height:15;visibility:visible;mso-wrap-style:square;v-text-anchor:top" coordsize="17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y5ccgA&#10;AADcAAAADwAAAGRycy9kb3ducmV2LnhtbESP3WoCMRSE7wu+QzhCb4pmW4pdt0YpSotFKPgD4t3p&#10;5ri7ujlZkqjbPn1TELwcZuYbZjRpTS3O5HxlWcFjPwFBnFtdcaFgs37vpSB8QNZYWyYFP+RhMu7c&#10;jTDT9sJLOq9CISKEfYYKyhCaTEqfl2TQ921DHL29dQZDlK6Q2uElwk0tn5JkIA1WHBdKbGhaUn5c&#10;nYyCQ/rhv39flp8pb6vFyX3NHnbzg1L33fbtFUSgNtzC1/ZcKxgOnuH/TDwCcvw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7LlxyAAAANwAAAAPAAAAAAAAAAAAAAAAAJgCAABk&#10;cnMvZG93bnJldi54bWxQSwUGAAAAAAQABAD1AAAAjQMAAAAA&#10;" path="m175,45l136,11,87,,37,11,,45e" filled="f" strokeweight="33e-5mm">
                    <v:path arrowok="t" o:connecttype="custom" o:connectlocs="58,15;45,4;29,0;12,4;0,15" o:connectangles="0,0,0,0,0"/>
                  </v:shape>
                  <v:line id="Line 52" o:spid="_x0000_s1073" style="position:absolute;flip:x;visibility:visible;mso-wrap-style:square" from="1533,3448" to="1576,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11DcQAAADcAAAADwAAAGRycy9kb3ducmV2LnhtbESP3WrCQBCF7wXfYZlC73TTQiRGVwlC&#10;oUWL+PMAQ3ZM0mZnw+7WxLd3hYKXh/PzcZbrwbTiSs43lhW8TRMQxKXVDVcKzqePSQbCB2SNrWVS&#10;cCMP69V4tMRc254PdD2GSsQR9jkqqEPocil9WZNBP7UdcfQu1hkMUbpKaod9HDetfE+SmTTYcCTU&#10;2NGmpvL3+Gci9+ewTc5Fsc/s1vXzNEu/afel1OvLUCxABBrCM/zf/tQK5rMUHmfiEZC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jXUNxAAAANwAAAAPAAAAAAAAAAAA&#10;AAAAAKECAABkcnMvZG93bnJldi54bWxQSwUGAAAAAAQABAD5AAAAkgMAAAAA&#10;" strokeweight="33e-5mm"/>
                  <v:shape id="Freeform 53" o:spid="_x0000_s1074" style="position:absolute;left:1576;top:3433;width:58;height:15;visibility:visible;mso-wrap-style:square;v-text-anchor:top" coordsize="17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KCncgA&#10;AADcAAAADwAAAGRycy9kb3ducmV2LnhtbESPT2vCQBTE74V+h+UJvRTdtIcYU1cRS4tFKPgHxNtr&#10;9pnEZt+G3VXTfvpuQfA4zMxvmPG0M404k/O1ZQVPgwQEcWF1zaWC7eatn4HwAVljY5kU/JCH6eT+&#10;boy5thde0XkdShEh7HNUUIXQ5lL6oiKDfmBb4ugdrDMYonSl1A4vEW4a+ZwkqTRYc1yosKV5RcX3&#10;+mQUHLN3//U7XH1kvKuXJ/f5+rhfHJV66HWzFxCBunALX9sLrWCUpvB/Jh4BOf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coKdyAAAANwAAAAPAAAAAAAAAAAAAAAAAJgCAABk&#10;cnMvZG93bnJldi54bWxQSwUGAAAAAAQABAD1AAAAjQMAAAAA&#10;" path="m175,45l137,11,87,,38,11,,45e" filled="f" strokeweight="33e-5mm">
                    <v:path arrowok="t" o:connecttype="custom" o:connectlocs="58,15;45,4;29,0;13,4;0,15" o:connectangles="0,0,0,0,0"/>
                  </v:shape>
                  <v:line id="Line 54" o:spid="_x0000_s1075" style="position:absolute;flip:x;visibility:visible;mso-wrap-style:square" from="1634,3448" to="1677,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hNO4cQAAADcAAAADwAAAGRycy9kb3ducmV2LnhtbESP3WrCQBCF7wu+wzKCd3WjoI3RVYJQ&#10;UGwp/jzAkB2TaHY27G5NfPtuodDLw/n5OKtNbxrxIOdrywom4wQEcWF1zaWCy/n9NQXhA7LGxjIp&#10;eJKHzXrwssJM246P9DiFUsQR9hkqqEJoMyl9UZFBP7YtcfSu1hkMUbpSaoddHDeNnCbJXBqsORIq&#10;bGlbUXE/fZvIvR0PySXPv1J7cN1ils4+6WOv1GjY50sQgfrwH/5r77SCxfwNfs/EIy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E07hxAAAANwAAAAPAAAAAAAAAAAA&#10;AAAAAKECAABkcnMvZG93bnJldi54bWxQSwUGAAAAAAQABAD5AAAAkgMAAAAA&#10;" strokeweight="33e-5mm"/>
                  <v:shape id="Freeform 55" o:spid="_x0000_s1076" style="position:absolute;left:1677;top:3433;width:58;height:15;visibility:visible;mso-wrap-style:square;v-text-anchor:top" coordsize="174,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WCE8EA&#10;AADcAAAADwAAAGRycy9kb3ducmV2LnhtbERPTWvCQBC9F/wPywi91U0tSJu6ihiEFg/SaHses2MS&#10;mp0N2TXGf+8cBI+P9z1fDq5RPXWh9mzgdZKAIi68rbk0cNhvXt5BhYhssfFMBq4UYLkYPc0xtf7C&#10;P9TnsVQSwiFFA1WMbap1KCpyGCa+JRbu5DuHUWBXatvhRcJdo6dJMtMOa5aGCltaV1T852dn4C8L&#10;udgP39nqd6f7uM3emuPemOfxsPoEFWmID/Hd/WUNfMxkrZyRI6AX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1VghPBAAAA3AAAAA8AAAAAAAAAAAAAAAAAmAIAAGRycy9kb3du&#10;cmV2LnhtbFBLBQYAAAAABAAEAPUAAACGAwAAAAA=&#10;" path="m174,45l136,11,87,,38,11,,45e" filled="f" strokeweight="33e-5mm">
                    <v:path arrowok="t" o:connecttype="custom" o:connectlocs="58,15;45,4;29,0;13,4;0,15" o:connectangles="0,0,0,0,0"/>
                  </v:shape>
                  <v:line id="Line 56" o:spid="_x0000_s1077" style="position:absolute;flip:x;visibility:visible;mso-wrap-style:square" from="1735,3448" to="1764,3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MB/CMQAAADcAAAADwAAAGRycy9kb3ducmV2LnhtbESP3WrCQBCF7wu+wzIF7+qmgpJEVwmC&#10;oFgp/jzAkB2TtNnZsLua9O27BaGXh/PzcZbrwbTiQc43lhW8TxIQxKXVDVcKrpftWwrCB2SNrWVS&#10;8EMe1qvRyxJzbXs+0eMcKhFH2OeooA6hy6X0ZU0G/cR2xNG7WWcwROkqqR32cdy0cpokc2mw4Uio&#10;saNNTeX3+W4i9+t0SK5F8Znag+uzWTo70sdeqfHrUCxABBrCf/jZ3mkF2TyDvzPxCM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wH8IxAAAANwAAAAPAAAAAAAAAAAA&#10;AAAAAKECAABkcnMvZG93bnJldi54bWxQSwUGAAAAAAQABAD5AAAAkgMAAAAA&#10;" strokeweight="33e-5mm"/>
                  <v:line id="Line 57" o:spid="_x0000_s1078" style="position:absolute;flip:y;visibility:visible;mso-wrap-style:square" from="630,3424" to="655,3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NASMIAAADcAAAADwAAAGRycy9kb3ducmV2LnhtbERPzWrCQBC+F3yHZYTe6saCNqauEoSC&#10;xZai9QGG7DRJm50Nu6uJb985FHr8+P7X29F16kohtp4NzGcZKOLK25ZrA+fPl4ccVEzIFjvPZOBG&#10;Ebabyd0aC+sHPtL1lGolIRwLNNCk1Bdax6ohh3Hme2LhvnxwmASGWtuAg4S7Tj9m2VI7bFkaGuxp&#10;11D1c7o46f0+HrJzWX7k/hCG1SJfvNPbqzH307F8BpVoTP/iP/feGlg9yXw5I0dAb3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CNASMIAAADcAAAADwAAAAAAAAAAAAAA&#10;AAChAgAAZHJzL2Rvd25yZXYueG1sUEsFBgAAAAAEAAQA+QAAAJADAAAAAA==&#10;" strokeweight="33e-5mm"/>
                  <v:line id="Line 58" o:spid="_x0000_s1079" style="position:absolute;flip:y;visibility:visible;mso-wrap-style:square" from="694,3387" to="719,34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2/l08QAAADcAAAADwAAAGRycy9kb3ducmV2LnhtbESP3WrCQBCF7wu+wzKCd3VjwTZGVwlC&#10;QdFS/HmAITsm0exs2F1N+vZuodDLw/n5OItVbxrxIOdrywom4wQEcWF1zaWC8+nzNQXhA7LGxjIp&#10;+CEPq+XgZYGZth0f6HEMpYgj7DNUUIXQZlL6oiKDfmxb4uhdrDMYonSl1A67OG4a+ZYk79JgzZFQ&#10;YUvriorb8W4i93rYJec8/07tznWzaTr9ov1WqdGwz+cgAvXhP/zX3mgFs48J/J6JR0Au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b+XTxAAAANwAAAAPAAAAAAAAAAAA&#10;AAAAAKECAABkcnMvZG93bnJldi54bWxQSwUGAAAAAAQABAD5AAAAkgMAAAAA&#10;" strokeweight="33e-5mm"/>
                  <v:line id="Line 59" o:spid="_x0000_s1080" style="position:absolute;flip:y;visibility:visible;mso-wrap-style:square" from="758,3350" to="783,3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717pMQAAADcAAAADwAAAGRycy9kb3ducmV2LnhtbESP3WrCQBCF7wu+wzJC7+pGQRujqwRB&#10;aLGl+PMAQ3ZMotnZsLs18e27gtDLw/n5OMt1bxpxI+drywrGowQEcWF1zaWC03H7loLwAVljY5kU&#10;3MnDejV4WWKmbcd7uh1CKeII+wwVVCG0mZS+qMigH9mWOHpn6wyGKF0ptcMujptGTpJkJg3WHAkV&#10;trSpqLgefk3kXva75JTnP6nduW4+Taff9PWp1OuwzxcgAvXhP/xsf2gF8/cJPM7EI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vXukxAAAANwAAAAPAAAAAAAAAAAA&#10;AAAAAKECAABkcnMvZG93bnJldi54bWxQSwUGAAAAAAQABAD5AAAAkgMAAAAA&#10;" strokeweight="33e-5mm"/>
                  <v:line id="Line 60" o:spid="_x0000_s1081" style="position:absolute;flip:y;visibility:visible;mso-wrap-style:square" from="822,3313" to="847,3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HeP8QAAADcAAAADwAAAGRycy9kb3ducmV2LnhtbESP3WrCQBCF7wu+wzKCd3WjYo3RVUKh&#10;0GJL8ecBhuyYRLOzYXdr0rd3hUIvD+fn46y3vWnEjZyvLSuYjBMQxIXVNZcKTse35xSED8gaG8uk&#10;4Jc8bDeDpzVm2na8p9shlCKOsM9QQRVCm0npi4oM+rFtiaN3ts5giNKVUjvs4rhp5DRJXqTBmiOh&#10;wpZeKyquhx8TuZf9Ljnl+Xdqd65bztP5F31+KDUa9vkKRKA+/If/2u9awXIxg8eZeATk5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8d4/xAAAANwAAAAPAAAAAAAAAAAA&#10;AAAAAKECAABkcnMvZG93bnJldi54bWxQSwUGAAAAAAQABAD5AAAAkgMAAAAA&#10;" strokeweight="33e-5mm"/>
                  <v:line id="Line 61" o:spid="_x0000_s1082" style="position:absolute;flip:y;visibility:visible;mso-wrap-style:square" from="886,3276" to="911,33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hGS8QAAADcAAAADwAAAGRycy9kb3ducmV2LnhtbESP3WrCQBCF7wu+wzKCd3WjaI3RVUKh&#10;0GJL8ecBhuyYRLOzYXdr0rd3hUIvD+fn46y3vWnEjZyvLSuYjBMQxIXVNZcKTse35xSED8gaG8uk&#10;4Jc8bDeDpzVm2na8p9shlCKOsM9QQRVCm0npi4oM+rFtiaN3ts5giNKVUjvs4rhp5DRJXqTBmiOh&#10;wpZeKyquhx8TuZf9Ljnl+Xdqd65bztP5F31+KDUa9vkKRKA+/If/2u9awXIxg8eZeATk5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GEZLxAAAANwAAAAPAAAAAAAAAAAA&#10;AAAAAKECAABkcnMvZG93bnJldi54bWxQSwUGAAAAAAQABAD5AAAAkgMAAAAA&#10;" strokeweight="33e-5mm"/>
                  <v:line id="Line 62" o:spid="_x0000_s1083" style="position:absolute;flip:y;visibility:visible;mso-wrap-style:square" from="950,3239" to="975,32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FTj0MQAAADcAAAADwAAAGRycy9kb3ducmV2LnhtbESP3WrCQBCF7wu+wzKCd3VjIW1MXSUI&#10;BUWL+PMAQ3aapM3Oht3VpG/vFgpeHs7Px1msBtOKGznfWFYwmyYgiEurG64UXM4fzxkIH5A1tpZJ&#10;wS95WC1HTwvMte35SLdTqEQcYZ+jgjqELpfSlzUZ9FPbEUfvyzqDIUpXSe2wj+OmlS9J8ioNNhwJ&#10;NXa0rqn8OV1N5H4fd8mlKA6Z3bl+nmbpJ+23Sk3GQ/EOItAQHuH/9kYrmL+l8HcmHgG5v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VOPQxAAAANwAAAAPAAAAAAAAAAAA&#10;AAAAAKECAABkcnMvZG93bnJldi54bWxQSwUGAAAAAAQABAD5AAAAkgMAAAAA&#10;" strokeweight="33e-5mm"/>
                  <v:line id="Line 63" o:spid="_x0000_s1084" style="position:absolute;flip:y;visibility:visible;mso-wrap-style:square" from="1014,3202" to="1039,3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Z9p8QAAADcAAAADwAAAGRycy9kb3ducmV2LnhtbESP3WrCQBCF7wu+wzKCd3WjoI3RVYJQ&#10;UGwp/jzAkB2TaHY27G5NfPtuodDLw/n5OKtNbxrxIOdrywom4wQEcWF1zaWCy/n9NQXhA7LGxjIp&#10;eJKHzXrwssJM246P9DiFUsQR9hkqqEJoMyl9UZFBP7YtcfSu1hkMUbpSaoddHDeNnCbJXBqsORIq&#10;bGlbUXE/fZvIvR0PySXPv1J7cN1ils4+6WOv1GjY50sQgfrwH/5r77SCxdscfs/EIy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hn2nxAAAANwAAAAPAAAAAAAAAAAA&#10;AAAAAKECAABkcnMvZG93bnJldi54bWxQSwUGAAAAAAQABAD5AAAAkgMAAAAA&#10;" strokeweight="33e-5mm"/>
                  <v:line id="Line 64" o:spid="_x0000_s1085" style="position:absolute;flip:y;visibility:visible;mso-wrap-style:square" from="1078,3165" to="1103,3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rYPMQAAADcAAAADwAAAGRycy9kb3ducmV2LnhtbESP3WrCQBCF7wu+wzKCd3WjYI3RVYJQ&#10;UGwp/jzAkB2TaHY27G5NfPtuodDLw/n5OKtNbxrxIOdrywom4wQEcWF1zaWCy/n9NQXhA7LGxjIp&#10;eJKHzXrwssJM246P9DiFUsQR9hkqqEJoMyl9UZFBP7YtcfSu1hkMUbpSaoddHDeNnCbJmzRYcyRU&#10;2NK2ouJ++jaRezsekkuef6X24LrFLJ190sdeqdGwz5cgAvXhP/zX3mkFi/kcfs/EIyD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ytg8xAAAANwAAAAPAAAAAAAAAAAA&#10;AAAAAKECAABkcnMvZG93bnJldi54bWxQSwUGAAAAAAQABAD5AAAAkgMAAAAA&#10;" strokeweight="33e-5mm"/>
                  <v:line id="Line 65" o:spid="_x0000_s1086" style="position:absolute;flip:y;visibility:visible;mso-wrap-style:square" from="1142,3128" to="1167,3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lVMTsIAAADcAAAADwAAAGRycy9kb3ducmV2LnhtbERPzWrCQBC+F3yHZYTe6saCNqauEoSC&#10;xZai9QGG7DRJm50Nu6uJb985FHr8+P7X29F16kohtp4NzGcZKOLK25ZrA+fPl4ccVEzIFjvPZOBG&#10;Ebabyd0aC+sHPtL1lGolIRwLNNCk1Bdax6ohh3Hme2LhvnxwmASGWtuAg4S7Tj9m2VI7bFkaGuxp&#10;11D1c7o46f0+HrJzWX7k/hCG1SJfvNPbqzH307F8BpVoTP/iP/feGlg9yVo5I0dAb3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lVMTsIAAADcAAAADwAAAAAAAAAAAAAA&#10;AAChAgAAZHJzL2Rvd25yZXYueG1sUEsFBgAAAAAEAAQA+QAAAJADAAAAAA==&#10;" strokeweight="33e-5mm"/>
                  <v:line id="Line 66" o:spid="_x0000_s1087" style="position:absolute;flip:y;visibility:visible;mso-wrap-style:square" from="1193,3122" to="1200,3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np1cQAAADcAAAADwAAAGRycy9kb3ducmV2LnhtbESP3WrCQBCF7wu+wzKCd3VjwTZJXSUI&#10;BUWL+PMAQ3aapM3Oht3VpG/vFgpeHs7Px1msBtOKGznfWFYwmyYgiEurG64UXM4fzykIH5A1tpZJ&#10;wS95WC1HTwvMte35SLdTqEQcYZ+jgjqELpfSlzUZ9FPbEUfvyzqDIUpXSe2wj+OmlS9J8ioNNhwJ&#10;NXa0rqn8OV1N5H4fd8mlKA6p3bk+m6fzT9pvlZqMh+IdRKAhPML/7Y1WkL1l8HcmHgG5v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GenVxAAAANwAAAAPAAAAAAAAAAAA&#10;AAAAAKECAABkcnMvZG93bnJldi54bWxQSwUGAAAAAAQABAD5AAAAkgMAAAAA&#10;" strokeweight="33e-5mm"/>
                  <v:line id="Line 67" o:spid="_x0000_s1088" style="position:absolute;flip:y;visibility:visible;mso-wrap-style:square" from="1210,3132" to="1217,31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fYwb8IAAADcAAAADwAAAGRycy9kb3ducmV2LnhtbERP22rCQBB9F/oPyxT6ppsKlpi6SigI&#10;LbaIlw8YstMkbXY27G5N/HvnoeDj4dxXm9F16kIhtp4NPM8yUMSVty3XBs6n7TQHFROyxc4zGbhS&#10;hM36YbLCwvqBD3Q5plpJCMcCDTQp9YXWsWrIYZz5nli4bx8cJoGh1jbgIOGu0/Mse9EOW5aGBnt6&#10;a6j6Pf456f057LJzWe5zvwvDcpEvvujzw5inx7F8BZVoTHfxv/vdGljmMl/OyBHQ6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fYwb8IAAADcAAAADwAAAAAAAAAAAAAA&#10;AAChAgAAZHJzL2Rvd25yZXYueG1sUEsFBgAAAAAEAAQA+QAAAJADAAAAAA==&#10;" strokeweight="33e-5mm"/>
                  <v:line id="Line 68" o:spid="_x0000_s1089" style="position:absolute;flip:y;visibility:visible;mso-wrap-style:square" from="1227,3142" to="1234,3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qV9MMAAADcAAAADwAAAGRycy9kb3ducmV2LnhtbESP3WrCQBCF7wu+wzKCd3WjYInRVYIg&#10;KLYUfx5gyI5JNDsbdlcT375bKPTycH4+znLdm0Y8yfnasoLJOAFBXFhdc6ngct6+pyB8QNbYWCYF&#10;L/KwXg3elphp2/GRnqdQijjCPkMFVQhtJqUvKjLox7Yljt7VOoMhSldK7bCL46aR0yT5kAZrjoQK&#10;W9pUVNxPDxO5t+MhueT5d2oPrpvP0tkXfe6VGg37fAEiUB/+w3/tnVYwTyfweyYeAbn6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66lfTDAAAA3AAAAA8AAAAAAAAAAAAA&#10;AAAAoQIAAGRycy9kb3ducmV2LnhtbFBLBQYAAAAABAAEAPkAAACRAwAAAAA=&#10;" strokeweight="33e-5mm"/>
                  <v:line id="Line 69" o:spid="_x0000_s1090" style="position:absolute;flip:y;visibility:visible;mso-wrap-style:square" from="1244,3152" to="1251,31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gLg8MAAADcAAAADwAAAGRycy9kb3ducmV2LnhtbESP3WrCQBCF7wu+wzKCd3WjYInRVYJQ&#10;qGgp/jzAkB2TaHY27K4mvr1bKPTycH4+znLdm0Y8yPnasoLJOAFBXFhdc6ngfPp8T0H4gKyxsUwK&#10;nuRhvRq8LTHTtuMDPY6hFHGEfYYKqhDaTEpfVGTQj21LHL2LdQZDlK6U2mEXx00jp0nyIQ3WHAkV&#10;trSpqLgd7yZyr4ddcs7zn9TuXDefpbNv2m+VGg37fAEiUB/+w3/tL61gnk7h90w8AnL1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5oC4PDAAAA3AAAAA8AAAAAAAAAAAAA&#10;AAAAoQIAAGRycy9kb3ducmV2LnhtbFBLBQYAAAAABAAEAPkAAACRAwAAAAA=&#10;" strokeweight="33e-5mm"/>
                  <v:line id="Line 70" o:spid="_x0000_s1091" style="position:absolute;flip:y;visibility:visible;mso-wrap-style:square" from="1261,3162" to="1268,3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SuGMQAAADcAAAADwAAAGRycy9kb3ducmV2LnhtbESP3WrCQBCF7wu+wzJC7+rGFkuMrhKE&#10;gsUW8ecBhuyYRLOzYXc16dt3BcHLw/n5OPNlbxpxI+drywrGowQEcWF1zaWC4+HrLQXhA7LGxjIp&#10;+CMPy8XgZY6Zth3v6LYPpYgj7DNUUIXQZlL6oiKDfmRb4uidrDMYonSl1A67OG4a+Z4kn9JgzZFQ&#10;YUuriorL/moi97zbJMc836Z247rpJJ380s+3Uq/DPp+BCNSHZ/jRXmsF0/QD7mfiEZ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JK4YxAAAANwAAAAPAAAAAAAAAAAA&#10;AAAAAKECAABkcnMvZG93bnJldi54bWxQSwUGAAAAAAQABAD5AAAAkgMAAAAA&#10;" strokeweight="33e-5mm"/>
                  <v:line id="Line 71" o:spid="_x0000_s1092" style="position:absolute;flip:y;visibility:visible;mso-wrap-style:square" from="1279,3172" to="1286,3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02bMQAAADcAAAADwAAAGRycy9kb3ducmV2LnhtbESP3WrCQBCF7wu+wzJC7+rGUkuMrhKE&#10;gsUW8ecBhuyYRLOzYXc16dt3BcHLw/n5OPNlbxpxI+drywrGowQEcWF1zaWC4+HrLQXhA7LGxjIp&#10;+CMPy8XgZY6Zth3v6LYPpYgj7DNUUIXQZlL6oiKDfmRb4uidrDMYonSl1A67OG4a+Z4kn9JgzZFQ&#10;YUuriorL/moi97zbJMc836Z247rpJJ380s+3Uq/DPp+BCNSHZ/jRXmsF0/QD7mfiEZ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zTZsxAAAANwAAAAPAAAAAAAAAAAA&#10;AAAAAKECAABkcnMvZG93bnJldi54bWxQSwUGAAAAAAQABAD5AAAAkgMAAAAA&#10;" strokeweight="33e-5mm"/>
                  <v:line id="Line 72" o:spid="_x0000_s1093" style="position:absolute;flip:y;visibility:visible;mso-wrap-style:square" from="1296,3182" to="1303,31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GT98MAAADcAAAADwAAAGRycy9kb3ducmV2LnhtbESP3WrCQBCF7wu+wzJC7+rGQiRGVwmC&#10;ULGl+PMAQ3ZMotnZsLua9O27QqGXh/PzcZbrwbTiQc43lhVMJwkI4tLqhisF59P2LQPhA7LG1jIp&#10;+CEP69XoZYm5tj0f6HEMlYgj7HNUUIfQ5VL6siaDfmI74uhdrDMYonSV1A77OG5a+Z4kM2mw4Uio&#10;saNNTeXteDeRez3sk3NRfGd27/p5mqVf9LlT6nU8FAsQgYbwH/5rf2gF8yyF55l4BOTq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GBk/fDAAAA3AAAAA8AAAAAAAAAAAAA&#10;AAAAoQIAAGRycy9kb3ducmV2LnhtbFBLBQYAAAAABAAEAPkAAACRAwAAAAA=&#10;" strokeweight="33e-5mm"/>
                  <v:line id="Line 73" o:spid="_x0000_s1094" style="position:absolute;flip:y;visibility:visible;mso-wrap-style:square" from="1313,3191" to="1320,31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MNgMMAAADcAAAADwAAAGRycy9kb3ducmV2LnhtbESP32rCMBTG7we+QzgD72a6gVI7oxRh&#10;oLghVR/g0Jy11eakJNHWtzeDgZcf358f32I1mFbcyPnGsoL3SQKCuLS64UrB6fj1loLwAVlja5kU&#10;3MnDajl6WWCmbc8F3Q6hEnGEfYYK6hC6TEpf1mTQT2xHHL1f6wyGKF0ltcM+jptWfiTJTBpsOBJq&#10;7GhdU3k5XE3knotdcsrzfWp3rp9P0+kPfW+VGr8O+SeIQEN4hv/bG61gns7g70w8AnL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TDYDDAAAA3AAAAA8AAAAAAAAAAAAA&#10;AAAAoQIAAGRycy9kb3ducmV2LnhtbFBLBQYAAAAABAAEAPkAAACRAwAAAAA=&#10;" strokeweight="33e-5mm"/>
                  <v:line id="Line 74" o:spid="_x0000_s1095" style="position:absolute;flip:y;visibility:visible;mso-wrap-style:square" from="1330,3201" to="1337,32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oG8QAAADcAAAADwAAAGRycy9kb3ducmV2LnhtbESP3WrCQBCF7wu+wzJC7+rGgm2MrhKE&#10;gsUW8ecBhuyYRLOzYXc16dt3BcHLw/n5OPNlbxpxI+drywrGowQEcWF1zaWC4+HrLQXhA7LGxjIp&#10;+CMPy8XgZY6Zth3v6LYPpYgj7DNUUIXQZlL6oiKDfmRb4uidrDMYonSl1A67OG4a+Z4kH9JgzZFQ&#10;YUuriorL/moi97zbJMc836Z247rpJJ380s+3Uq/DPp+BCNSHZ/jRXmsF0/QT7mfiEZ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6gbxAAAANwAAAAPAAAAAAAAAAAA&#10;AAAAAKECAABkcnMvZG93bnJldi54bWxQSwUGAAAAAAQABAD5AAAAkgMAAAAA&#10;" strokeweight="33e-5mm"/>
                  <v:line id="Line 75" o:spid="_x0000_s1096" style="position:absolute;flip:y;visibility:visible;mso-wrap-style:square" from="1347,3211" to="1354,3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4A8acIAAADcAAAADwAAAGRycy9kb3ducmV2LnhtbERP22rCQBB9F/oPyxT6ppsKlpi6SigI&#10;LbaIlw8YstMkbXY27G5N/HvnoeDj4dxXm9F16kIhtp4NPM8yUMSVty3XBs6n7TQHFROyxc4zGbhS&#10;hM36YbLCwvqBD3Q5plpJCMcCDTQp9YXWsWrIYZz5nli4bx8cJoGh1jbgIOGu0/Mse9EOW5aGBnt6&#10;a6j6Pf456f057LJzWe5zvwvDcpEvvujzw5inx7F8BZVoTHfxv/vdGljmslbOyBHQ6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4A8acIAAADcAAAADwAAAAAAAAAAAAAA&#10;AAChAgAAZHJzL2Rvd25yZXYueG1sUEsFBgAAAAAEAAQA+QAAAJADAAAAAA==&#10;" strokeweight="33e-5mm"/>
                  <v:line id="Line 76" o:spid="_x0000_s1097" style="position:absolute;flip:y;visibility:visible;mso-wrap-style:square" from="1364,3221" to="1371,3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yZ8sMAAADcAAAADwAAAGRycy9kb3ducmV2LnhtbESP32rCMBTG7we+QziCdzNVcLSdUYog&#10;KG4MnQ9waI5ttTkpSbT17ZfBYJcf358f33I9mFY8yPnGsoLZNAFBXFrdcKXg/L19TUH4gKyxtUwK&#10;nuRhvRq9LDHXtucjPU6hEnGEfY4K6hC6XEpf1mTQT21HHL2LdQZDlK6S2mEfx00r50nyJg02HAk1&#10;drSpqbyd7iZyr8dDci6Kr9QeXJ8t0sUnfeyVmoyH4h1EoCH8h//aO60gSzP4PROPgFz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DMmfLDAAAA3AAAAA8AAAAAAAAAAAAA&#10;AAAAoQIAAGRycy9kb3ducmV2LnhtbFBLBQYAAAAABAAEAPkAAACRAwAAAAA=&#10;" strokeweight="33e-5mm"/>
                  <v:line id="Line 77" o:spid="_x0000_s1098" style="position:absolute;flip:y;visibility:visible;mso-wrap-style:square" from="1382,3231" to="1388,3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mssEAAADcAAAADwAAAGRycy9kb3ducmV2LnhtbERP20rDQBB9F/oPywh9sxuFShK7LaEg&#10;WKpILx8wZMckbXY27K5N/HvnQfDxcO6rzeR6daMQO88GHhcZKOLa244bA+fT60MOKiZki71nMvBD&#10;ETbr2d0KS+tHPtDtmBolIRxLNNCmNJRax7olh3HhB2LhvnxwmASGRtuAo4S7Xj9l2bN22LE0tDjQ&#10;tqX6evx20ns57LNzVX3mfh/GYpkvP+h9Z8z8fqpeQCWa0r/4z/1mDRSFzJczcgT0+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0L6aywQAAANwAAAAPAAAAAAAAAAAAAAAA&#10;AKECAABkcnMvZG93bnJldi54bWxQSwUGAAAAAAQABAD5AAAAjwMAAAAA&#10;" strokeweight="33e-5mm"/>
                  <v:line id="Line 78" o:spid="_x0000_s1099" style="position:absolute;flip:y;visibility:visible;mso-wrap-style:square" from="1399,3241" to="1405,32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2MDKcQAAADcAAAADwAAAGRycy9kb3ducmV2LnhtbESP3WrCQBCF74W+wzIF73RjwZJEVwmC&#10;ULFS/HmAITsmabOzYXc18e27BaGXh/PzcZbrwbTiTs43lhXMpgkI4tLqhisFl/N2koLwAVlja5kU&#10;PMjDevUyWmKubc9Hup9CJeII+xwV1CF0uZS+rMmgn9qOOHpX6wyGKF0ltcM+jptWviXJuzTYcCTU&#10;2NGmpvLndDOR+33cJ5ei+Ert3vXZPJ0f6HOn1Ph1KBYgAg3hP/xsf2gFWTaDvzPxCM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YwMpxAAAANwAAAAPAAAAAAAAAAAA&#10;AAAAAKECAABkcnMvZG93bnJldi54bWxQSwUGAAAAAAQABAD5AAAAkgMAAAAA&#10;" strokeweight="33e-5mm"/>
                  <v:line id="Line 79" o:spid="_x0000_s1100" style="position:absolute;flip:y;visibility:visible;mso-wrap-style:square" from="1416,3251" to="1423,3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7GdXsQAAADcAAAADwAAAGRycy9kb3ducmV2LnhtbESP3WrCQBCF7wu+wzKCd3WjYEmiqwSh&#10;ULGl+PMAQ3ZMotnZsLua+PbdQqGXh/PzcVabwbTiQc43lhXMpgkI4tLqhisF59P7awrCB2SNrWVS&#10;8CQPm/XoZYW5tj0f6HEMlYgj7HNUUIfQ5VL6siaDfmo74uhdrDMYonSV1A77OG5aOU+SN2mw4Uio&#10;saNtTeXteDeRez3sk3NRfKd27/pskS6+6HOn1GQ8FEsQgYbwH/5rf2gFWTaH3zPxCM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sZ1exAAAANwAAAAPAAAAAAAAAAAA&#10;AAAAAKECAABkcnMvZG93bnJldi54bWxQSwUGAAAAAAQABAD5AAAAkgMAAAAA&#10;" strokeweight="33e-5mm"/>
                  <v:line id="Line 80" o:spid="_x0000_s1101" style="position:absolute;flip:y;visibility:visible;mso-wrap-style:square" from="1433,3261" to="1440,32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P04xcQAAADcAAAADwAAAGRycy9kb3ducmV2LnhtbESP3WrCQBCF7wu+wzJC7+rGFkuSukoQ&#10;Coot4s8DDNlpkjY7G3ZXE9++KwheHs7Px5kvB9OKCznfWFYwnSQgiEurG64UnI6fLykIH5A1tpZJ&#10;wZU8LBejpznm2va8p8shVCKOsM9RQR1Cl0vpy5oM+ontiKP3Y53BEKWrpHbYx3HTytckeZcGG46E&#10;Gjta1VT+Hc4mcn/32+RUFLvUbl2fzdLZN31tlHoeD8UHiEBDeITv7bVWkGVvcDsTj4B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TjFxAAAANwAAAAPAAAAAAAAAAAA&#10;AAAAAKECAABkcnMvZG93bnJldi54bWxQSwUGAAAAAAQABAD5AAAAkgMAAAAA&#10;" strokeweight="33e-5mm"/>
                  <v:line id="Line 81" o:spid="_x0000_s1102" style="position:absolute;flip:y;visibility:visible;mso-wrap-style:square" from="1450,3271" to="1457,3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SgscQAAADcAAAADwAAAGRycy9kb3ducmV2LnhtbESP3WrCQBCF7wu+wzJC7+rGUkuSukoQ&#10;Coot4s8DDNlpkjY7G3ZXE9++KwheHs7Px5kvB9OKCznfWFYwnSQgiEurG64UnI6fLykIH5A1tpZJ&#10;wZU8LBejpznm2va8p8shVCKOsM9RQR1Cl0vpy5oM+ontiKP3Y53BEKWrpHbYx3HTytckeZcGG46E&#10;Gjta1VT+Hc4mcn/32+RUFLvUbl2fzdLZN31tlHoeD8UHiEBDeITv7bVWkGVvcDsTj4B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FKCxxAAAANwAAAAPAAAAAAAAAAAA&#10;AAAAAKECAABkcnMvZG93bnJldi54bWxQSwUGAAAAAAQABAD5AAAAkgMAAAAA&#10;" strokeweight="33e-5mm"/>
                  <v:line id="Line 82" o:spid="_x0000_s1103" style="position:absolute;flip:y;visibility:visible;mso-wrap-style:square" from="1468,3281" to="1474,3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gFKsQAAADcAAAADwAAAGRycy9kb3ducmV2LnhtbESP3WrCQBCF7wu+wzKCd3WjkJJEVwmF&#10;gmJL8ecBhuw0Sc3Oht3VxLfvFgq9PJyfj7PejqYTd3K+taxgMU9AEFdWt1wruJzfnjMQPiBr7CyT&#10;ggd52G4mT2sstB34SPdTqEUcYV+ggiaEvpDSVw0Z9HPbE0fvyzqDIUpXS+1wiOOmk8skeZEGW46E&#10;Bnt6bai6nm4mcr+Ph+RSlp+ZPbghT7P0g973Ss2mY7kCEWgM/+G/9k4ryPMUfs/EIyA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WAUqxAAAANwAAAAPAAAAAAAAAAAA&#10;AAAAAKECAABkcnMvZG93bnJldi54bWxQSwUGAAAAAAQABAD5AAAAkgMAAAAA&#10;" strokeweight="33e-5mm"/>
                  <v:line id="Line 83" o:spid="_x0000_s1104" style="position:absolute;flip:y;visibility:visible;mso-wrap-style:square" from="1485,3291" to="1491,3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qbXcQAAADcAAAADwAAAGRycy9kb3ducmV2LnhtbESP3WrCQBCF7wu+wzIF7+qmgpJEVwmC&#10;oFgp/jzAkB2TtNnZsLua9O27BaGXh/PzcZbrwbTiQc43lhW8TxIQxKXVDVcKrpftWwrCB2SNrWVS&#10;8EMe1qvRyxJzbXs+0eMcKhFH2OeooA6hy6X0ZU0G/cR2xNG7WWcwROkqqR32cdy0cpokc2mw4Uio&#10;saNNTeX3+W4i9+t0SK5F8Znag+uzWTo70sdeqfHrUCxABBrCf/jZ3mkFWTaHvzPxCM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iptdxAAAANwAAAAPAAAAAAAAAAAA&#10;AAAAAKECAABkcnMvZG93bnJldi54bWxQSwUGAAAAAAQABAD5AAAAkgMAAAAA&#10;" strokeweight="33e-5mm"/>
                  <v:line id="Line 84" o:spid="_x0000_s1105" style="position:absolute;flip:y;visibility:visible;mso-wrap-style:square" from="1502,3300" to="1508,3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xsQAAADcAAAADwAAAGRycy9kb3ducmV2LnhtbESP3WrCQBCF7wu+wzKCd3VjwTZJXSUI&#10;BUWL+PMAQ3aapM3Oht3VpG/vFgpeHs7Px1msBtOKGznfWFYwmyYgiEurG64UXM4fzykIH5A1tpZJ&#10;wS95WC1HTwvMte35SLdTqEQcYZ+jgjqELpfSlzUZ9FPbEUfvyzqDIUpXSe2wj+OmlS9J8ioNNhwJ&#10;NXa0rqn8OV1N5H4fd8mlKA6p3bk+m6fzT9pvlZqMh+IdRKAhPML/7Y1WkGVv8HcmHgG5v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xj7GxAAAANwAAAAPAAAAAAAAAAAA&#10;AAAAAKECAABkcnMvZG93bnJldi54bWxQSwUGAAAAAAQABAD5AAAAkgMAAAAA&#10;" strokeweight="33e-5mm"/>
                  <v:line id="Line 85" o:spid="_x0000_s1106" style="position:absolute;flip:y;visibility:visible;mso-wrap-style:square" from="1519,3311" to="1525,33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mqtMEAAADcAAAADwAAAGRycy9kb3ducmV2LnhtbERP20rDQBB9F/oPywh9sxuFShK7LaEg&#10;WKpILx8wZMckbXY27K5N/HvnQfDxcO6rzeR6daMQO88GHhcZKOLa244bA+fT60MOKiZki71nMvBD&#10;ETbr2d0KS+tHPtDtmBolIRxLNNCmNJRax7olh3HhB2LhvnxwmASGRtuAo4S7Xj9l2bN22LE0tDjQ&#10;tqX6evx20ns57LNzVX3mfh/GYpkvP+h9Z8z8fqpeQCWa0r/4z/1mDRSFrJUzcgT0+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Waq0wQAAANwAAAAPAAAAAAAAAAAAAAAA&#10;AKECAABkcnMvZG93bnJldi54bWxQSwUGAAAAAAQABAD5AAAAjwMAAAAA&#10;" strokeweight="33e-5mm"/>
                  <v:line id="Line 86" o:spid="_x0000_s1107" style="position:absolute;flip:y;visibility:visible;mso-wrap-style:square" from="1536,3320" to="1543,3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UPL8MAAADcAAAADwAAAGRycy9kb3ducmV2LnhtbESP32rCMBTG7we+QziCdzNVcLSdUYog&#10;KG4MnQ9waI5ttTkpSbT17ZfBYJcf358f33I9mFY8yPnGsoLZNAFBXFrdcKXg/L19TUH4gKyxtUwK&#10;nuRhvRq9LDHXtucjPU6hEnGEfY4K6hC6XEpf1mTQT21HHL2LdQZDlK6S2mEfx00r50nyJg02HAk1&#10;drSpqbyd7iZyr8dDci6Kr9QeXJ8t0sUnfeyVmoyH4h1EoCH8h//aO60gyzL4PROPgFz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UVDy/DAAAA3AAAAA8AAAAAAAAAAAAA&#10;AAAAoQIAAGRycy9kb3ducmV2LnhtbFBLBQYAAAAABAAEAPkAAACRAwAAAAA=&#10;" strokeweight="33e-5mm"/>
                  <v:line id="Line 87" o:spid="_x0000_s1108" style="position:absolute;flip:y;visibility:visible;mso-wrap-style:square" from="1553,3330" to="1560,3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g+tMQAAADdAAAADwAAAGRycy9kb3ducmV2LnhtbESPzUrDQBDH70LfYRmhN7urUImx2xIK&#10;gqWKtPYBhuyYpM3Oht21iW/vHARvM8z/4zerzeR7daWYusAW7hcGFHEdXMeNhdPny10BKmVkh31g&#10;svBDCTbr2c0KSxdGPtD1mBslIZxKtNDmPJRap7olj2kRBmK5fYXoMcsaG+0ijhLue/1gzKP22LE0&#10;tDjQtqX6cvz20ns+7M2pqj6KsI/j07JYvtPbztr57VQ9g8o05X/xn/vVCb4xwi/fyAh6/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D60xAAAAN0AAAAPAAAAAAAAAAAA&#10;AAAAAKECAABkcnMvZG93bnJldi54bWxQSwUGAAAAAAQABAD5AAAAkgMAAAAA&#10;" strokeweight="33e-5mm"/>
                  <v:line id="Line 88" o:spid="_x0000_s1109" style="position:absolute;flip:y;visibility:visible;mso-wrap-style:square" from="1570,3340" to="1577,3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SbL8UAAADdAAAADwAAAGRycy9kb3ducmV2LnhtbESP0WoCMRBF3wv+QxjBt5pYsGxXoyyC&#10;ULGlaP2AYTPurm4mSxLd9e+bQqFvM9w799xZrgfbijv50DjWMJsqEMSlMw1XGk7f2+cMRIjIBlvH&#10;pOFBAdar0dMSc+N6PtD9GCuRQjjkqKGOsculDGVNFsPUdcRJOztvMabVV9J47FO4beWLUq/SYsOJ&#10;UGNHm5rK6/FmE/dy2KtTUXxlbu/7t3k2/6SPndaT8VAsQEQa4r/57/rdpPpKzeD3mzS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fSbL8UAAADdAAAADwAAAAAAAAAA&#10;AAAAAAChAgAAZHJzL2Rvd25yZXYueG1sUEsFBgAAAAAEAAQA+QAAAJMDAAAAAA==&#10;" strokeweight="33e-5mm"/>
                  <v:line id="Line 89" o:spid="_x0000_s1110" style="position:absolute;flip:y;visibility:visible;mso-wrap-style:square" from="1587,3350" to="1594,33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SYFWMUAAADdAAAADwAAAGRycy9kb3ducmV2LnhtbESP0WoCMRBF3wv+QxjBt5ooWLarURah&#10;ULGlaP2AYTPurm4mSxLd9e+bQqFvM9w799xZbQbbijv50DjWMJsqEMSlMw1XGk7fb88ZiBCRDbaO&#10;ScODAmzWo6cV5sb1fKD7MVYihXDIUUMdY5dLGcqaLIap64iTdnbeYkyrr6Tx2Kdw28q5Ui/SYsOJ&#10;UGNH25rK6/FmE/dy2KtTUXxlbu/710W2+KSPndaT8VAsQUQa4r/57/rdpPpKzeH3mzSCXP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SYFWMUAAADdAAAADwAAAAAAAAAA&#10;AAAAAAChAgAAZHJzL2Rvd25yZXYueG1sUEsFBgAAAAAEAAQA+QAAAJMDAAAAAA==&#10;" strokeweight="33e-5mm"/>
                  <v:line id="Line 90" o:spid="_x0000_s1111" style="position:absolute;flip:y;visibility:visible;mso-wrap-style:square" from="1605,3360" to="1611,3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qgw8YAAADdAAAADwAAAGRycy9kb3ducmV2LnhtbESP0WoCMRBF3wv+Q5hC32rSFst2Ncoi&#10;FFq0iNYPGDbj7upmsiSpu/17Iwi+zXDv3HNnthhsK87kQ+NYw8tYgSAunWm40rD//XzOQISIbLB1&#10;TBr+KcBiPnqYYW5cz1s672IlUgiHHDXUMXa5lKGsyWIYu444aQfnLca0+koaj30Kt618VepdWmw4&#10;EWrsaFlTedr92cQ9bldqXxSbzK18/zHJJj+0/tb66XEopiAiDfFuvl1/mVRfqTe4fpNGkP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5qoMPGAAAA3QAAAA8AAAAAAAAA&#10;AAAAAAAAoQIAAGRycy9kb3ducmV2LnhtbFBLBQYAAAAABAAEAPkAAACUAwAAAAA=&#10;" strokeweight="33e-5mm"/>
                  <v:line id="Line 91" o:spid="_x0000_s1112" style="position:absolute;flip:y;visibility:visible;mso-wrap-style:square" from="1622,3370" to="1629,33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M4t8YAAADdAAAADwAAAGRycy9kb3ducmV2LnhtbESP0WoCMRBF3wv+Q5hC32rSUst2Ncoi&#10;FFq0iNYPGDbj7upmsiSpu/17Iwi+zXDv3HNnthhsK87kQ+NYw8tYgSAunWm40rD//XzOQISIbLB1&#10;TBr+KcBiPnqYYW5cz1s672IlUgiHHDXUMXa5lKGsyWIYu444aQfnLca0+koaj30Kt618VepdWmw4&#10;EWrsaFlTedr92cQ9bldqXxSbzK18/zHJJj+0/tb66XEopiAiDfFuvl1/mVRfqTe4fpNGkP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GDOLfGAAAA3QAAAA8AAAAAAAAA&#10;AAAAAAAAoQIAAGRycy9kb3ducmV2LnhtbFBLBQYAAAAABAAEAPkAAACUAwAAAAA=&#10;" strokeweight="33e-5mm"/>
                  <v:line id="Line 92" o:spid="_x0000_s1113" style="position:absolute;flip:y;visibility:visible;mso-wrap-style:square" from="1639,3380" to="1646,33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dLMUAAADdAAAADwAAAGRycy9kb3ducmV2LnhtbESP0WrCQBBF3wv+wzKCb3XXQkpMXSUU&#10;ChVbitYPGLJjEs3Oht3VxL/vFgp9m+HeuefOajPaTtzIh9axhsVcgSCunGm51nD8fnvMQYSIbLBz&#10;TBruFGCznjyssDBu4D3dDrEWKYRDgRqaGPtCylA1ZDHMXU+ctJPzFmNafS2NxyGF204+KfUsLbac&#10;CA329NpQdTlcbeKe9zt1LMuv3O38sMzy7JM+tlrPpmP5AiLSGP/Nf9fvJtVXKoPfb9IIc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s+dLMUAAADdAAAADwAAAAAAAAAA&#10;AAAAAAChAgAAZHJzL2Rvd25yZXYueG1sUEsFBgAAAAAEAAQA+QAAAJMDAAAAAA==&#10;" strokeweight="33e-5mm"/>
                  <v:line id="Line 93" o:spid="_x0000_s1114" style="position:absolute;flip:y;visibility:visible;mso-wrap-style:square" from="1656,3390" to="1663,3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0DW8UAAADdAAAADwAAAGRycy9kb3ducmV2LnhtbESP0WrCQBBF3wv+wzKCb3VjwRJTVwmC&#10;0GJL0foBQ3aapGZnw+7WxL/vFAp9u8PcOXfueju6Tl0pxNazgcU8A0VcedtybeD8sb/PQcWEbLHz&#10;TAZuFGG7mdytsbB+4CNdT6lWAuFYoIEmpb7QOlYNOYxz3xPL7tMHh0nGUGsbcBC46/RDlj1qhy1L&#10;QoM97RqqLqdvJ7lfx0N2Lsv33B/CsFrmyzd6fTFmNh3LJ1CJxvRv/rt+tvK+EOG3jUjQm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h0DW8UAAADdAAAADwAAAAAAAAAA&#10;AAAAAAChAgAAZHJzL2Rvd25yZXYueG1sUEsFBgAAAAAEAAQA+QAAAJMDAAAAAA==&#10;" strokeweight="33e-5mm"/>
                  <v:line id="Line 94" o:spid="_x0000_s1115" style="position:absolute;flip:y;visibility:visible;mso-wrap-style:square" from="1673,3400" to="1680,34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GmwMYAAADdAAAADwAAAGRycy9kb3ducmV2LnhtbESP0WoCMRBF3wX/IUyhb5pUsG63RlkE&#10;wWJFtH7AsJnubruZLEl0t3/fFAq+zXDv3HNnuR5sK27kQ+NYw9NUgSAunWm40nD52E4yECEiG2wd&#10;k4YfCrBejUdLzI3r+US3c6xECuGQo4Y6xi6XMpQ1WQxT1xEn7dN5izGtvpLGY5/CbStnSj1Liw0n&#10;Qo0dbWoqv89Xm7hfp726FMUxc3vfv8yz+YHe37R+fBiKVxCRhng3/1/vTKqv1AL+vkkjyN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FRpsDGAAAA3QAAAA8AAAAAAAAA&#10;AAAAAAAAoQIAAGRycy9kb3ducmV2LnhtbFBLBQYAAAAABAAEAPkAAACUAwAAAAA=&#10;" strokeweight="33e-5mm"/>
                  <v:line id="Line 95" o:spid="_x0000_s1116" style="position:absolute;flip:y;visibility:visible;mso-wrap-style:square" from="1690,3410" to="1697,3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4yssQAAADdAAAADwAAAGRycy9kb3ducmV2LnhtbESPzUrDQBDH70LfYRmhN7urUImx2xIK&#10;gqWKtPYBhuyYpM3Oht21iW/vHARvM8z/4zerzeR7daWYusAW7hcGFHEdXMeNhdPny10BKmVkh31g&#10;svBDCTbr2c0KSxdGPtD1mBslIZxKtNDmPJRap7olj2kRBmK5fYXoMcsaG+0ijhLue/1gzKP22LE0&#10;tDjQtqX6cvz20ns+7M2pqj6KsI/j07JYvtPbztr57VQ9g8o05X/xn/vVCb4xgivfyAh6/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zjKyxAAAAN0AAAAPAAAAAAAAAAAA&#10;AAAAAKECAABkcnMvZG93bnJldi54bWxQSwUGAAAAAAQABAD5AAAAkgMAAAAA&#10;" strokeweight="33e-5mm"/>
                  <v:line id="Line 96" o:spid="_x0000_s1117" style="position:absolute;flip:y;visibility:visible;mso-wrap-style:square" from="1707,3420" to="1714,34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4KXKcUAAADdAAAADwAAAGRycy9kb3ducmV2LnhtbESP0WoCMRBF3wv+QxjBt5pYsKxboyyC&#10;ULGlaP2AYTPurm4mSxLd9e+bQqFvM9w799xZrgfbijv50DjWMJsqEMSlMw1XGk7f2+cMRIjIBlvH&#10;pOFBAdar0dMSc+N6PtD9GCuRQjjkqKGOsculDGVNFsPUdcRJOztvMabVV9J47FO4beWLUq/SYsOJ&#10;UGNHm5rK6/FmE/dy2KtTUXxlbu/7xTybf9LHTuvJeCjeQEQa4r/57/rdpPpKLeD3mzS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4KXKcUAAADdAAAADwAAAAAAAAAA&#10;AAAAAAChAgAAZHJzL2Rvd25yZXYueG1sUEsFBgAAAAAEAAQA+QAAAJMDAAAAAA==&#10;" strokeweight="33e-5mm"/>
                  <v:line id="Line 97" o:spid="_x0000_s1118" style="position:absolute;flip:y;visibility:visible;mso-wrap-style:square" from="1725,3429" to="1732,34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oacQAAADdAAAADwAAAGRycy9kb3ducmV2LnhtbESP20rDQBCG7wXfYZmCd3a3QiVNuy1B&#10;EJQq0sMDDNkxic3Oht21iW/vXAjezTD/4ZvNbvK9ulJMXWALi7kBRVwH13Fj4Xx6vi9ApYzssA9M&#10;Fn4owW57e7PB0oWRD3Q95kZJCKcSLbQ5D6XWqW7JY5qHgVhunyF6zLLGRruIo4T7Xj8Y86g9diwN&#10;LQ701FJ9OX576f067M25qj6KsI/jalks3+nt1dq72VStQWWa8r/4z/3iBN8shF++kRH09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YahpxAAAAN0AAAAPAAAAAAAAAAAA&#10;AAAAAKECAABkcnMvZG93bnJldi54bWxQSwUGAAAAAAQABAD5AAAAkgMAAAAA&#10;" strokeweight="33e-5mm"/>
                  <v:line id="Line 98" o:spid="_x0000_s1119" style="position:absolute;flip:y;visibility:visible;mso-wrap-style:square" from="1742,3439" to="1749,3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0N8sYAAADdAAAADwAAAGRycy9kb3ducmV2LnhtbESP0WrCQBBF3wX/YRmhb7qbgiWNrhIK&#10;hRYrResHDNkxiWZnw+7WpH/fLQh9m+HeuefOejvaTtzIh9axhmyhQBBXzrRcazh9vc5zECEiG+wc&#10;k4YfCrDdTCdrLIwb+EC3Y6xFCuFQoIYmxr6QMlQNWQwL1xMn7ey8xZhWX0vjcUjhtpOPSj1Jiy0n&#10;QoM9vTRUXY/fNnEvh506leVn7nZ+eF7myz19vGv9MBvLFYhIY/w336/fTKqvsgz+vkkjyM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QtDfLGAAAA3QAAAA8AAAAAAAAA&#10;AAAAAAAAoQIAAGRycy9kb3ducmV2LnhtbFBLBQYAAAAABAAEAPkAAACUAwAAAAA=&#10;" strokeweight="33e-5mm"/>
                  <v:shape id="Freeform 99" o:spid="_x0000_s1120" style="position:absolute;left:2873;top:578;width:1327;height:1272;visibility:visible;mso-wrap-style:square;v-text-anchor:top" coordsize="3980,38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50P8MA&#10;AADdAAAADwAAAGRycy9kb3ducmV2LnhtbERPS4vCMBC+L/gfwgheljWtB5GuUZYFXwcP6oJ7HJqx&#10;LTaTkkRb/fVGELzNx/ec6bwztbiS85VlBekwAUGcW11xoeDvsPiagPABWWNtmRTcyMN81vuYYqZt&#10;yzu67kMhYgj7DBWUITSZlD4vyaAf2oY4cifrDIYIXSG1wzaGm1qOkmQsDVYcG0ps6Lek/Ly/GAX8&#10;WRe7brlY3aX7b91ykx63x1SpQb/7+QYRqAtv8cu91nF+ko7g+U08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R50P8MAAADdAAAADwAAAAAAAAAAAAAAAACYAgAAZHJzL2Rv&#10;d25yZXYueG1sUEsFBgAAAAAEAAQA9QAAAIgDAAAAAA==&#10;" path="m2800,3817r214,-113l3213,3568r181,-159l3555,3229r137,-198l3805,2817r86,-225l3950,2358r29,-240l3980,1877r-29,-240l3894,1402r-85,-225l3697,962,3560,764,3401,583,3220,423,3022,285,2809,173,2583,87,2350,30,2110,,1869,,1630,30,1395,87r-225,86l956,285,758,423,578,583,419,764,281,962,170,1177,84,1402,28,1637,,1877r,241l29,2358r59,234l174,2817r113,214l424,3229r160,180l765,3568r200,136l1178,3817e" filled="f" strokeweight="33e-5mm">
                    <v:path arrowok="t" o:connecttype="custom" o:connectlocs="934,1272;1005,1234;1071,1189;1132,1136;1185,1076;1231,1010;1269,939;1297,864;1317,786;1327,706;1327,626;1317,546;1298,467;1270,392;1233,321;1187,255;1134,194;1074,141;1008,95;937,58;861,29;784,10;704,0;623,0;543,10;465,29;390,58;319,95;253,141;193,194;140,255;94,321;57,392;28,467;9,546;0,626;0,706;10,786;29,864;58,939;96,1010;141,1076;195,1136;255,1189;322,1234;393,1272" o:connectangles="0,0,0,0,0,0,0,0,0,0,0,0,0,0,0,0,0,0,0,0,0,0,0,0,0,0,0,0,0,0,0,0,0,0,0,0,0,0,0,0,0,0,0,0,0,0"/>
                  </v:shape>
                  <v:line id="Line 100" o:spid="_x0000_s1121" style="position:absolute;visibility:visible;mso-wrap-style:square" from="2782,1242" to="2893,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BIVsQAAADdAAAADwAAAGRycy9kb3ducmV2LnhtbERP22rCQBB9L/gPywi+1U0qlJK6kbag&#10;WGhBYw0+DtnJhWRnQ3bV9O+7QsG3OZzrLFej6cSFBtdYVhDPIxDEhdUNVwp+DuvHFxDOI2vsLJOC&#10;X3KwSicPS0y0vfKeLpmvRAhhl6CC2vs+kdIVNRl0c9sTB660g0Ef4FBJPeA1hJtOPkXRszTYcGio&#10;saePmoo2OxsFp+r98/y1bt1xU8a7OP82bZvnSs2m49srCE+jv4v/3Vsd5kfxAm7fhBN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QEhWxAAAAN0AAAAPAAAAAAAAAAAA&#10;AAAAAKECAABkcnMvZG93bnJldi54bWxQSwUGAAAAAAQABAD5AAAAkgMAAAAA&#10;" strokecolor="#868686" strokeweight="17e-5mm"/>
                  <v:line id="Line 101" o:spid="_x0000_s1122" style="position:absolute;visibility:visible;mso-wrap-style:square" from="2985,1242" to="2986,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qnQIsQAAADdAAAADwAAAGRycy9kb3ducmV2LnhtbERP22rCQBB9L/gPywi+1U2KlJK6kbag&#10;WGhBYw0+DtnJhWRnQ3bV9O+7QsG3OZzrLFej6cSFBtdYVhDPIxDEhdUNVwp+DuvHFxDOI2vsLJOC&#10;X3KwSicPS0y0vfKeLpmvRAhhl6CC2vs+kdIVNRl0c9sTB660g0Ef4FBJPeA1hJtOPkXRszTYcGio&#10;saePmoo2OxsFp+r98/y1bt1xU8a7OP82bZvnSs2m49srCE+jv4v/3Vsd5kfxAm7fhBN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qdAixAAAAN0AAAAPAAAAAAAAAAAA&#10;AAAAAKECAABkcnMvZG93bnJldi54bWxQSwUGAAAAAAQABAD5AAAAkgMAAAAA&#10;" strokecolor="#868686" strokeweight="17e-5mm"/>
                  <v:line id="Line 102" o:spid="_x0000_s1123" style="position:absolute;visibility:visible;mso-wrap-style:square" from="3077,1242" to="3261,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V1ucQAAADdAAAADwAAAGRycy9kb3ducmV2LnhtbERP22rCQBB9L/gPywi+1U0KlpK6kbag&#10;WGhBYw0+DtnJhWRnQ3bV9O+7QsG3OZzrLFej6cSFBtdYVhDPIxDEhdUNVwp+DuvHFxDOI2vsLJOC&#10;X3KwSicPS0y0vfKeLpmvRAhhl6CC2vs+kdIVNRl0c9sTB660g0Ef4FBJPeA1hJtOPkXRszTYcGio&#10;saePmoo2OxsFp+r98/y1bt1xU8a7OP82bZvnSs2m49srCE+jv4v/3Vsd5kfxAm7fhBN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5XW5xAAAAN0AAAAPAAAAAAAAAAAA&#10;AAAAAKECAABkcnMvZG93bnJldi54bWxQSwUGAAAAAAQABAD5AAAAkgMAAAAA&#10;" strokecolor="#868686" strokeweight="17e-5mm"/>
                  <v:line id="Line 103" o:spid="_x0000_s1124" style="position:absolute;visibility:visible;mso-wrap-style:square" from="3352,1242" to="3353,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TfrzsMAAADdAAAADwAAAGRycy9kb3ducmV2LnhtbERPS4vCMBC+L/gfwgje1rQeRKpRVFB2&#10;wQXXR/E4NGNb2kxKE7X7742w4G0+vufMFp2pxZ1aV1pWEA8jEMSZ1SXnCk7HzecEhPPIGmvLpOCP&#10;HCzmvY8ZJto++JfuB5+LEMIuQQWF900ipcsKMuiGtiEO3NW2Bn2AbS51i48Qbmo5iqKxNFhyaCiw&#10;oXVBWXW4GQWXfPV9220qd95e432c/piqSlOlBv1uOQXhqfNv8b/7S4f5UTyG1zfhBDl/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03687DAAAA3QAAAA8AAAAAAAAAAAAA&#10;AAAAoQIAAGRycy9kb3ducmV2LnhtbFBLBQYAAAAABAAEAPkAAACRAwAAAAA=&#10;" strokecolor="#868686" strokeweight="17e-5mm"/>
                  <v:line id="Line 104" o:spid="_x0000_s1125" style="position:absolute;visibility:visible;mso-wrap-style:square" from="3444,1242" to="3628,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tOVcQAAADdAAAADwAAAGRycy9kb3ducmV2LnhtbERPS2vCQBC+F/wPywje6iY92JK6kbag&#10;WGhBYw0eh+zkQbKzIbtq+u+7QsHbfHzPWa5G04kLDa6xrCCeRyCIC6sbrhT8HNaPLyCcR9bYWSYF&#10;v+RglU4elphoe+U9XTJfiRDCLkEFtfd9IqUrajLo5rYnDlxpB4M+wKGSesBrCDedfIqihTTYcGio&#10;saePmoo2OxsFp+r98/y1bt1xU8a7OP82bZvnSs2m49srCE+jv4v/3Vsd5kfxM9y+CSfI9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e05VxAAAAN0AAAAPAAAAAAAAAAAA&#10;AAAAAKECAABkcnMvZG93bnJldi54bWxQSwUGAAAAAAQABAD5AAAAkgMAAAAA&#10;" strokecolor="#868686" strokeweight="17e-5mm"/>
                  <v:line id="Line 105" o:spid="_x0000_s1126" style="position:absolute;visibility:visible;mso-wrap-style:square" from="3719,1242" to="3720,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aJ8cAAADdAAAADwAAAGRycy9kb3ducmV2LnhtbESPT2vCQBDF7wW/wzJCb3WTHqREV1FB&#10;qdBC65/gcciOSUh2NmRXTb9951DobYb35r3fzJeDa9Wd+lB7NpBOElDEhbc1lwZOx+3LG6gQkS22&#10;nsnADwVYLkZPc8ysf/A33Q+xVBLCIUMDVYxdpnUoKnIYJr4jFu3qe4dR1r7UtseHhLtWvybJVDus&#10;WRoq7GhTUdEcbs7ApVzvbx/bJpx31/QrzT9d0+S5Mc/jYTUDFWmI/+a/63cr+EkquPKNjKA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5NonxwAAAN0AAAAPAAAAAAAA&#10;AAAAAAAAAKECAABkcnMvZG93bnJldi54bWxQSwUGAAAAAAQABAD5AAAAlQMAAAAA&#10;" strokecolor="#868686" strokeweight="17e-5mm"/>
                  <v:line id="Line 106" o:spid="_x0000_s1127" style="position:absolute;visibility:visible;mso-wrap-style:square" from="3811,1242" to="3995,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h/vMQAAADdAAAADwAAAGRycy9kb3ducmV2LnhtbERPS2vCQBC+F/wPywje6iY9SJu6kbag&#10;WGhBYw0eh+zkQbKzIbtq+u+7QsHbfHzPWa5G04kLDa6xrCCeRyCIC6sbrhT8HNaPzyCcR9bYWSYF&#10;v+RglU4elphoe+U9XTJfiRDCLkEFtfd9IqUrajLo5rYnDlxpB4M+wKGSesBrCDedfIqihTTYcGio&#10;saePmoo2OxsFp+r98/y1bt1xU8a7OP82bZvnSs2m49srCE+jv4v/3Vsd5kfxC9y+CSfI9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qH+8xAAAAN0AAAAPAAAAAAAAAAAA&#10;AAAAAKECAABkcnMvZG93bnJldi54bWxQSwUGAAAAAAQABAD5AAAAkgMAAAAA&#10;" strokecolor="#868686" strokeweight="17e-5mm"/>
                  <v:line id="Line 107" o:spid="_x0000_s1128" style="position:absolute;visibility:visible;mso-wrap-style:square" from="4087,1242" to="4088,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4cnMYAAADdAAAADwAAAGRycy9kb3ducmV2LnhtbESPQWvCQBCF74X+h2UKvdVNPBRJXUUF&#10;xUIFa9vgcciOSUh2NmRXjf/eOQi9zfDevPfNdD64Vl2oD7VnA+koAUVceFtzaeD3Z/02ARUissXW&#10;Mxm4UYD57Plpipn1V/6myyGWSkI4ZGigirHLtA5FRQ7DyHfEop187zDK2pfa9niVcNfqcZK8a4c1&#10;S0OFHa0qKprD2Rk4lsvP89e6CX+bU7pP851rmjw35vVlWHyAijTEf/PjemsFPxkLv3wjI+jZH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P+HJzGAAAA3QAAAA8AAAAAAAAA&#10;AAAAAAAAoQIAAGRycy9kb3ducmV2LnhtbFBLBQYAAAAABAAEAPkAAACUAwAAAAA=&#10;" strokecolor="#868686" strokeweight="17e-5mm"/>
                  <v:line id="Line 108" o:spid="_x0000_s1129" style="position:absolute;visibility:visible;mso-wrap-style:square" from="4179,1242" to="4290,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K5B8QAAADdAAAADwAAAGRycy9kb3ducmV2LnhtbERPTWvCQBC9C/0PyxR6M5t4KJJmFVuw&#10;tNCC2jZ4HLJjEpKdDdk1Sf+9Kwje5vE+J1tPphUD9a62rCCJYhDEhdU1lwp+f7bzJQjnkTW2lknB&#10;PzlYrx5mGabajryn4eBLEULYpaig8r5LpXRFRQZdZDviwJ1sb9AH2JdS9ziGcNPKRRw/S4M1h4YK&#10;O3qrqGgOZ6PgWL5+nr+2jft7PyW7JP82TZPnSj09TpsXEJ4mfxff3B86zI8XCVy/CSfI1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srkHxAAAAN0AAAAPAAAAAAAAAAAA&#10;AAAAAKECAABkcnMvZG93bnJldi54bWxQSwUGAAAAAAQABAD5AAAAkgMAAAAA&#10;" strokecolor="#868686" strokeweight="17e-5mm"/>
                  <v:line id="Line 109" o:spid="_x0000_s1130" style="position:absolute;visibility:visible;mso-wrap-style:square" from="3536,507" to="3537,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AncMMAAADdAAAADwAAAGRycy9kb3ducmV2LnhtbERPTWvCQBC9C/6HZQRvukkOpURXqYJi&#10;QcFqG3ocsmMSkp0N2VXjv+8KBW/zeJ8zX/amETfqXGVZQTyNQBDnVldcKPg+bybvIJxH1thYJgUP&#10;crBcDAdzTLW98xfdTr4QIYRdigpK79tUSpeXZNBNbUscuIvtDPoAu0LqDu8h3DQyiaI3abDi0FBi&#10;S+uS8vp0NQp+i9Xndb+p3c/2Eh/j7GDqOsuUGo/6jxkIT71/if/dOx3mR0kCz2/CCXL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xgJ3DDAAAA3QAAAA8AAAAAAAAAAAAA&#10;AAAAoQIAAGRycy9kb3ducmV2LnhtbFBLBQYAAAAABAAEAPkAAACRAwAAAAA=&#10;" strokecolor="#868686" strokeweight="17e-5mm"/>
                  <v:line id="Line 110" o:spid="_x0000_s1131" style="position:absolute;visibility:visible;mso-wrap-style:square" from="3536,859" to="3537,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yC68QAAADdAAAADwAAAGRycy9kb3ducmV2LnhtbERPTWvCQBC9C/0Pywi96SYWikRX0YJi&#10;oQVNa/A4ZMckJDsbsqum/74rCN7m8T5nvuxNI67UucqygngcgSDOra64UPD7sxlNQTiPrLGxTAr+&#10;yMFy8TKYY6LtjQ90TX0hQgi7BBWU3reJlC4vyaAb25Y4cGfbGfQBdoXUHd5CuGnkJIrepcGKQ0OJ&#10;LX2UlNfpxSg4FevPy9emdsftOd7H2bep6yxT6nXYr2YgPPX+KX64dzrMjyZvcP8mnC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LILrxAAAAN0AAAAPAAAAAAAAAAAA&#10;AAAAAKECAABkcnMvZG93bnJldi54bWxQSwUGAAAAAAQABAD5AAAAkgMAAAAA&#10;" strokecolor="#868686" strokeweight="17e-5mm"/>
                  <v:line id="Line 111" o:spid="_x0000_s1132" style="position:absolute;visibility:visible;mso-wrap-style:square" from="3536,951" to="3537,1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Uan8QAAADdAAAADwAAAGRycy9kb3ducmV2LnhtbERPTWvCQBC9C/0Pywi96SZSikRX0YJi&#10;oQVNa/A4ZMckJDsbsqum/74rCN7m8T5nvuxNI67UucqygngcgSDOra64UPD7sxlNQTiPrLGxTAr+&#10;yMFy8TKYY6LtjQ90TX0hQgi7BBWU3reJlC4vyaAb25Y4cGfbGfQBdoXUHd5CuGnkJIrepcGKQ0OJ&#10;LX2UlNfpxSg4FevPy9emdsftOd7H2bep6yxT6nXYr2YgPPX+KX64dzrMjyZvcP8mnC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xRqfxAAAAN0AAAAPAAAAAAAAAAAA&#10;AAAAAKECAABkcnMvZG93bnJldi54bWxQSwUGAAAAAAQABAD5AAAAkgMAAAAA&#10;" strokecolor="#868686" strokeweight="17e-5mm"/>
                  <v:line id="Line 112" o:spid="_x0000_s1133" style="position:absolute;visibility:visible;mso-wrap-style:square" from="3536,1227" to="3537,1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m/BMQAAADdAAAADwAAAGRycy9kb3ducmV2LnhtbERPTWvCQBC9C/0Pywi96SZCi0RX0YJi&#10;oQVNa/A4ZMckJDsbsqum/74rCN7m8T5nvuxNI67UucqygngcgSDOra64UPD7sxlNQTiPrLGxTAr+&#10;yMFy8TKYY6LtjQ90TX0hQgi7BBWU3reJlC4vyaAb25Y4cGfbGfQBdoXUHd5CuGnkJIrepcGKQ0OJ&#10;LX2UlNfpxSg4FevPy9emdsftOd7H2bep6yxT6nXYr2YgPPX+KX64dzrMjyZvcP8mnC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ib8ExAAAAN0AAAAPAAAAAAAAAAAA&#10;AAAAAKECAABkcnMvZG93bnJldi54bWxQSwUGAAAAAAQABAD5AAAAkgMAAAAA&#10;" strokecolor="#868686" strokeweight="17e-5mm"/>
                  <v:line id="Line 113" o:spid="_x0000_s1134" style="position:absolute;visibility:visible;mso-wrap-style:square" from="3536,1319" to="3537,1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1shc8MAAADdAAAADwAAAGRycy9kb3ducmV2LnhtbERPS4vCMBC+C/6HMAveNK0HWbpG0QVF&#10;QcHHbtnj0IxtaTMpTdT67zeC4G0+vudM552pxY1aV1pWEI8iEMSZ1SXnCn7Oq+EnCOeRNdaWScGD&#10;HMxn/d4UE23vfKTbyecihLBLUEHhfZNI6bKCDLqRbYgDd7GtQR9gm0vd4j2Em1qOo2giDZYcGgps&#10;6LugrDpdjYK/fLm97laV+11f4kOc7k1VpalSg49u8QXCU+ff4pd7o8P8aDyB5zfhBDn7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NbIXPDAAAA3QAAAA8AAAAAAAAAAAAA&#10;AAAAoQIAAGRycy9kb3ducmV2LnhtbFBLBQYAAAAABAAEAPkAAACRAwAAAAA=&#10;" strokecolor="#868686" strokeweight="17e-5mm"/>
                  <v:line id="Line 114" o:spid="_x0000_s1135" style="position:absolute;visibility:visible;mso-wrap-style:square" from="3536,1595" to="3537,15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eE6MQAAADdAAAADwAAAGRycy9kb3ducmV2LnhtbERPTWvCQBC9C/0Pywi96SYeWomuogXF&#10;Qgua1uBxyI5JSHY2ZFdN/31XELzN433OfNmbRlypc5VlBfE4AkGcW11xoeD3ZzOagnAeWWNjmRT8&#10;kYPl4mUwx0TbGx/omvpChBB2CSoovW8TKV1ekkE3ti1x4M62M+gD7AqpO7yFcNPISRS9SYMVh4YS&#10;W/ooKa/Ti1FwKtafl69N7Y7bc7yPs29T11mm1OuwX81AeOr9U/xw73SYH03e4f5NOEE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F4ToxAAAAN0AAAAPAAAAAAAAAAAA&#10;AAAAAKECAABkcnMvZG93bnJldi54bWxQSwUGAAAAAAQABAD5AAAAkgMAAAAA&#10;" strokecolor="#868686" strokeweight="17e-5mm"/>
                  <v:line id="Line 115" o:spid="_x0000_s1136" style="position:absolute;visibility:visible;mso-wrap-style:square" from="3536,1686" to="3537,1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gQmsYAAADdAAAADwAAAGRycy9kb3ducmV2LnhtbESPQWvCQBCF74X+h2UKvdVNPBRJXUUF&#10;xUIFa9vgcciOSUh2NmRXjf/eOQi9zfDevPfNdD64Vl2oD7VnA+koAUVceFtzaeD3Z/02ARUissXW&#10;Mxm4UYD57Plpipn1V/6myyGWSkI4ZGigirHLtA5FRQ7DyHfEop187zDK2pfa9niVcNfqcZK8a4c1&#10;S0OFHa0qKprD2Rk4lsvP89e6CX+bU7pP851rmjw35vVlWHyAijTEf/PjemsFPxkLrnwjI+jZH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2IEJrGAAAA3QAAAA8AAAAAAAAA&#10;AAAAAAAAoQIAAGRycy9kb3ducmV2LnhtbFBLBQYAAAAABAAEAPkAAACUAwAAAAA=&#10;" strokecolor="#868686" strokeweight="17e-5mm"/>
                  <v:shape id="Freeform 116" o:spid="_x0000_s1137" style="position:absolute;left:3371;top:1077;width:330;height:316;visibility:visible;mso-wrap-style:square;v-text-anchor:top" coordsize="991,9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6zesMA&#10;AADdAAAADwAAAGRycy9kb3ducmV2LnhtbERPS0vDQBC+C/6HZYTe7MZCi8ZugrQU4ik0KZ6H7ORR&#10;s7Mhu03iv+8Kgrf5+J6zTxfTi4lG11lW8LKOQBBXVnfcKLiUp+dXEM4ja+wtk4IfcpAmjw97jLWd&#10;+UxT4RsRQtjFqKD1foildFVLBt3aDsSBq+1o0Ac4NlKPOIdw08tNFO2kwY5DQ4sDHVqqvoubUXAt&#10;jqeiO9fD9TP7qhtd5va2zZVaPS0f7yA8Lf5f/OfOdJgfbd7g95twgkz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s6zesMAAADdAAAADwAAAAAAAAAAAAAAAACYAgAAZHJzL2Rv&#10;d25yZXYueG1sUEsFBgAAAAAEAAQA9QAAAIgDAAAAAA==&#10;" path="m697,949r97,-57l876,815r61,-94l976,616,991,505,980,393,945,286,886,190,807,110,713,49,607,12,495,,384,12,278,49r-95,61l104,190,46,286,10,393,,505,14,616,53,721r63,94l197,892r97,57e" filled="f" strokeweight="33e-5mm">
                    <v:path arrowok="t" o:connecttype="custom" o:connectlocs="232,316;264,297;292,271;312,240;325,205;330,168;326,131;315,95;295,63;269,37;237,16;202,4;165,0;128,4;93,16;61,37;35,63;15,95;3,131;0,168;5,205;18,240;39,271;66,297;98,316" o:connectangles="0,0,0,0,0,0,0,0,0,0,0,0,0,0,0,0,0,0,0,0,0,0,0,0,0"/>
                  </v:shape>
                  <v:line id="Line 117" o:spid="_x0000_s1138" style="position:absolute;visibility:visible;mso-wrap-style:square" from="2878,3479" to="2903,35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d4acQAAADdAAAADwAAAGRycy9kb3ducmV2LnhtbESPQW/CMAyF70j7D5En7QbpmAaoENBA&#10;IHGbBhtnqzFNtcbpkgDl38+HSbvZes/vfV6set+qK8XUBDbwPCpAEVfBNlwb+DzuhjNQKSNbbAOT&#10;gTslWC0fBgssbbjxB10PuVYSwqlEAy7nrtQ6VY48plHoiEU7h+gxyxprbSPeJNy3elwUE+2xYWlw&#10;2NHGUfV9uHgDsx934nCO4/uaMU73r7vJ9v3LmKfH/m0OKlOf/81/13sr+MWL8Ms3MoJ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93hpxAAAAN0AAAAPAAAAAAAAAAAA&#10;AAAAAKECAABkcnMvZG93bnJldi54bWxQSwUGAAAAAAQABAD5AAAAkgMAAAAA&#10;" strokeweight="33e-5mm"/>
                  <v:line id="Line 118" o:spid="_x0000_s1139" style="position:absolute;visibility:visible;mso-wrap-style:square" from="3536,2652" to="3537,29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sv2sQAAADdAAAADwAAAGRycy9kb3ducmV2LnhtbERP22rCQBB9L/gPywi+1U0qlJK6kbag&#10;WGhBYw0+DtnJhWRnQ3bV9O+7QsG3OZzrLFej6cSFBtdYVhDPIxDEhdUNVwp+DuvHFxDOI2vsLJOC&#10;X3KwSicPS0y0vfKeLpmvRAhhl6CC2vs+kdIVNRl0c9sTB660g0Ef4FBJPeA1hJtOPkXRszTYcGio&#10;saePmoo2OxsFp+r98/y1bt1xU8a7OP82bZvnSs2m49srCE+jv4v/3Vsd5keLGG7fhBN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ay/axAAAAN0AAAAPAAAAAAAAAAAA&#10;AAAAAKECAABkcnMvZG93bnJldi54bWxQSwUGAAAAAAQABAD5AAAAkgMAAAAA&#10;" strokecolor="#868686" strokeweight="17e-5mm"/>
                  <v:line id="Line 119" o:spid="_x0000_s1140" style="position:absolute;visibility:visible;mso-wrap-style:square" from="3536,3004" to="3537,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bmxrcQAAADdAAAADwAAAGRycy9kb3ducmV2LnhtbERPTWvCQBC9C/0Pywi96SYWikRX0YJi&#10;oQVNa/A4ZMckJDsbsqum/74rCN7m8T5nvuxNI67UucqygngcgSDOra64UPD7sxlNQTiPrLGxTAr+&#10;yMFy8TKYY6LtjQ90TX0hQgi7BBWU3reJlC4vyaAb25Y4cGfbGfQBdoXUHd5CuGnkJIrepcGKQ0OJ&#10;LX2UlNfpxSg4FevPy9emdsftOd7H2bep6yxT6nXYr2YgPPX+KX64dzrMj94mcP8mnC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ubGtxAAAAN0AAAAPAAAAAAAAAAAA&#10;AAAAAKECAABkcnMvZG93bnJldi54bWxQSwUGAAAAAAQABAD5AAAAkgMAAAAA&#10;" strokecolor="#868686" strokeweight="17e-5mm"/>
                  <v:line id="Line 120" o:spid="_x0000_s1141" style="position:absolute;visibility:visible;mso-wrap-style:square" from="3536,3096" to="3537,3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UUNsQAAADdAAAADwAAAGRycy9kb3ducmV2LnhtbERPTWvCQBC9C/0Pywi96SYKpURX0YJS&#10;wYKmNXgcsmMSkp0N2VXTf98VCt7m8T5nvuxNI27UucqygngcgSDOra64UPDzvRm9g3AeWWNjmRT8&#10;koPl4mUwx0TbOx/plvpChBB2CSoovW8TKV1ekkE3ti1x4C62M+gD7AqpO7yHcNPISRS9SYMVh4YS&#10;W/ooKa/Tq1FwLta7635Tu9P2Eh/i7MvUdZYp9TrsVzMQnnr/FP+7P3WYH02n8PgmnCA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9RQ2xAAAAN0AAAAPAAAAAAAAAAAA&#10;AAAAAKECAABkcnMvZG93bnJldi54bWxQSwUGAAAAAAQABAD5AAAAkgMAAAAA&#10;" strokecolor="#868686" strokeweight="17e-5mm"/>
                  <v:line id="Line 121" o:spid="_x0000_s1142" style="position:absolute;visibility:visible;mso-wrap-style:square" from="3536,3372" to="3537,3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yMQsUAAADdAAAADwAAAGRycy9kb3ducmV2LnhtbERP22rCQBB9F/yHZQq+1U3aIhJdQy1Y&#10;LFRotQ0+DtnJhWRnQ3bV9O9doeDbHM51lulgWnGm3tWWFcTTCARxbnXNpYKfw+ZxDsJ5ZI2tZVLw&#10;Rw7S1Xi0xETbC3/Tee9LEULYJaig8r5LpHR5RQbd1HbEgStsb9AH2JdS93gJ4aaVT1E0kwZrDg0V&#10;dvRWUd7sT0bBsVx/nD43jft9L+KvONuZpskypSYPw+sChKfB38X/7q0O86PnF7h9E06Qq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RyMQsUAAADdAAAADwAAAAAAAAAA&#10;AAAAAAChAgAAZHJzL2Rvd25yZXYueG1sUEsFBgAAAAAEAAQA+QAAAJMDAAAAAA==&#10;" strokecolor="#868686" strokeweight="17e-5mm"/>
                  <v:line id="Line 122" o:spid="_x0000_s1143" style="position:absolute;visibility:visible;mso-wrap-style:square" from="3536,3464" to="3537,3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Ap2cUAAADdAAAADwAAAGRycy9kb3ducmV2LnhtbERP22rCQBB9F/yHZQq+1U1aKhJdQy1Y&#10;LFRotQ0+DtnJhWRnQ3bV9O9doeDbHM51lulgWnGm3tWWFcTTCARxbnXNpYKfw+ZxDsJ5ZI2tZVLw&#10;Rw7S1Xi0xETbC3/Tee9LEULYJaig8r5LpHR5RQbd1HbEgStsb9AH2JdS93gJ4aaVT1E0kwZrDg0V&#10;dvRWUd7sT0bBsVx/nD43jft9L+KvONuZpskypSYPw+sChKfB38X/7q0O86PnF7h9E06Qq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lAp2cUAAADdAAAADwAAAAAAAAAA&#10;AAAAAAChAgAAZHJzL2Rvd25yZXYueG1sUEsFBgAAAAAEAAQA+QAAAJMDAAAAAA==&#10;" strokecolor="#868686" strokeweight="17e-5mm"/>
                  <v:line id="Line 123" o:spid="_x0000_s1144" style="position:absolute;visibility:visible;mso-wrap-style:square" from="3536,3740" to="3537,37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K3rsQAAADdAAAADwAAAGRycy9kb3ducmV2LnhtbERPTWvCQBC9C/6HZQredJMKUqKrtIJF&#10;oYKmNfQ4ZMckJDsbsqum/94VCt7m8T5nsepNI67UucqygngSgSDOra64UPDzvRm/gXAeWWNjmRT8&#10;kYPVcjhYYKLtjY90TX0hQgi7BBWU3reJlC4vyaCb2JY4cGfbGfQBdoXUHd5CuGnkaxTNpMGKQ0OJ&#10;La1Lyuv0YhT8Fh+7y9emdqfPc3yIs72p6yxTavTSv89BeOr9U/zv3uowP5rO4PFNOEEu7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greuxAAAAN0AAAAPAAAAAAAAAAAA&#10;AAAAAKECAABkcnMvZG93bnJldi54bWxQSwUGAAAAAAQABAD5AAAAkgMAAAAA&#10;" strokecolor="#868686" strokeweight="17e-5mm"/>
                  <v:line id="Line 124" o:spid="_x0000_s1145" style="position:absolute;visibility:visible;mso-wrap-style:square" from="3536,3832" to="3537,4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4SNcUAAADdAAAADwAAAGRycy9kb3ducmV2LnhtbERP22rCQBB9F/yHZQq+1U1aqBJdQy1Y&#10;LFRotQ0+DtnJhWRnQ3bV9O9doeDbHM51lulgWnGm3tWWFcTTCARxbnXNpYKfw+ZxDsJ5ZI2tZVLw&#10;Rw7S1Xi0xETbC3/Tee9LEULYJaig8r5LpHR5RQbd1HbEgStsb9AH2JdS93gJ4aaVT1H0Ig3WHBoq&#10;7OitorzZn4yCY7n+OH1uGvf7XsRfcbYzTZNlSk0ehtcFCE+Dv4v/3Vsd5kfPM7h9E06Qq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4SNcUAAADdAAAADwAAAAAAAAAA&#10;AAAAAAChAgAAZHJzL2Rvd25yZXYueG1sUEsFBgAAAAAEAAQA+QAAAJMDAAAAAA==&#10;" strokecolor="#868686" strokeweight="17e-5mm"/>
                  <v:line id="Line 125" o:spid="_x0000_s1146" style="position:absolute;visibility:visible;mso-wrap-style:square" from="2782,3387" to="2893,3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GGR8cAAADdAAAADwAAAGRycy9kb3ducmV2LnhtbESPQWvCQBCF7wX/wzKCt7qJhVJSV6mC&#10;UqFCqzb0OGTHJCQ7G7Krpv++cxB6m+G9ee+b+XJwrbpSH2rPBtJpAoq48Lbm0sDpuHl8ARUissXW&#10;Mxn4pQDLxehhjpn1N/6i6yGWSkI4ZGigirHLtA5FRQ7D1HfEop197zDK2pfa9niTcNfqWZI8a4c1&#10;S0OFHa0rKprDxRn4KVe7y8emCd/bc/qZ5nvXNHluzGQ8vL2CijTEf/P9+t0KfvIkuPKNjKA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IUYZHxwAAAN0AAAAPAAAAAAAA&#10;AAAAAAAAAKECAABkcnMvZG93bnJldi54bWxQSwUGAAAAAAQABAD5AAAAlQMAAAAA&#10;" strokecolor="#868686" strokeweight="17e-5mm"/>
                  <v:line id="Line 126" o:spid="_x0000_s1147" style="position:absolute;visibility:visible;mso-wrap-style:square" from="2985,3387" to="2986,3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x0j3MUAAADdAAAADwAAAGRycy9kb3ducmV2LnhtbERP22rCQBB9F/yHZQq+1U1aKBpdQy1Y&#10;LFRotQ0+DtnJhWRnQ3bV9O9doeDbHM51lulgWnGm3tWWFcTTCARxbnXNpYKfw+ZxBsJ5ZI2tZVLw&#10;Rw7S1Xi0xETbC3/Tee9LEULYJaig8r5LpHR5RQbd1HbEgStsb9AH2JdS93gJ4aaVT1H0Ig3WHBoq&#10;7OitorzZn4yCY7n+OH1uGvf7XsRfcbYzTZNlSk0ehtcFCE+Dv4v/3Vsd5kfPc7h9E06Qq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x0j3MUAAADdAAAADwAAAAAAAAAA&#10;AAAAAAChAgAAZHJzL2Rvd25yZXYueG1sUEsFBgAAAAAEAAQA+QAAAJMDAAAAAA==&#10;" strokecolor="#868686" strokeweight="17e-5mm"/>
                  <v:line id="Line 127" o:spid="_x0000_s1148" style="position:absolute;visibility:visible;mso-wrap-style:square" from="3077,3387" to="3261,3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H5PMcAAADdAAAADwAAAGRycy9kb3ducmV2LnhtbESPQWvCQBCF7wX/wzKCt7qJlFJSV6mC&#10;UqFCqzb0OGTHJCQ7G7Krpv++cxB6m+G9ee+b+XJwrbpSH2rPBtJpAoq48Lbm0sDpuHl8ARUissXW&#10;Mxn4pQDLxehhjpn1N/6i6yGWSkI4ZGigirHLtA5FRQ7D1HfEop197zDK2pfa9niTcNfqWZI8a4c1&#10;S0OFHa0rKprDxRn4KVe7y8emCd/bc/qZ5nvXNHluzGQ8vL2CijTEf/P9+t0KfvIk/PKNjKA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uIfk8xwAAAN0AAAAPAAAAAAAA&#10;AAAAAAAAAKECAABkcnMvZG93bnJldi54bWxQSwUGAAAAAAQABAD5AAAAlQMAAAAA&#10;" strokecolor="#868686" strokeweight="17e-5mm"/>
                  <v:line id="Line 128" o:spid="_x0000_s1149" style="position:absolute;visibility:visible;mso-wrap-style:square" from="3352,3387" to="3353,3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1cp8QAAADdAAAADwAAAGRycy9kb3ducmV2LnhtbERP22rCQBB9L/gPywi+1U2KlJK6kbag&#10;WGhBYw0+DtnJhWRnQ3bV9O+7QsG3OZzrLFej6cSFBtdYVhDPIxDEhdUNVwp+DuvHFxDOI2vsLJOC&#10;X3KwSicPS0y0vfKeLpmvRAhhl6CC2vs+kdIVNRl0c9sTB660g0Ef4FBJPeA1hJtOPkXRszTYcGio&#10;saePmoo2OxsFp+r98/y1bt1xU8a7OP82bZvnSs2m49srCE+jv4v/3Vsd5keLGG7fhBN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bVynxAAAAN0AAAAPAAAAAAAAAAAA&#10;AAAAAKECAABkcnMvZG93bnJldi54bWxQSwUGAAAAAAQABAD5AAAAkgMAAAAA&#10;" strokecolor="#868686" strokeweight="17e-5mm"/>
                  <v:line id="Line 129" o:spid="_x0000_s1150" style="position:absolute;visibility:visible;mso-wrap-style:square" from="3444,3387" to="3628,3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C0MQAAADdAAAADwAAAGRycy9kb3ducmV2LnhtbERPTWvCQBC9C/0Pywi96SZSikRX0YJi&#10;oQVNa/A4ZMckJDsbsqum/74rCN7m8T5nvuxNI67UucqygngcgSDOra64UPD7sxlNQTiPrLGxTAr+&#10;yMFy8TKYY6LtjQ90TX0hQgi7BBWU3reJlC4vyaAb25Y4cGfbGfQBdoXUHd5CuGnkJIrepcGKQ0OJ&#10;LX2UlNfpxSg4FevPy9emdsftOd7H2bep6yxT6nXYr2YgPPX+KX64dzrMj94mcP8mnC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v8LQxAAAAN0AAAAPAAAAAAAAAAAA&#10;AAAAAKECAABkcnMvZG93bnJldi54bWxQSwUGAAAAAAQABAD5AAAAkgMAAAAA&#10;" strokecolor="#868686" strokeweight="17e-5mm"/>
                  <v:line id="Line 130" o:spid="_x0000_s1151" style="position:absolute;visibility:visible;mso-wrap-style:square" from="3719,3387" to="3720,3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vNnS8UAAADdAAAADwAAAGRycy9kb3ducmV2LnhtbERP22rCQBB9F/yHZQq+1U3aIhJdQy1Y&#10;LFRotQ0+DtnJhWRnQ3bV9O9doeDbHM51lulgWnGm3tWWFcTTCARxbnXNpYKfw+ZxDsJ5ZI2tZVLw&#10;Rw7S1Xi0xETbC3/Tee9LEULYJaig8r5LpHR5RQbd1HbEgStsb9AH2JdS93gJ4aaVT1E0kwZrDg0V&#10;dvRWUd7sT0bBsVx/nD43jft9L+KvONuZpskypSYPw+sChKfB38X/7q0O86OXZ7h9E06Qq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vNnS8UAAADdAAAADwAAAAAAAAAA&#10;AAAAAAChAgAAZHJzL2Rvd25yZXYueG1sUEsFBgAAAAAEAAQA+QAAAJMDAAAAAA==&#10;" strokecolor="#868686" strokeweight="17e-5mm"/>
                  <v:line id="Line 131" o:spid="_x0000_s1152" style="position:absolute;visibility:visible;mso-wrap-style:square" from="3811,3387" to="3995,3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r/P8QAAADdAAAADwAAAGRycy9kb3ducmV2LnhtbERPTWvCQBC9C/0Pywi96SYipURX0YJS&#10;wYKmNXgcsmMSkp0N2VXTf98VCt7m8T5nvuxNI27UucqygngcgSDOra64UPDzvRm9g3AeWWNjmRT8&#10;koPl4mUwx0TbOx/plvpChBB2CSoovW8TKV1ekkE3ti1x4C62M+gD7AqpO7yHcNPISRS9SYMVh4YS&#10;W/ooKa/Tq1FwLta7635Tu9P2Eh/i7MvUdZYp9TrsVzMQnnr/FP+7P3WYH02n8PgmnCA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Gv8/xAAAAN0AAAAPAAAAAAAAAAAA&#10;AAAAAKECAABkcnMvZG93bnJldi54bWxQSwUGAAAAAAQABAD5AAAAkgMAAAAA&#10;" strokecolor="#868686" strokeweight="17e-5mm"/>
                  <v:line id="Line 132" o:spid="_x0000_s1153" style="position:absolute;visibility:visible;mso-wrap-style:square" from="4087,3387" to="4088,3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ZapMUAAADdAAAADwAAAGRycy9kb3ducmV2LnhtbERP22rCQBB9F/yHZQq+1U1KKxJdQy1Y&#10;LFRotQ0+DtnJhWRnQ3bV9O9doeDbHM51lulgWnGm3tWWFcTTCARxbnXNpYKfw+ZxDsJ5ZI2tZVLw&#10;Rw7S1Xi0xETbC3/Tee9LEULYJaig8r5LpHR5RQbd1HbEgStsb9AH2JdS93gJ4aaVT1E0kwZrDg0V&#10;dvRWUd7sT0bBsVx/nD43jft9L+KvONuZpskypSYPw+sChKfB38X/7q0O86PnF7h9E06Qq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lZapMUAAADdAAAADwAAAAAAAAAA&#10;AAAAAAChAgAAZHJzL2Rvd25yZXYueG1sUEsFBgAAAAAEAAQA+QAAAJMDAAAAAA==&#10;" strokecolor="#868686" strokeweight="17e-5mm"/>
                  <v:line id="Line 133" o:spid="_x0000_s1154" style="position:absolute;visibility:visible;mso-wrap-style:square" from="4179,3387" to="4290,3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TE08QAAADdAAAADwAAAGRycy9kb3ducmV2LnhtbERPTWvCQBC9C/6HZQredJMiUqKrtIJF&#10;oYKmNfQ4ZMckJDsbsqum/94VCt7m8T5nsepNI67UucqygngSgSDOra64UPDzvRm/gXAeWWNjmRT8&#10;kYPVcjhYYKLtjY90TX0hQgi7BBWU3reJlC4vyaCb2JY4cGfbGfQBdoXUHd5CuGnkaxTNpMGKQ0OJ&#10;La1Lyuv0YhT8Fh+7y9emdqfPc3yIs72p6yxTavTSv89BeOr9U/zv3uowP5rO4PFNOEEu7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hMTTxAAAAN0AAAAPAAAAAAAAAAAA&#10;AAAAAKECAABkcnMvZG93bnJldi54bWxQSwUGAAAAAAQABAD5AAAAkgMAAAAA&#10;" strokecolor="#868686" strokeweight="17e-5mm"/>
                  <v:rect id="Rectangle 134" o:spid="_x0000_s1155" style="position:absolute;left:4213;top:1804;width:865;height:20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2ddcAA&#10;AADdAAAADwAAAGRycy9kb3ducmV2LnhtbERP22oCMRB9F/oPYQp900QpVrZGEUGw4ourHzBsZi80&#10;mSxJdLd/bwqFvs3hXGe9HZ0VDwqx86xhPlMgiCtvOm403K6H6QpETMgGrWfS8EMRtpuXyRoL4we+&#10;0KNMjcghHAvU0KbUF1LGqiWHceZ74szVPjhMGYZGmoBDDndWLpRaSocd54YWe9q3VH2Xd6dBXsvD&#10;sCptUP60qM/263ipyWv99jruPkEkGtO/+M99NHm+ev+A32/yCXLz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02ddcAAAADdAAAADwAAAAAAAAAAAAAAAACYAgAAZHJzL2Rvd25y&#10;ZXYueG1sUEsFBgAAAAAEAAQA9QAAAIUDAAAAAA==&#10;" filled="f" stroked="f">
                    <v:textbox style="mso-fit-shape-to-text:t" inset="0,0,0,0">
                      <w:txbxContent>
                        <w:p w:rsidR="00C736B5" w:rsidRDefault="0061529B">
                          <w:r>
                            <w:rPr>
                              <w:rFonts w:ascii=".VnArial" w:hAnsi=".VnArial" w:cs=".VnArial"/>
                              <w:color w:val="000000"/>
                              <w:sz w:val="18"/>
                              <w:szCs w:val="18"/>
                            </w:rPr>
                            <w:t xml:space="preserve">Khoan lç </w:t>
                          </w:r>
                        </w:p>
                      </w:txbxContent>
                    </v:textbox>
                  </v:rect>
                  <v:rect id="Rectangle 135" o:spid="_x0000_s1156" style="position:absolute;left:4936;top:1813;width:141;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IJB8MA&#10;AADdAAAADwAAAGRycy9kb3ducmV2LnhtbESPzWoDMQyE74W8g1Ght8ZuKCVs4oRSCKSll2zyAGKt&#10;/SG2vNhOdvv21aHQm8SMZj5t93Pw6k4pD5EtvCwNKOImuoE7C5fz4XkNKhdkhz4yWfihDPvd4mGL&#10;lYsTn+hel05JCOcKLfSljJXWuekpYF7GkVi0NqaARdbUaZdwkvDg9cqYNx1wYGnocaSPnpprfQsW&#10;9Lk+TOvaJxO/Vu23/zyeWorWPj3O7xtQhebyb/67PjrBN6+CK9/ICHr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IJB8MAAADdAAAADwAAAAAAAAAAAAAAAACYAgAAZHJzL2Rv&#10;d25yZXYueG1sUEsFBgAAAAAEAAQA9QAAAIgDAAAAAA==&#10;" filled="f" stroked="f">
                    <v:textbox style="mso-fit-shape-to-text:t" inset="0,0,0,0">
                      <w:txbxContent>
                        <w:p w:rsidR="00C736B5" w:rsidRDefault="0061529B">
                          <w:r>
                            <w:rPr>
                              <w:rFonts w:ascii="Arial" w:hAnsi="Arial" w:cs="Arial"/>
                              <w:color w:val="000000"/>
                              <w:sz w:val="18"/>
                              <w:szCs w:val="18"/>
                            </w:rPr>
                            <w:t>Ø</w:t>
                          </w:r>
                        </w:p>
                      </w:txbxContent>
                    </v:textbox>
                  </v:rect>
                  <v:rect id="Rectangle 136" o:spid="_x0000_s1157" style="position:absolute;left:5069;top:1813;width:201;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6snMAA&#10;AADdAAAADwAAAGRycy9kb3ducmV2LnhtbERP22oCMRB9F/oPYQq+aVIpYrdGkYJgpS+ufsCwmb1g&#10;MlmS1N3+vREKvs3hXGe9HZ0VNwqx86zhba5AEFfedNxouJz3sxWImJANWs+k4Y8ibDcvkzUWxg98&#10;oluZGpFDOBaooU2pL6SMVUsO49z3xJmrfXCYMgyNNAGHHO6sXCi1lA47zg0t9vTVUnUtf50GeS73&#10;w6q0Qfnjov6x34dTTV7r6eu4+wSRaExP8b/7YPJ89f4Bj2/yCXJ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Z6snMAAAADdAAAADwAAAAAAAAAAAAAAAACYAgAAZHJzL2Rvd25y&#10;ZXYueG1sUEsFBgAAAAAEAAQA9QAAAIUDAAAAAA==&#10;" filled="f" stroked="f">
                    <v:textbox style="mso-fit-shape-to-text:t" inset="0,0,0,0">
                      <w:txbxContent>
                        <w:p w:rsidR="00C736B5" w:rsidRDefault="0061529B">
                          <w:r>
                            <w:rPr>
                              <w:rFonts w:ascii="Arial" w:hAnsi="Arial" w:cs="Arial"/>
                              <w:color w:val="000000"/>
                              <w:sz w:val="18"/>
                              <w:szCs w:val="18"/>
                            </w:rPr>
                            <w:t>10</w:t>
                          </w:r>
                        </w:p>
                      </w:txbxContent>
                    </v:textbox>
                  </v:rect>
                  <v:rect id="Rectangle 137" o:spid="_x0000_s1158" style="position:absolute;left:5259;top:1804;width:541;height:20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2T3MMA&#10;AADdAAAADwAAAGRycy9kb3ducmV2LnhtbESPzWoDMQyE74W8g1Ght8ZuoCVs4oRSCKSll2zyAGKt&#10;/SG2vNhOdvv21aHQm8SMZj5t93Pw6k4pD5EtvCwNKOImuoE7C5fz4XkNKhdkhz4yWfihDPvd4mGL&#10;lYsTn+hel05JCOcKLfSljJXWuekpYF7GkVi0NqaARdbUaZdwkvDg9cqYNx1wYGnocaSPnpprfQsW&#10;9Lk+TOvaJxO/Vu23/zyeWorWPj3O7xtQhebyb/67PjrBN6/CL9/ICHr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X2T3MMAAADdAAAADwAAAAAAAAAAAAAAAACYAgAAZHJzL2Rv&#10;d25yZXYueG1sUEsFBgAAAAAEAAQA9QAAAIgDAAAAAA==&#10;" filled="f" stroked="f">
                    <v:textbox style="mso-fit-shape-to-text:t" inset="0,0,0,0">
                      <w:txbxContent>
                        <w:p w:rsidR="00C736B5" w:rsidRDefault="0061529B">
                          <w:r>
                            <w:rPr>
                              <w:rFonts w:ascii=".VnArial" w:hAnsi=".VnArial" w:cs=".VnArial"/>
                              <w:color w:val="000000"/>
                              <w:sz w:val="18"/>
                              <w:szCs w:val="18"/>
                            </w:rPr>
                            <w:t xml:space="preserve"> c¸ch </w:t>
                          </w:r>
                        </w:p>
                      </w:txbxContent>
                    </v:textbox>
                  </v:rect>
                  <v:rect id="Rectangle 138" o:spid="_x0000_s1159" style="position:absolute;left:4220;top:2031;width:1837;height:20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E2R8EA&#10;AADdAAAADwAAAGRycy9kb3ducmV2LnhtbERP22oCMRB9F/oPYQp902QFi2yNiwiClb64+gHDZvZC&#10;k8mSpO7275tCoW9zONfZVbOz4kEhDp41FCsFgrjxZuBOw/12Wm5BxIRs0HomDd8Uodo/LXZYGj/x&#10;lR516kQO4Viihj6lsZQyNj05jCs/Emeu9cFhyjB00gSccrizcq3Uq3Q4cG7ocaRjT81n/eU0yFt9&#10;mra1Dcpf1u2HfT9fW/JavzzPhzcQieb0L/5zn02erzYF/H6TT5D7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4xNkfBAAAA3QAAAA8AAAAAAAAAAAAAAAAAmAIAAGRycy9kb3du&#10;cmV2LnhtbFBLBQYAAAAABAAEAPUAAACGAwAAAAA=&#10;" filled="f" stroked="f">
                    <v:textbox style="mso-fit-shape-to-text:t" inset="0,0,0,0">
                      <w:txbxContent>
                        <w:p w:rsidR="00C736B5" w:rsidRDefault="0061529B">
                          <w:r>
                            <w:rPr>
                              <w:rFonts w:ascii=".VnArial" w:hAnsi=".VnArial" w:cs=".VnArial"/>
                              <w:color w:val="000000"/>
                              <w:sz w:val="18"/>
                              <w:szCs w:val="18"/>
                            </w:rPr>
                            <w:t>®Òu nhau 20x20 mm</w:t>
                          </w:r>
                        </w:p>
                      </w:txbxContent>
                    </v:textbox>
                  </v:rect>
                  <v:shape id="Freeform 139" o:spid="_x0000_s1160" style="position:absolute;left:2878;top:3296;width:85;height:183;visibility:visible;mso-wrap-style:square;v-text-anchor:top" coordsize="256,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QsIA&#10;AADdAAAADwAAAGRycy9kb3ducmV2LnhtbERPS4vCMBC+L/gfwgje1kRBWbpGEa0gqAdfLHsbmtm2&#10;2ExKE7X+eyMseJuP7zmTWWsrcaPGl441DPoKBHHmTMm5htNx9fkFwgdkg5Vj0vAgD7Np52OCiXF3&#10;3tPtEHIRQ9gnqKEIoU6k9FlBFn3f1cSR+3ONxRBhk0vT4D2G20oOlRpLiyXHhgJrWhSUXQ5XqyG1&#10;5lxfOa1+t7vN0m72Kv/Zplr3uu38G0SgNrzF/+61ifPVaAivb+IJcvo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f/9CwgAAAN0AAAAPAAAAAAAAAAAAAAAAAJgCAABkcnMvZG93&#10;bnJldi54bWxQSwUGAAAAAAQABAD1AAAAhwMAAAAA&#10;" path="m,550l80,532r72,-41l208,430r36,-73l256,275,244,194,208,119,152,58,80,18,,e" filled="f" strokeweight="33e-5mm">
                    <v:path arrowok="t" o:connecttype="custom" o:connectlocs="0,183;27,177;50,163;69,143;81,119;85,92;81,65;69,40;50,19;27,6;0,0" o:connectangles="0,0,0,0,0,0,0,0,0,0,0"/>
                  </v:shape>
                  <v:shape id="Freeform 140" o:spid="_x0000_s1161" style="position:absolute;left:2903;top:3584;width:125;height:172;visibility:visible;mso-wrap-style:square;v-text-anchor:top" coordsize="375,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1RVsMA&#10;AADdAAAADwAAAGRycy9kb3ducmV2LnhtbERPyWrDMBC9F/oPYgq5JXKbZsGNEupAwGDI/gETa2qb&#10;WiNjqbb791Ug0Ns83jqrzWBq0VHrKssKXicRCOLc6ooLBdfLbrwE4TyyxtoyKfglB5v189MKY217&#10;PlF39oUIIexiVFB638RSurwkg25iG+LAfdnWoA+wLaRusQ/hppZvUTSXBisODSU2tC0p/z7/GAUL&#10;d7hc37Ok2c+OWV3INLnttolSo5fh8wOEp8H/ix/uVIf50WwK92/CC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71RVsMAAADdAAAADwAAAAAAAAAAAAAAAACYAgAAZHJzL2Rv&#10;d25yZXYueG1sUEsFBgAAAAAEAAQA9QAAAIgDAAAAAA==&#10;" path="m239,515r65,-52l350,395r25,-78l375,234,351,155,304,87,240,36,162,6,80,,,19e" filled="f" strokeweight="33e-5mm">
                    <v:path arrowok="t" o:connecttype="custom" o:connectlocs="80,172;101,155;117,132;125,106;125,78;117,52;101,29;80,12;54,2;27,0;0,6" o:connectangles="0,0,0,0,0,0,0,0,0,0,0"/>
                  </v:shape>
                  <v:shape id="Freeform 141" o:spid="_x0000_s1162" style="position:absolute;left:3054;top:3816;width:160;height:144;visibility:visible;mso-wrap-style:square;v-text-anchor:top" coordsize="479,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5XMsYA&#10;AADdAAAADwAAAGRycy9kb3ducmV2LnhtbERPTWvCQBC9C/0PyxS8FN1UtGjqKqKIipcatfQ4ZKdJ&#10;aHY2Zrcx9dd3CwVv83ifM523phQN1a6wrOC5H4EgTq0uOFNwOq57YxDOI2ssLZOCH3Iwnz10phhr&#10;e+UDNYnPRAhhF6OC3PsqltKlORl0fVsRB+7T1gZ9gHUmdY3XEG5KOYiiF2mw4NCQY0XLnNKv5Nso&#10;mDztLrdFsz7v37DdfJyHZrcavSvVfWwXryA8tf4u/ndvdZgfjYbw9004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95XMsYAAADdAAAADwAAAAAAAAAAAAAAAACYAgAAZHJz&#10;L2Rvd25yZXYueG1sUEsFBgAAAAAEAAQA9QAAAIsDAAAAAA==&#10;" path="m430,432r37,-74l479,277,467,195,431,120,375,60,304,19,224,,141,7,64,38,,89e" filled="f" strokeweight="33e-5mm">
                    <v:path arrowok="t" o:connecttype="custom" o:connectlocs="144,144;156,119;160,92;156,65;144,40;125,20;102,6;75,0;47,2;21,13;0,30" o:connectangles="0,0,0,0,0,0,0,0,0,0,0"/>
                  </v:shape>
                  <v:shape id="Freeform 142" o:spid="_x0000_s1163" style="position:absolute;left:3859;top:3816;width:159;height:144;visibility:visible;mso-wrap-style:square;v-text-anchor:top" coordsize="478,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8g0cMA&#10;AADdAAAADwAAAGRycy9kb3ducmV2LnhtbERPyWrDMBC9F/oPYgq5NXJDHYIbJZRCwJcenKXkOFhT&#10;y8QaGUmxnb+vCoHc5vHWWW8n24mBfGgdK3ibZyCIa6dbbhQcD7vXFYgQkTV2jknBjQJsN89Payy0&#10;G7miYR8bkUI4FKjAxNgXUobakMUwdz1x4n6dtxgT9I3UHscUbju5yLKltNhyajDY05eh+rK/WgV5&#10;abrjN/mfajrtqnJcnYfL+1mp2cv0+QEi0hQf4ru71Gl+lufw/006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y8g0cMAAADdAAAADwAAAAAAAAAAAAAAAACYAgAAZHJzL2Rv&#10;d25yZXYueG1sUEsFBgAAAAAEAAQA9QAAAIgDAAAAAA==&#10;" path="m478,89l414,38,338,7,255,,175,19,104,60,47,120,12,195,,277r13,81l49,432e" filled="f" strokeweight="33e-5mm">
                    <v:path arrowok="t" o:connecttype="custom" o:connectlocs="159,30;138,13;112,2;85,0;58,6;35,20;16,40;4,65;0,92;4,119;16,144" o:connectangles="0,0,0,0,0,0,0,0,0,0,0"/>
                  </v:shape>
                  <v:shape id="Freeform 143" o:spid="_x0000_s1164" style="position:absolute;left:4044;top:3584;width:125;height:172;visibility:visible;mso-wrap-style:square;v-text-anchor:top" coordsize="375,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ryzsEA&#10;AADdAAAADwAAAGRycy9kb3ducmV2LnhtbERP24rCMBB9F/yHMIJvmipelq5RrCAIgvcPmG1m22Iz&#10;KU3U+vdGEHybw7nObNGYUtypdoVlBYN+BII4tbrgTMHlvO79gHAeWWNpmRQ8ycFi3m7NMNb2wUe6&#10;n3wmQgi7GBXk3lexlC7NyaDr24o4cP+2NugDrDOpa3yEcFPKYRRNpMGCQ0OOFa1ySq+nm1Ewdfvz&#10;ZbRNqt34sC0zuUn+1qtEqW6nWf6C8NT4r/jj3ugwPxpP4P1NOEHO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K8s7BAAAA3QAAAA8AAAAAAAAAAAAAAAAAmAIAAGRycy9kb3du&#10;cmV2LnhtbFBLBQYAAAAABAAEAPUAAACGAwAAAAA=&#10;" path="m375,19l294,,212,6,135,36,71,87,25,155,,234r1,83l25,395r46,68l136,515e" filled="f" strokeweight="33e-5mm">
                    <v:path arrowok="t" o:connecttype="custom" o:connectlocs="125,6;98,0;71,2;45,12;24,29;8,52;0,78;0,106;8,132;24,155;45,172" o:connectangles="0,0,0,0,0,0,0,0,0,0,0"/>
                  </v:shape>
                  <v:shape id="Freeform 144" o:spid="_x0000_s1165" style="position:absolute;left:4109;top:3296;width:85;height:183;visibility:visible;mso-wrap-style:square;v-text-anchor:top" coordsize="256,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hc2sQA&#10;AADdAAAADwAAAGRycy9kb3ducmV2LnhtbERPTWvCQBC9F/wPywi91d0WqiW6hqIpCNqDaUW8Ddlp&#10;EpqdDdk1xn/vFoTe5vE+Z5EOthE9db52rOF5okAQF87UXGr4/vp4egPhA7LBxjFpuJKHdDl6WGBi&#10;3IX31OehFDGEfYIaqhDaREpfVGTRT1xLHLkf11kMEXalNB1eYrht5ItSU2mx5thQYUuriorf/Gw1&#10;ZNYc2jNnzWn3uV3b7V6Vx12m9eN4eJ+DCDSEf/HdvTFxvnqdwd838QS5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IXNrEAAAA3QAAAA8AAAAAAAAAAAAAAAAAmAIAAGRycy9k&#10;b3ducmV2LnhtbFBLBQYAAAAABAAEAPUAAACJAwAAAAA=&#10;" path="m256,l176,18,104,58,48,119,12,194,,275r12,82l48,430r56,61l176,532r80,18e" filled="f" strokeweight="33e-5mm">
                    <v:path arrowok="t" o:connecttype="custom" o:connectlocs="85,0;58,6;35,19;16,40;4,65;0,92;4,119;16,143;35,163;58,177;85,183" o:connectangles="0,0,0,0,0,0,0,0,0,0,0"/>
                  </v:shape>
                  <v:shape id="Freeform 145" o:spid="_x0000_s1166" style="position:absolute;left:4044;top:3019;width:125;height:171;visibility:visible;mso-wrap-style:square;v-text-anchor:top" coordsize="375,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nDJ8YA&#10;AADdAAAADwAAAGRycy9kb3ducmV2LnhtbESP3WrCQBCF7wu+wzKCd3Wj1CrRVYwgCELr3wOM2TEJ&#10;ZmdDdqvx7TsXhd7NcM6c881i1blaPagNlWcDo2ECijj3tuLCwOW8fZ+BChHZYu2ZDLwowGrZe1tg&#10;av2Tj/Q4xUJJCIcUDZQxNqnWIS/JYRj6hli0m28dRlnbQtsWnxLuaj1Okk/tsGJpKLGhTUn5/fTj&#10;DEzD9/nysc+ar8lhXxd6l123m8yYQb9bz0FF6uK/+e96ZwU/mQiufCMj6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RnDJ8YAAADdAAAADwAAAAAAAAAAAAAAAACYAgAAZHJz&#10;L2Rvd25yZXYueG1sUEsFBgAAAAAEAAQA9QAAAIsDAAAAAA==&#10;" path="m136,l71,51,25,119,1,198,,281r25,78l71,427r64,52l212,509r82,6l375,496e" filled="f" strokeweight="33e-5mm">
                    <v:path arrowok="t" o:connecttype="custom" o:connectlocs="45,0;24,17;8,40;0,66;0,93;8,119;24,142;45,159;71,169;98,171;125,165" o:connectangles="0,0,0,0,0,0,0,0,0,0,0"/>
                  </v:shape>
                  <v:shape id="Freeform 146" o:spid="_x0000_s1167" style="position:absolute;left:3859;top:2815;width:159;height:144;visibility:visible;mso-wrap-style:square;v-text-anchor:top" coordsize="478,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Iq1MMA&#10;AADdAAAADwAAAGRycy9kb3ducmV2LnhtbERPTWvCQBC9F/oflin0VjdKFZu6SikIufQQtcXjkB2z&#10;wexs2F2T9N+7guBtHu9zVpvRtqInHxrHCqaTDARx5XTDtYLDfvu2BBEissbWMSn4pwCb9fPTCnPt&#10;Bi6p38VapBAOOSowMXa5lKEyZDFMXEecuJPzFmOCvpba45DCbStnWbaQFhtODQY7+jZUnXcXq2Be&#10;mPbwQ/6vHH+3ZTEsj/35/ajU68v49Qki0hgf4ru70Gl+Nv+A2zfpBL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mIq1MMAAADdAAAADwAAAAAAAAAAAAAAAACYAgAAZHJzL2Rv&#10;d25yZXYueG1sUEsFBgAAAAAEAAQA9QAAAIgDAAAAAA==&#10;" path="m49,l13,74,,156r12,81l47,311r57,61l175,414r80,18l338,425r76,-30l478,342e" filled="f" strokeweight="33e-5mm">
                    <v:path arrowok="t" o:connecttype="custom" o:connectlocs="16,0;4,25;0,52;4,79;16,104;35,124;58,138;85,144;112,142;138,132;159,114" o:connectangles="0,0,0,0,0,0,0,0,0,0,0"/>
                  </v:shape>
                  <v:shape id="Freeform 147" o:spid="_x0000_s1168" style="position:absolute;left:3593;top:2724;width:179;height:106;visibility:visible;mso-wrap-style:square;v-text-anchor:top" coordsize="536,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BH78UA&#10;AADdAAAADwAAAGRycy9kb3ducmV2LnhtbESPQWvDMAyF74X9B6PCbq3THdqR1Slrx2CEXdaUnoWt&#10;JiGxHGKvyf79dBjsJvGe3vu0P8y+V3caYxvYwGadgSK2wbVcG7hU76tnUDEhO+wDk4EfinAoHhZ7&#10;zF2Y+Ivu51QrCeGYo4EmpSHXOtqGPMZ1GIhFu4XRY5J1rLUbcZJw3+unLNtqjy1LQ4MDnRqy3fnb&#10;G3AWu+nzasty567H07Gs7G33Zszjcn59AZVoTv/mv+sPJ/jZVvjlGxlB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UEfvxQAAAN0AAAAPAAAAAAAAAAAAAAAAAJgCAABkcnMv&#10;ZG93bnJldi54bWxQSwUGAAAAAAQABAD1AAAAigMAAAAA&#10;" path="m1,l,83r24,79l70,230r65,51l212,312r81,6l374,299r71,-41l501,197r35,-74e" filled="f" strokeweight="33e-5mm">
                    <v:path arrowok="t" o:connecttype="custom" o:connectlocs="0,0;0,28;8,54;23,77;45,94;71,104;98,106;125,100;149,86;167,66;179,41" o:connectangles="0,0,0,0,0,0,0,0,0,0,0"/>
                  </v:shape>
                  <v:shape id="Freeform 148" o:spid="_x0000_s1169" style="position:absolute;left:3300;top:2724;width:179;height:106;visibility:visible;mso-wrap-style:square;v-text-anchor:top" coordsize="536,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zidMEA&#10;AADdAAAADwAAAGRycy9kb3ducmV2LnhtbERPS4vCMBC+C/6HMMLeNHUPKl1TWV0WluLFB56HZPrA&#10;ZlKarK3/3giCt/n4nrPeDLYRN+p87VjBfJaAINbO1FwqOJ9+pysQPiAbbByTgjt52GTj0RpT43o+&#10;0O0YShFD2KeooAqhTaX0uiKLfuZa4sgVrrMYIuxKaTrsY7ht5GeSLKTFmmNDhS3tKtLX479VYDRe&#10;+/1F5/nSXLa7bX7SxfJHqY/J8P0FItAQ3uKX+8/E+cliDs9v4gkye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4c4nTBAAAA3QAAAA8AAAAAAAAAAAAAAAAAmAIAAGRycy9kb3du&#10;cmV2LnhtbFBLBQYAAAAABAAEAPUAAACGAwAAAAA=&#10;" path="m,123r36,74l91,258r71,41l243,318r82,-6l401,281r65,-51l512,162,536,83,536,e" filled="f" strokeweight="33e-5mm">
                    <v:path arrowok="t" o:connecttype="custom" o:connectlocs="0,41;12,66;30,86;54,100;81,106;109,104;134,94;156,77;171,54;179,28;179,0" o:connectangles="0,0,0,0,0,0,0,0,0,0,0"/>
                  </v:shape>
                  <v:shape id="Freeform 149" o:spid="_x0000_s1170" style="position:absolute;left:3054;top:2815;width:160;height:144;visibility:visible;mso-wrap-style:square;v-text-anchor:top" coordsize="479,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egYMUA&#10;AADdAAAADwAAAGRycy9kb3ducmV2LnhtbERPS2vCQBC+F/wPywheim6UVjS6ilSkFS++8ThkxySY&#10;nU2z25j213eFQm/z8T1nOm9MIWqqXG5ZQb8XgSBOrM45VXA8rLojEM4jaywsk4JvcjCftZ6mGGt7&#10;5x3Ve5+KEMIuRgWZ92UspUsyMuh6tiQO3NVWBn2AVSp1hfcQbgo5iKKhNJhzaMiwpLeMktv+yygY&#10;P68/fxb16rTZYvN+Ob2Y9fL1rFSn3SwmIDw1/l/85/7QYX40HMDjm3CCn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6BgxQAAAN0AAAAPAAAAAAAAAAAAAAAAAJgCAABkcnMv&#10;ZG93bnJldi54bWxQSwUGAAAAAAQABAD1AAAAigMAAAAA&#10;" path="m,342r64,53l141,425r83,7l304,414r71,-42l431,311r36,-74l479,156,467,74,430,e" filled="f" strokeweight="33e-5mm">
                    <v:path arrowok="t" o:connecttype="custom" o:connectlocs="0,114;21,132;47,142;75,144;102,138;125,124;144,104;156,79;160,52;156,25;144,0" o:connectangles="0,0,0,0,0,0,0,0,0,0,0"/>
                  </v:shape>
                  <v:shape id="Freeform 150" o:spid="_x0000_s1171" style="position:absolute;left:2903;top:3019;width:125;height:171;visibility:visible;mso-wrap-style:square;v-text-anchor:top" coordsize="375,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Gb68IA&#10;AADdAAAADwAAAGRycy9kb3ducmV2LnhtbERP24rCMBB9F/yHMIJva6qu3aVrFCsIguD9A2absS02&#10;k9JE7f69ERZ8m8O5znTemkrcqXGlZQXDQQSCOLO65FzB+bT6+AbhPLLGyjIp+CMH81m3M8VE2wcf&#10;6H70uQgh7BJUUHhfJ1K6rCCDbmBr4sBdbGPQB9jkUjf4COGmkqMoiqXBkkNDgTUtC8qux5tR8OV2&#10;p/PnJq23k/2myuU6/V0tU6X6vXbxA8JT69/if/dah/lRPIbXN+EEO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0ZvrwgAAAN0AAAAPAAAAAAAAAAAAAAAAAJgCAABkcnMvZG93&#10;bnJldi54bWxQSwUGAAAAAAQABAD1AAAAhwMAAAAA&#10;" path="m,496r80,19l162,509r78,-30l304,427r47,-68l375,281r,-83l350,119,304,51,239,e" filled="f" strokeweight="33e-5mm">
                    <v:path arrowok="t" o:connecttype="custom" o:connectlocs="0,165;27,171;54,169;80,159;101,142;117,119;125,93;125,66;117,40;101,17;80,0" o:connectangles="0,0,0,0,0,0,0,0,0,0,0"/>
                  </v:shape>
                  <v:line id="Line 151" o:spid="_x0000_s1172" style="position:absolute;flip:x;visibility:visible;mso-wrap-style:square" from="2878,3184" to="2903,3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zdF8YAAADdAAAADwAAAGRycy9kb3ducmV2LnhtbESP3WrDMAyF7wd7B6PB7lZ7oy1ZVreE&#10;QaGjHaU/DyBiNUkXy8F2m+zt58KgdxLn6HxHs8VgW3ElHxrHGl5HCgRx6UzDlYbjYfmSgQgR2WDr&#10;mDT8UoDF/PFhhrlxPe/ouo+VSCEcctRQx9jlUoayJoth5DripJ2ctxjT6itpPPYp3LbyTamptNhw&#10;ItTY0WdN5c/+YhP3vFurY1FsM7f2/fskm3zT5kvr56eh+AARaYh38//1yqT6ajqG2zdpBDn/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xc3RfGAAAA3QAAAA8AAAAAAAAA&#10;AAAAAAAAoQIAAGRycy9kb3ducmV2LnhtbFBLBQYAAAAABAAEAPkAAACUAwAAAAA=&#10;" strokeweight="33e-5mm"/>
                  <v:line id="Line 152" o:spid="_x0000_s1173" style="position:absolute;visibility:visible;mso-wrap-style:square" from="2983,3756" to="3054,3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P07MIAAADdAAAADwAAAGRycy9kb3ducmV2LnhtbERP32vCMBB+H/g/hBv4NtMJdqUzFZUJ&#10;vo3ptuejuTbF5lKTTOt/bwaDvd3H9/OWq9H24kI+dI4VPM8yEMS10x23Cj6Pu6cCRIjIGnvHpOBG&#10;AVbV5GGJpXZX/qDLIbYihXAoUYGJcSilDLUhi2HmBuLENc5bjAn6VmqP1xRueznPslxa7Dg1GBxo&#10;a6g+HX6sguJsvtk1fn7bMPqX/WKXv71/KTV9HNevICKN8V/8597rND/LF/D7TTpBVn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jP07MIAAADdAAAADwAAAAAAAAAAAAAA&#10;AAChAgAAZHJzL2Rvd25yZXYueG1sUEsFBgAAAAAEAAQA+QAAAJADAAAAAA==&#10;" strokeweight="33e-5mm"/>
                  <v:line id="Line 153" o:spid="_x0000_s1174" style="position:absolute;visibility:visible;mso-wrap-style:square" from="3197,3960" to="3271,39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Fqm8AAAADdAAAADwAAAGRycy9kb3ducmV2LnhtbERPS2sCMRC+F/wPYQRvNVvBrWyNUkXB&#10;m9TXediMm6WbyZpEXf+9EQq9zcf3nOm8s424kQ+1YwUfwwwEcel0zZWCw379PgERIrLGxjEpeFCA&#10;+az3NsVCuzv/0G0XK5FCOBSowMTYFlKG0pDFMHQtceLOzluMCfpKao/3FG4bOcqyXFqsOTUYbGlp&#10;qPzdXa2CycWc2J396LFg9J+b8TpfbY9KDfrd9xeISF38F/+5NzrNz/IcXt+kE+Ts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bhapvAAAAA3QAAAA8AAAAAAAAAAAAAAAAA&#10;oQIAAGRycy9kb3ducmV2LnhtbFBLBQYAAAAABAAEAPkAAACOAwAAAAA=&#10;" strokeweight="33e-5mm"/>
                  <v:line id="Line 154" o:spid="_x0000_s1175" style="position:absolute;flip:y;visibility:visible;mso-wrap-style:square" from="4018,3756" to="4089,3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5DYMYAAADdAAAADwAAAGRycy9kb3ducmV2LnhtbESP3WrDMAyF7wd7B6NB71Z7g3ZZVreE&#10;waCjHaU/DyBiNUkXy8H2muzt60KhdxLn6HxHs8VgW3EmHxrHGl7GCgRx6UzDlYbD/us5AxEissHW&#10;MWn4pwCL+ePDDHPjet7SeRcrkUI45KihjrHLpQxlTRbD2HXESTs6bzGm1VfSeOxTuG3lq1JTabHh&#10;RKixo8+ayt/dn03c03alDkWxydzK9++TbPJD62+tR09D8QEi0hDv5tv10qT6avoG12/SCHJ+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yOQ2DGAAAA3QAAAA8AAAAAAAAA&#10;AAAAAAAAoQIAAGRycy9kb3ducmV2LnhtbFBLBQYAAAAABAAEAPkAAACUAwAAAAA=&#10;" strokeweight="33e-5mm"/>
                  <v:line id="Line 155" o:spid="_x0000_s1176" style="position:absolute;flip:y;visibility:visible;mso-wrap-style:square" from="4169,3479" to="4194,35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HXEsUAAADdAAAADwAAAGRycy9kb3ducmV2LnhtbESPzUrDQBDH74LvsIzQm91VaEljtyUU&#10;CkoVae0DDNkxiWZnw+7apG/vHARvM8z/4zfr7eR7daGYusAWHuYGFHEdXMeNhfPH/r4AlTKywz4w&#10;WbhSgu3m9maNpQsjH+lyyo2SEE4lWmhzHkqtU92SxzQPA7HcPkP0mGWNjXYRRwn3vX40Zqk9diwN&#10;LQ60a6n+Pv146f06Hsy5qt6LcIjjalEs3uj1xdrZ3VQ9gco05X/xn/vZCb5ZCq58IyPo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RHXEsUAAADdAAAADwAAAAAAAAAA&#10;AAAAAAChAgAAZHJzL2Rvd25yZXYueG1sUEsFBgAAAAAEAAQA+QAAAJMDAAAAAA==&#10;" strokeweight="33e-5mm"/>
                  <v:line id="Line 156" o:spid="_x0000_s1177" style="position:absolute;flip:x y;visibility:visible;mso-wrap-style:square" from="4169,3184" to="4194,3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UTnMMAAADdAAAADwAAAGRycy9kb3ducmV2LnhtbERPTWsCMRC9F/wPYQRvNasFW1eziwii&#10;UA/tth68DZtxs7iZLEmq23/fFAq9zeN9zrocbCdu5EPrWMFsmoEgrp1uuVHw+bF7fAERIrLGzjEp&#10;+KYAZTF6WGOu3Z3f6VbFRqQQDjkqMDH2uZShNmQxTF1PnLiL8xZjgr6R2uM9hdtOzrNsIS22nBoM&#10;9rQ1VF+rL6vgrMnvn/ZY0Wb3NnPm+BqOp2elJuNhswIRaYj/4j/3Qaf52WIJv9+kE2T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mVE5zDAAAA3QAAAA8AAAAAAAAAAAAA&#10;AAAAoQIAAGRycy9kb3ducmV2LnhtbFBLBQYAAAAABAAEAPkAAACRAwAAAAA=&#10;" strokeweight="33e-5mm"/>
                  <v:line id="Line 157" o:spid="_x0000_s1178" style="position:absolute;flip:x y;visibility:visible;mso-wrap-style:square" from="4018,2929" to="4089,30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Ys3MUAAADdAAAADwAAAGRycy9kb3ducmV2LnhtbESPQWsCMRCF74X+hzAFbzVrhSqrUaQg&#10;FupB1/bgbdhMN0s3kyVJdfvvOwfB2wzvzXvfLNeD79SFYmoDG5iMC1DEdbAtNwY+T9vnOaiUkS12&#10;gcnAHyVYrx4flljacOUjXarcKAnhVKIBl3Nfap1qRx7TOPTEon2H6DHLGhttI14l3Hf6pShetceW&#10;pcFhT2+O6p/q1xs4W4q76Q4r2mwPk+D2H2n/NTNm9DRsFqAyDfluvl2/W8EvZsIv38gIe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XYs3MUAAADdAAAADwAAAAAAAAAA&#10;AAAAAAChAgAAZHJzL2Rvd25yZXYueG1sUEsFBgAAAAAEAAQA+QAAAJMDAAAAAA==&#10;" strokeweight="33e-5mm"/>
                  <v:line id="Line 158" o:spid="_x0000_s1179" style="position:absolute;flip:x y;visibility:visible;mso-wrap-style:square" from="3772,2765" to="3875,28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jqJR8IAAADdAAAADwAAAGRycy9kb3ducmV2LnhtbERPTWsCMRC9F/wPYYTeanYrVFmNIoIo&#10;1EO76sHbsBk3i5vJkqS6/ntTKPQ2j/c582VvW3EjHxrHCvJRBoK4crrhWsHxsHmbgggRWWPrmBQ8&#10;KMByMXiZY6Hdnb/pVsZapBAOBSowMXaFlKEyZDGMXEecuIvzFmOCvpba4z2F21a+Z9mHtNhwajDY&#10;0dpQdS1/rIKzJr8db7Gk1eYrd2b/GfaniVKvw341AxGpj//iP/dOp/nZJIffb9IJcvE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jqJR8IAAADdAAAADwAAAAAAAAAAAAAA&#10;AAChAgAAZHJzL2Rvd25yZXYueG1sUEsFBgAAAAAEAAQA+QAAAJADAAAAAA==&#10;" strokeweight="33e-5mm"/>
                  <v:line id="Line 159" o:spid="_x0000_s1180" style="position:absolute;flip:x;visibility:visible;mso-wrap-style:square" from="3479,2724" to="3593,27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B2JcYAAADdAAAADwAAAGRycy9kb3ducmV2LnhtbESP0WoCMRBF3wv9hzAF32pSQbuuRlkK&#10;hYotResHDJtxd+1msiSpu/59Iwi+zXDv3HNnuR5sK87kQ+NYw8tYgSAunWm40nD4eX/OQISIbLB1&#10;TBouFGC9enxYYm5czzs672MlUgiHHDXUMXa5lKGsyWIYu444aUfnLca0+koaj30Kt62cKDWTFhtO&#10;hBo7equp/N3/2cQ97bbqUBTfmdv6fj7Npl/0udF69DQUCxCRhng3364/TKqvXidw/SaNIF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kgdiXGAAAA3QAAAA8AAAAAAAAA&#10;AAAAAAAAoQIAAGRycy9kb3ducmV2LnhtbFBLBQYAAAAABAAEAPkAAACUAwAAAAA=&#10;" strokeweight="33e-5mm"/>
                  <v:line id="Line 160" o:spid="_x0000_s1181" style="position:absolute;flip:x;visibility:visible;mso-wrap-style:square" from="3197,2765" to="3300,28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mzTvscAAADdAAAADwAAAGRycy9kb3ducmV2LnhtbESP3WrDMAyF7wd7B6NC71a7K93StG4J&#10;g0FHV0Z/HkDEapItloPtNtnbz4PB7iTO0fmOVpvBtuJGPjSONUwnCgRx6UzDlYbz6fUhAxEissHW&#10;MWn4pgCb9f3dCnPjej7Q7RgrkUI45KihjrHLpQxlTRbDxHXESbs4bzGm1VfSeOxTuG3lo1JP0mLD&#10;iVBjRy81lV/Hq03cz8NOnYviI3M73y/m2XxP729aj0dDsQQRaYj/5r/rrUn11fMMfr9JI8j1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WbNO+xwAAAN0AAAAPAAAAAAAA&#10;AAAAAAAAAKECAABkcnMvZG93bnJldi54bWxQSwUGAAAAAAQABAD5AAAAlQMAAAAA&#10;" strokeweight="33e-5mm"/>
                  <v:line id="Line 161" o:spid="_x0000_s1182" style="position:absolute;flip:x;visibility:visible;mso-wrap-style:square" from="2983,2929" to="3054,30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VLyscAAADdAAAADwAAAGRycy9kb3ducmV2LnhtbESP3WrDMAyF7wd7B6NC71a7o93StG4J&#10;g0FHV0Z/HkDEapItloPtNtnbz4PB7iTO0fmOVpvBtuJGPjSONUwnCgRx6UzDlYbz6fUhAxEissHW&#10;MWn4pgCb9f3dCnPjej7Q7RgrkUI45KihjrHLpQxlTRbDxHXESbs4bzGm1VfSeOxTuG3lo1JP0mLD&#10;iVBjRy81lV/Hq03cz8NOnYviI3M73y/m2XxP729aj0dDsQQRaYj/5r/rrUn11fMMfr9JI8j1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hUvKxwAAAN0AAAAPAAAAAAAA&#10;AAAAAAAAAKECAABkcnMvZG93bnJldi54bWxQSwUGAAAAAAQABAD5AAAAlQMAAAAA&#10;" strokeweight="33e-5mm"/>
                  <v:line id="Line 162" o:spid="_x0000_s1183" style="position:absolute;visibility:visible;mso-wrap-style:square" from="601,724" to="602,1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iMcAAAADdAAAADwAAAGRycy9kb3ducmV2LnhtbERPS4vCMBC+C/6HMII3TRV80DWKLit4&#10;E93V89CMTdlmUpOo9d8bYWFv8/E9Z7FqbS3u5EPlWMFomIEgLpyuuFTw870dzEGEiKyxdkwKnhRg&#10;tex2Fphr9+AD3Y+xFCmEQ44KTIxNLmUoDFkMQ9cQJ+7ivMWYoC+l9vhI4baW4yybSosVpwaDDX0a&#10;Kn6PN6tgfjVndhc/fm4Y/Ww32U6/9iel+r12/QEiUhv/xX/unU7zs9kE3t+kE+Ty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PqYjHAAAAA3QAAAA8AAAAAAAAAAAAAAAAA&#10;oQIAAGRycy9kb3ducmV2LnhtbFBLBQYAAAAABAAEAPkAAACOAwAAAAA=&#10;" strokeweight="33e-5mm"/>
                  <v:line id="Line 163" o:spid="_x0000_s1184" style="position:absolute;visibility:visible;mso-wrap-style:square" from="601,543" to="602,6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j8RsIAAADdAAAADwAAAGRycy9kb3ducmV2LnhtbERPyWrDMBC9F/oPYgK5NXICcYwbOaSl&#10;gdxKs/Q8WGPLxBq5kpo4f18VCr3N462z3oy2F1fyoXOsYD7LQBDXTnfcKjgdd08FiBCRNfaOScGd&#10;Amyqx4c1ltrd+IOuh9iKFMKhRAUmxqGUMtSGLIaZG4gT1zhvMSboW6k93lK47eUiy3JpsePUYHCg&#10;V0P15fBtFRRf5pNd4xf3F0a/2i93+dv7WanpZNw+g4g0xn/xn3uv0/xslcPvN+kEWf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zj8RsIAAADdAAAADwAAAAAAAAAAAAAA&#10;AAChAgAAZHJzL2Rvd25yZXYueG1sUEsFBgAAAAAEAAQA+QAAAJADAAAAAA==&#10;" strokeweight="33e-5mm"/>
                  <v:shape id="Freeform 164" o:spid="_x0000_s1185" style="position:absolute;left:601;top:292;width:1175;height:251;visibility:visible;mso-wrap-style:square;v-text-anchor:top" coordsize="352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W1TMQA&#10;AADdAAAADwAAAGRycy9kb3ducmV2LnhtbERPTWvCQBC9C/0PyxS8SN0o0pToKkUQ9SBUq/chOybB&#10;7Gya3WjMr3cFobd5vM+ZLVpTiivVrrCsYDSMQBCnVhecKTj+rj6+QDiPrLG0TAru5GAxf+vNMNH2&#10;xnu6HnwmQgi7BBXk3leJlC7NyaAb2oo4cGdbG/QB1pnUNd5CuCnlOIo+pcGCQ0OOFS1zSi+Hxij4&#10;m4x+VvG26QbrvevWxxN1u7JRqv/efk9BeGr9v/jl3ugwP4pjeH4TTp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VtUzEAAAA3QAAAA8AAAAAAAAAAAAAAAAAmAIAAGRycy9k&#10;b3ducmV2LnhtbFBLBQYAAAAABAAEAPUAAACJAwAAAAA=&#10;" path="m3526,754r-8,-66l3497,622r-37,-67l3405,487r-70,-67l3249,355,3147,293,3031,236,2902,183,2762,136,2611,95,2452,62,2286,36,2114,16,1939,4,1762,,1586,4,1411,16,1240,36,1073,62,914,95,764,136,623,183,495,236,378,293,277,355r-86,65l120,487,66,555,28,622,6,688,,754e" filled="f" strokeweight="33e-5mm">
                    <v:path arrowok="t" o:connecttype="custom" o:connectlocs="1175,251;1172,229;1165,207;1153,185;1135,162;1111,140;1083,118;1049,98;1010,79;967,61;920,45;870,32;817,21;762,12;704,5;646,1;587,0;529,1;470,5;413,12;358,21;305,32;255,45;208,61;165,79;126,98;92,118;64,140;40,162;22,185;9,207;2,229;0,251" o:connectangles="0,0,0,0,0,0,0,0,0,0,0,0,0,0,0,0,0,0,0,0,0,0,0,0,0,0,0,0,0,0,0,0,0"/>
                  </v:shape>
                  <v:line id="Line 165" o:spid="_x0000_s1186" style="position:absolute;visibility:visible;mso-wrap-style:square" from="1776,543" to="1777,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vNr8QAAADdAAAADwAAAGRycy9kb3ducmV2LnhtbESPT2sCMRDF74V+hzCF3mpWwT+sRrGl&#10;greirZ6HzbhZ3Ey2SdT123cOBW8zvDfv/Wax6n2rrhRTE9jAcFCAIq6Cbbg28PO9eZuBShnZYhuY&#10;DNwpwWr5/LTA0oYb7+i6z7WSEE4lGnA5d6XWqXLkMQ1CRyzaKUSPWdZYaxvxJuG+1aOimGiPDUuD&#10;w44+HFXn/cUbmP26I4dTHN3fGeN0O95MPr8Oxry+9Os5qEx9fpj/r7dW8Iup4Mo3MoJe/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682vxAAAAN0AAAAPAAAAAAAAAAAA&#10;AAAAAKECAABkcnMvZG93bnJldi54bWxQSwUGAAAAAAQABAD5AAAAkgMAAAAA&#10;" strokeweight="33e-5mm"/>
                  <v:line id="Line 166" o:spid="_x0000_s1187" style="position:absolute;flip:x;visibility:visible;mso-wrap-style:square" from="576,696" to="601,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4TkVMYAAADdAAAADwAAAGRycy9kb3ducmV2LnhtbESP0WoCMRBF3wv9hzCCbzWxoF1XoyyF&#10;QsWWovUDhs24u7qZLEnqrn/fFAq+zXDv3HNntRlsK67kQ+NYw3SiQBCXzjRcaTh+vz1lIEJENtg6&#10;Jg03CrBZPz6sMDeu5z1dD7ESKYRDjhrqGLtcylDWZDFMXEectJPzFmNafSWNxz6F21Y+KzWXFhtO&#10;hBo7eq2pvBx+bOKe9zt1LIqvzO18v5hls0/62Go9Hg3FEkSkId7N/9fvJtVXLwv4+yaNI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eE5FTGAAAA3QAAAA8AAAAAAAAA&#10;AAAAAAAAoQIAAGRycy9kb3ducmV2LnhtbFBLBQYAAAAABAAEAPkAAACUAwAAAAA=&#10;" strokeweight="33e-5mm"/>
                  <v:shape id="Freeform 167" o:spid="_x0000_s1188" style="position:absolute;left:566;top:696;width:35;height:28;visibility:visible;mso-wrap-style:square;v-text-anchor:top" coordsize="105,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R3QcYA&#10;AADdAAAADwAAAGRycy9kb3ducmV2LnhtbESPQWvCQBCF7wX/wzJCb3WjQklTVxFBUbQHre15mp1m&#10;Q7OzIbvV+O87B6G3Gd6b976ZLXrfqAt1sQ5sYDzKQBGXwdZcGTi/r59yUDEhW2wCk4EbRVjMBw8z&#10;LGy48pEup1QpCeFYoAGXUltoHUtHHuMotMSifYfOY5K1q7Tt8CrhvtGTLHvWHmuWBoctrRyVP6df&#10;b2DqEq/f8pdNfZh87L7Ks/u87XtjHof98hVUoj79m+/XWyv4WS788o2Mo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hR3QcYAAADdAAAADwAAAAAAAAAAAAAAAACYAgAAZHJz&#10;L2Rvd25yZXYueG1sUEsFBgAAAAAEAAQA9QAAAIsDAAAAAA==&#10;" path="m31,84l105,,,48,31,84xe" fillcolor="black" stroked="f">
                    <v:path arrowok="t" o:connecttype="custom" o:connectlocs="10,28;35,0;0,16;10,28" o:connectangles="0,0,0,0"/>
                  </v:shape>
                  <v:shape id="Freeform 168" o:spid="_x0000_s1189" style="position:absolute;left:566;top:696;width:35;height:28;visibility:visible;mso-wrap-style:square;v-text-anchor:top" coordsize="105,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Iz/MQA&#10;AADdAAAADwAAAGRycy9kb3ducmV2LnhtbERPTWvCQBC9F/wPyxR6M5v0IBpdQysUWuihqx70NmTH&#10;JDY7G7KrSfvru4LQ2zze56yK0bbiSr1vHCvIkhQEcelMw5WC/e5tOgfhA7LB1jEp+CEPxXrysMLc&#10;uIE1XbehEjGEfY4K6hC6XEpf1mTRJ64jjtzJ9RZDhH0lTY9DDLetfE7TmbTYcGyosaNNTeX39mIV&#10;zIaF1J/6zFQ1+vejPbx+HS9aqafH8WUJItAY/sV397uJ89N5Brd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SM/zEAAAA3QAAAA8AAAAAAAAAAAAAAAAAmAIAAGRycy9k&#10;b3ducmV2LnhtbFBLBQYAAAAABAAEAPUAAACJAwAAAAA=&#10;" path="m31,84l105,,,48,31,84e" filled="f" strokeweight="33e-5mm">
                    <v:path arrowok="t" o:connecttype="custom" o:connectlocs="10,28;35,0;0,16;10,28" o:connectangles="0,0,0,0"/>
                  </v:shape>
                  <v:shape id="Freeform 169" o:spid="_x0000_s1190" style="position:absolute;left:566;top:669;width:35;height:43;visibility:visible;mso-wrap-style:square;v-text-anchor:top" coordsize="105,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LcUcUA&#10;AADdAAAADwAAAGRycy9kb3ducmV2LnhtbERPS2vCQBC+F/wPyxR6q5tK1RBdRcSKUjz4gPY4ZMck&#10;mJ2Nu9sY++u7hUJv8/E9ZzrvTC1acr6yrOCln4Agzq2uuFBwOr49pyB8QNZYWyYFd/Iwn/Uepphp&#10;e+M9tYdQiBjCPkMFZQhNJqXPSzLo+7YhjtzZOoMhQldI7fAWw00tB0kykgYrjg0lNrQsKb8cvoyC&#10;9W4xXKf8eR21H2Pntu+n79fVRamnx24xARGoC//iP/dGx/lJOoDfb+IJcv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YtxRxQAAAN0AAAAPAAAAAAAAAAAAAAAAAJgCAABkcnMv&#10;ZG93bnJldi54bWxQSwUGAAAAAAQABAD1AAAAigMAAAAA&#10;" path="m31,l,130,105,82,31,xe" fillcolor="black" stroked="f">
                    <v:path arrowok="t" o:connecttype="custom" o:connectlocs="10,0;0,43;35,27;10,0" o:connectangles="0,0,0,0"/>
                  </v:shape>
                  <v:shape id="Freeform 170" o:spid="_x0000_s1191" style="position:absolute;left:566;top:669;width:35;height:43;visibility:visible;mso-wrap-style:square;v-text-anchor:top" coordsize="105,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D7sQA&#10;AADdAAAADwAAAGRycy9kb3ducmV2LnhtbERPyWrDMBC9F/IPYgq9lEZuA8FxIpsQKPhQQrOQ89Sa&#10;WKbWyFiKY/99VSj0No+3zqYYbSsG6n3jWMHrPAFBXDndcK3gfHp/SUH4gKyxdUwKJvJQ5LOHDWba&#10;3flAwzHUIoawz1CBCaHLpPSVIYt+7jriyF1dbzFE2NdS93iP4baVb0mylBYbjg0GO9oZqr6PN6vg&#10;4+uy3064unV2COlUlp/PK1Mr9fQ4btcgAo3hX/znLnWcn6QL+P0mniD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Pg+7EAAAA3QAAAA8AAAAAAAAAAAAAAAAAmAIAAGRycy9k&#10;b3ducmV2LnhtbFBLBQYAAAAABAAEAPUAAACJAwAAAAA=&#10;" path="m31,l,130,105,82,31,e" filled="f" strokeweight="33e-5mm">
                    <v:path arrowok="t" o:connecttype="custom" o:connectlocs="10,0;0,43;35,27;10,0" o:connectangles="0,0,0,0"/>
                  </v:shape>
                  <v:shape id="Freeform 171" o:spid="_x0000_s1192" style="position:absolute;left:562;top:669;width:14;height:43;visibility:visible;mso-wrap-style:square;v-text-anchor:top" coordsize="4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Ua2cEA&#10;AADdAAAADwAAAGRycy9kb3ducmV2LnhtbERP22oCMRB9L/gPYYS+1UTbLroaRbRS0ScvHzBsxuzi&#10;ZrJsom7/vikIfZvDuc5s0bla3KkNlWcNw4ECQVx4U7HVcD5t3sYgQkQ2WHsmDT8UYDHvvcwwN/7B&#10;B7ofoxUphEOOGsoYm1zKUJTkMAx8Q5y4i28dxgRbK02LjxTuajlSKpMOK04NJTa0Kqm4Hm9Ow9fk&#10;E/eb99rurCrwulQuW387rV/73XIKIlIX/8VP99ak+Wr8AX/fpBPk/B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WFGtnBAAAA3QAAAA8AAAAAAAAAAAAAAAAAmAIAAGRycy9kb3du&#10;cmV2LnhtbFBLBQYAAAAABAAEAPUAAACGAwAAAAA=&#10;" path="m11,130l42,,,82r11,48xe" fillcolor="black" stroked="f">
                    <v:path arrowok="t" o:connecttype="custom" o:connectlocs="4,43;14,0;0,27;4,43" o:connectangles="0,0,0,0"/>
                  </v:shape>
                  <v:shape id="Freeform 172" o:spid="_x0000_s1193" style="position:absolute;left:562;top:669;width:14;height:43;visibility:visible;mso-wrap-style:square;v-text-anchor:top" coordsize="4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XyicEA&#10;AADdAAAADwAAAGRycy9kb3ducmV2LnhtbESPzQrCMBCE74LvEFbwpqmiItUoKgiCIPgDXpdmbYvN&#10;piRR69sbQfC2y8zONztfNqYST3K+tKxg0E9AEGdWl5wruJy3vSkIH5A1VpZJwZs8LBft1hxTbV98&#10;pOcp5CKGsE9RQRFCnUrps4IM+r6tiaN2s85giKvLpXb4iuGmksMkmUiDJUdCgTVtCsrup4eJkNLf&#10;R/tHvj1fr95lYXU8HGitVLfTrGYgAjXhb/5d73Ssn0zH8P0mjiAX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GF8onBAAAA3QAAAA8AAAAAAAAAAAAAAAAAmAIAAGRycy9kb3du&#10;cmV2LnhtbFBLBQYAAAAABAAEAPUAAACGAwAAAAA=&#10;" path="m11,130l42,,,82r11,48e" filled="f" strokeweight="33e-5mm">
                    <v:path arrowok="t" o:connecttype="custom" o:connectlocs="4,43;14,0;0,27;4,43" o:connectangles="0,0,0,0"/>
                  </v:shape>
                  <v:shape id="Freeform 173" o:spid="_x0000_s1194" style="position:absolute;left:562;top:669;width:14;height:27;visibility:visible;mso-wrap-style:square;v-text-anchor:top" coordsize="4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FiKMMA&#10;AADdAAAADwAAAGRycy9kb3ducmV2LnhtbERP24rCMBB9F/yHMIIvsqbrgytdo+iCNxZFXT9gthnb&#10;YjMpTbT1740g+DaHc53xtDGFuFHlcssKPvsRCOLE6pxTBae/xccIhPPIGgvLpOBODqaTdmuMsbY1&#10;H+h29KkIIexiVJB5X8ZSuiQjg65vS+LAnW1l0AdYpVJXWIdwU8hBFA2lwZxDQ4Yl/WSUXI5Xo+Br&#10;X+zK1Xbzy+vtsu752fy0/58r1e00s28Qnhr/Fr/cax3mR6MhPL8JJ8j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6FiKMMAAADdAAAADwAAAAAAAAAAAAAAAACYAgAAZHJzL2Rv&#10;d25yZXYueG1sUEsFBgAAAAAEAAQA9QAAAIgDAAAAAA==&#10;" path="m11,36l,82,42,,11,36xe" fillcolor="black" stroked="f">
                    <v:path arrowok="t" o:connecttype="custom" o:connectlocs="4,12;0,27;14,0;4,12" o:connectangles="0,0,0,0"/>
                  </v:shape>
                  <v:shape id="Freeform 174" o:spid="_x0000_s1195" style="position:absolute;left:562;top:669;width:14;height:27;visibility:visible;mso-wrap-style:square;v-text-anchor:top" coordsize="4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1RE8YA&#10;AADdAAAADwAAAGRycy9kb3ducmV2LnhtbESPwWrDMBBE74X+g9hAL6GR3UNqu1FCYigEckmdfsBi&#10;bW0TaaVaauL+fRUI9LbLzLydXW0ma8SFxjA4VpAvMhDErdMDdwo+T+/PBYgQkTUax6TglwJs1o8P&#10;K6y0u/IHXZrYiQThUKGCPkZfSRnaniyGhfPESftyo8WY1rGTesRrglsjX7JsKS0OnC706KnuqT03&#10;PzZRfG3L/fw41+bbTYdyl/ulNEo9zabtG4hIU/w339N7nepnxSvcvkkj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1RE8YAAADdAAAADwAAAAAAAAAAAAAAAACYAgAAZHJz&#10;L2Rvd25yZXYueG1sUEsFBgAAAAAEAAQA9QAAAIsDAAAAAA==&#10;" path="m11,36l,82,42,,11,36e" filled="f" strokeweight="33e-5mm">
                    <v:path arrowok="t" o:connecttype="custom" o:connectlocs="4,12;0,27;14,0;4,12" o:connectangles="0,0,0,0"/>
                  </v:shape>
                  <v:shape id="Freeform 175" o:spid="_x0000_s1196" style="position:absolute;left:1776;top:669;width:35;height:27;visibility:visible;mso-wrap-style:square;v-text-anchor:top" coordsize="10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dYw8YA&#10;AADdAAAADwAAAGRycy9kb3ducmV2LnhtbESPT2vCQBDF7wW/wzJCb3WjB5E0q0hpRHsQ/HPpbchO&#10;s6HZ2ZDdaPrtOwfB2wzvzXu/KTajb9WN+tgENjCfZaCIq2Abrg1cL+XbClRMyBbbwGTgjyJs1pOX&#10;AnMb7nyi2znVSkI45mjApdTlWsfKkcc4Cx2xaD+h95hk7Wtte7xLuG/1IsuW2mPD0uCwow9H1e95&#10;8AZOhO3u6Mrhs1t+fZfjdji4xdGY1+m4fQeVaExP8+N6bwU/WwmufCMj6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VdYw8YAAADdAAAADwAAAAAAAAAAAAAAAACYAgAAZHJz&#10;L2Rvd25yZXYueG1sUEsFBgAAAAAEAAQA9QAAAIsDAAAAAA==&#10;" path="m73,l,82,104,36,73,xe" fillcolor="black" stroked="f">
                    <v:path arrowok="t" o:connecttype="custom" o:connectlocs="25,0;0,27;35,12;25,0" o:connectangles="0,0,0,0"/>
                  </v:shape>
                  <v:shape id="Freeform 176" o:spid="_x0000_s1197" style="position:absolute;left:1776;top:669;width:35;height:27;visibility:visible;mso-wrap-style:square;v-text-anchor:top" coordsize="10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vLZ8UA&#10;AADdAAAADwAAAGRycy9kb3ducmV2LnhtbERPTWvCQBC9C/0PyxR6042CRaOrWLWkp0qjoMcxOyah&#10;u7Mhu9XYX98tFHqbx/uc+bKzRlyp9bVjBcNBAoK4cLrmUsFh/9qfgPABWaNxTAru5GG5eOjNMdXu&#10;xh90zUMpYgj7FBVUITSplL6oyKIfuIY4chfXWgwRtqXULd5iuDVylCTP0mLNsaHChtYVFZ/5l1Uw&#10;zr7ft7tTdj6WJr9vXrL1eW9qpZ4eu9UMRKAu/Iv/3G86zk8mU/j9Jp4gF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y8tnxQAAAN0AAAAPAAAAAAAAAAAAAAAAAJgCAABkcnMv&#10;ZG93bnJldi54bWxQSwUGAAAAAAQABAD1AAAAigMAAAAA&#10;" path="m73,l,82,104,36,73,e" filled="f" strokeweight="33e-5mm">
                    <v:path arrowok="t" o:connecttype="custom" o:connectlocs="25,0;0,27;35,12;25,0" o:connectangles="0,0,0,0"/>
                  </v:shape>
                  <v:shape id="Freeform 177" o:spid="_x0000_s1198" style="position:absolute;left:1776;top:681;width:35;height:43;visibility:visible;mso-wrap-style:square;v-text-anchor:top" coordsize="104,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QyMMQA&#10;AADdAAAADwAAAGRycy9kb3ducmV2LnhtbERPTW/CMAy9T+I/REbabSQwCW0dASFg0jhNsF64WY3X&#10;dmuc0gRa/j0+TNrF8tP78PNiNfhGXamLdWAL04kBRVwEV3NpIf96f3oBFROywyYwWbhRhNVy9LDA&#10;zIWeD3Q9plJJCMcMLVQptZnWsajIY5yElli479B5TAK7UrsOewn3jZ4ZM9cea5YLFba0qaj4PV68&#10;Bb/J89KfZHzuTof+ef8zM+ettY/jYf0GKtGQ/sV/7g8n9c2r9JdvZAW9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UMjDEAAAA3QAAAA8AAAAAAAAAAAAAAAAAmAIAAGRycy9k&#10;b3ducmV2LnhtbFBLBQYAAAAABAAEAPUAAACJAwAAAAA=&#10;" path="m73,130l104,,,46r73,84xe" fillcolor="black" stroked="f">
                    <v:path arrowok="t" o:connecttype="custom" o:connectlocs="25,43;35,0;0,15;25,43" o:connectangles="0,0,0,0"/>
                  </v:shape>
                  <v:shape id="Freeform 178" o:spid="_x0000_s1199" style="position:absolute;left:1776;top:681;width:35;height:43;visibility:visible;mso-wrap-style:square;v-text-anchor:top" coordsize="104,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cLssYA&#10;AADdAAAADwAAAGRycy9kb3ducmV2LnhtbESPT2sCMRDF7wW/QxjBW03sQepqlLKgFC+l/kG8DZvp&#10;ZnUzWTZxXb99Uyh4m+G995s3i1XvatFRGyrPGiZjBYK48KbiUsNhv359BxEissHaM2l4UIDVcvCy&#10;wMz4O39Tt4ulSBAOGWqwMTaZlKGw5DCMfUOctB/fOoxpbUtpWrwnuKvlm1JT6bDidMFiQ7ml4rq7&#10;uUTpmu1R3a756TK7bL825wfbU671aNh/zEFE6uPT/J/+NKm+mk3g75s0gl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cLssYAAADdAAAADwAAAAAAAAAAAAAAAACYAgAAZHJz&#10;L2Rvd25yZXYueG1sUEsFBgAAAAAEAAQA9QAAAIsDAAAAAA==&#10;" path="m73,130l104,,,46r73,84e" filled="f" strokeweight="33e-5mm">
                    <v:path arrowok="t" o:connecttype="custom" o:connectlocs="25,43;35,0;0,15;25,43" o:connectangles="0,0,0,0"/>
                  </v:shape>
                  <v:shape id="Freeform 179" o:spid="_x0000_s1200" style="position:absolute;left:1800;top:681;width:15;height:43;visibility:visible;mso-wrap-style:square;v-text-anchor:top" coordsize="43,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io9MMA&#10;AADdAAAADwAAAGRycy9kb3ducmV2LnhtbERPTWvCQBC9F/wPywi91Y1RxEZXKSlqUVC07X3Ijkkw&#10;Oxuy25j8+65Q6G0e73OW685UoqXGlZYVjEcRCOLM6pJzBV+fm5c5COeRNVaWSUFPDtarwdMSE23v&#10;fKb24nMRQtglqKDwvk6kdFlBBt3I1sSBu9rGoA+wyaVu8B7CTSXjKJpJgyWHhgJrSgvKbpcfo2Cy&#10;7bf59/uhlzNDaXfcn6Y71yr1POzeFiA8df5f/Of+0GF+9BrD45twgl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5io9MMAAADdAAAADwAAAAAAAAAAAAAAAACYAgAAZHJzL2Rv&#10;d25yZXYueG1sUEsFBgAAAAAEAAQA9QAAAIgDAAAAAA==&#10;" path="m31,l,130,43,46,31,xe" fillcolor="black" stroked="f">
                    <v:path arrowok="t" o:connecttype="custom" o:connectlocs="11,0;0,43;15,15;11,0" o:connectangles="0,0,0,0"/>
                  </v:shape>
                  <v:shape id="Freeform 180" o:spid="_x0000_s1201" style="position:absolute;left:1800;top:681;width:15;height:43;visibility:visible;mso-wrap-style:square;v-text-anchor:top" coordsize="43,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e1PcMA&#10;AADdAAAADwAAAGRycy9kb3ducmV2LnhtbERPTWvCQBC9F/wPywje6qYK1UZXaZWCHjwYi3gcstMk&#10;bXY27K6a/HtXELzN433OfNmaWlzI+cqygrdhAoI4t7riQsHP4ft1CsIHZI21ZVLQkYflovcyx1Tb&#10;K+/pkoVCxBD2KSooQ2hSKX1ekkE/tA1x5H6tMxgidIXUDq8x3NRylCTv0mDFsaHEhlYl5f/Z2Sg4&#10;btft5it03fEkx+ZvN3VnX0yUGvTbzxmIQG14ih/ujY7zk48x3L+JJ8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e1PcMAAADdAAAADwAAAAAAAAAAAAAAAACYAgAAZHJzL2Rv&#10;d25yZXYueG1sUEsFBgAAAAAEAAQA9QAAAIgDAAAAAA==&#10;" path="m31,l,130,43,46,31,e" filled="f" strokeweight="33e-5mm">
                    <v:path arrowok="t" o:connecttype="custom" o:connectlocs="11,0;0,43;15,15;11,0" o:connectangles="0,0,0,0"/>
                  </v:shape>
                  <v:shape id="Freeform 181" o:spid="_x0000_s1202" style="position:absolute;left:1800;top:696;width:15;height:28;visibility:visible;mso-wrap-style:square;v-text-anchor:top" coordsize="43,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wPTsQA&#10;AADdAAAADwAAAGRycy9kb3ducmV2LnhtbERPS2vCQBC+C/6HZYReSt00VGmiq7SlgifFF3gcstMk&#10;NDsbdjcx/ffdQsHbfHzPWa4H04ienK8tK3ieJiCIC6trLhWcT5unVxA+IGtsLJOCH/KwXo1HS8y1&#10;vfGB+mMoRQxhn6OCKoQ2l9IXFRn0U9sSR+7LOoMhQldK7fAWw00j0ySZS4M1x4YKW/qoqPg+dkbB&#10;bPfeZUU29PvHzfyzv9B1a1Or1MNkeFuACDSEu/jfvdVxfpK9wN838QS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8D07EAAAA3QAAAA8AAAAAAAAAAAAAAAAAmAIAAGRycy9k&#10;b3ducmV2LnhtbFBLBQYAAAAABAAEAPUAAACJAwAAAAA=&#10;" path="m31,48l43,,,84,31,48xe" fillcolor="black" stroked="f">
                    <v:path arrowok="t" o:connecttype="custom" o:connectlocs="11,16;15,0;0,28;11,16" o:connectangles="0,0,0,0"/>
                  </v:shape>
                  <v:shape id="Freeform 182" o:spid="_x0000_s1203" style="position:absolute;left:1800;top:696;width:15;height:28;visibility:visible;mso-wrap-style:square;v-text-anchor:top" coordsize="43,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S92sQA&#10;AADdAAAADwAAAGRycy9kb3ducmV2LnhtbERP20oDMRB9F/yHMEJfljaxoNht06LSooKgvXzAsBmz&#10;i5vJkqTb3b83guDbHM51VpvBtaKnEBvPGm5nCgRx5U3DVsPpuJs+gIgJ2WDrmTSMFGGzvr5aYWn8&#10;hffUH5IVOYRjiRrqlLpSyljV5DDOfEecuS8fHKYMg5Um4CWHu1bOlbqXDhvODTV29FxT9X04Ow39&#10;52if3tVHGPu3F3vczosingqtJzfD4xJEoiH9i//crybPV4s7+P0mny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kvdrEAAAA3QAAAA8AAAAAAAAAAAAAAAAAmAIAAGRycy9k&#10;b3ducmV2LnhtbFBLBQYAAAAABAAEAPUAAACJAwAAAAA=&#10;" path="m31,48l43,,,84,31,48e" filled="f" strokeweight="33e-5mm">
                    <v:path arrowok="t" o:connecttype="custom" o:connectlocs="11,16;15,0;0,28;11,16" o:connectangles="0,0,0,0"/>
                  </v:shape>
                  <v:shape id="Freeform 183" o:spid="_x0000_s1204" style="position:absolute;left:1800;top:669;width:15;height:55;visibility:visible;mso-wrap-style:square;v-text-anchor:top" coordsize="43,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7jL8MA&#10;AADdAAAADwAAAGRycy9kb3ducmV2LnhtbERPTWvCQBC9C/0PyxR60409xJq6SmgpFE81etDbkJ0m&#10;0exMyG5N+u+7gtDbPN7nrDaja9WVet8IG5jPElDEpdiGKwOH/cf0BZQPyBZbYTLwSx4264fJCjMr&#10;A+/oWoRKxRD2GRqoQ+gyrX1Zk0M/k444ct/SOwwR9pW2PQ4x3LX6OUlS7bDh2FBjR281lZfixxm4&#10;SFrk+WJ7rpaH4zttT19ylMGYp8cxfwUVaAz/4rv708b5yTKF2zfxB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l7jL8MAAADdAAAADwAAAAAAAAAAAAAAAACYAgAAZHJzL2Rv&#10;d25yZXYueG1sUEsFBgAAAAAEAAQA9QAAAIgDAAAAAA==&#10;" path="m,166l31,130,43,82,31,36,,e" filled="f" strokeweight="33e-5mm">
                    <v:path arrowok="t" o:connecttype="custom" o:connectlocs="0,55;11,43;15,27;11,12;0,0" o:connectangles="0,0,0,0,0"/>
                  </v:shape>
                  <v:line id="Line 184" o:spid="_x0000_s1205" style="position:absolute;flip:y;visibility:visible;mso-wrap-style:square" from="1776,669" to="1800,6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szR8YAAADdAAAADwAAAGRycy9kb3ducmV2LnhtbESP0WoCMRBF3wv9hzCCbzWxoF1XoyyF&#10;QsWWovUDhs24u7qZLEnqrn/fFAq+zXDv3HNntRlsK67kQ+NYw3SiQBCXzjRcaTh+vz1lIEJENtg6&#10;Jg03CrBZPz6sMDeu5z1dD7ESKYRDjhrqGLtcylDWZDFMXEectJPzFmNafSWNxz6F21Y+KzWXFhtO&#10;hBo7eq2pvBx+bOKe9zt1LIqvzO18v5hls0/62Go9Hg3FEkSkId7N/9fvJtVXixf4+yaNI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lbM0fGAAAA3QAAAA8AAAAAAAAA&#10;AAAAAAAAoQIAAGRycy9kb3ducmV2LnhtbFBLBQYAAAAABAAEAPkAAACUAwAAAAA=&#10;" strokeweight="33e-5mm"/>
                  <v:line id="Line 185" o:spid="_x0000_s1206" style="position:absolute;flip:y;visibility:visible;mso-wrap-style:square" from="1767,651" to="1773,6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SnNcQAAADdAAAADwAAAGRycy9kb3ducmV2LnhtbESP20rDQBCG74W+wzKCd3ZXoZKm3ZZQ&#10;EJQq0sMDDNlpEs3Oht21iW/vXAjezTD/4Zv1dvK9ulJMXWALD3MDirgOruPGwvn0fF+AShnZYR+Y&#10;LPxQgu1mdrPG0oWRD3Q95kZJCKcSLbQ5D6XWqW7JY5qHgVhulxA9Zlljo13EUcJ9rx+NedIeO5aG&#10;FgfatVR/Hb+99H4e9uZcVR9F2MdxuSgW7/T2au3d7VStQGWa8r/4z/3iBN8sBVe+kRH05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xKc1xAAAAN0AAAAPAAAAAAAAAAAA&#10;AAAAAKECAABkcnMvZG93bnJldi54bWxQSwUGAAAAAAQABAD5AAAAkgMAAAAA&#10;" strokeweight="33e-5mm"/>
                  <v:line id="Line 186" o:spid="_x0000_s1207" style="position:absolute;flip:y;visibility:visible;mso-wrap-style:square" from="1767,664" to="1776,6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4gCrsYAAADdAAAADwAAAGRycy9kb3ducmV2LnhtbESP0WrCQBBF3wX/YRmhb7prwZKkrhIK&#10;hRYrResHDNkxiWZnw+7WpH/fLQh9m+HeuefOejvaTtzIh9axhuVCgSCunGm51nD6ep1nIEJENtg5&#10;Jg0/FGC7mU7WWBg38IFux1iLFMKhQA1NjH0hZagashgWridO2tl5izGtvpbG45DCbScflXqSFltO&#10;hAZ7emmouh6/beJeDjt1KsvPzO38kK+y1Z4+3rV+mI3lM4hIY/w336/fTKqv8hz+vkkjyM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eIAq7GAAAA3QAAAA8AAAAAAAAA&#10;AAAAAAAAoQIAAGRycy9kb3ducmV2LnhtbFBLBQYAAAAABAAEAPkAAACUAwAAAAA=&#10;" strokeweight="33e-5mm"/>
                  <v:line id="Line 187" o:spid="_x0000_s1208" style="position:absolute;flip:y;visibility:visible;mso-wrap-style:square" from="1767,680" to="1776,6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xKcQAAADdAAAADwAAAGRycy9kb3ducmV2LnhtbESP20rDQBCG7wXfYZmCd3a3QiVNuy1B&#10;EJQq0sMDDNkxic3Oht21iW/vXAjezTD/4ZvNbvK9ulJMXWALi7kBRVwH13Fj4Xx6vi9ApYzssA9M&#10;Fn4owW57e7PB0oWRD3Q95kZJCKcSLbQ5D6XWqW7JY5qHgVhunyF6zLLGRruIo4T7Xj8Y86g9diwN&#10;LQ701FJ9OX576f067M25qj6KsI/jalks3+nt1dq72VStQWWa8r/4z/3iBH9hhF++kRH09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WTEpxAAAAN0AAAAPAAAAAAAAAAAA&#10;AAAAAKECAABkcnMvZG93bnJldi54bWxQSwUGAAAAAAQABAD5AAAAkgMAAAAA&#10;" strokeweight="33e-5mm"/>
                  <v:line id="Line 188" o:spid="_x0000_s1209" style="position:absolute;flip:y;visibility:visible;mso-wrap-style:square" from="1767,696" to="1776,7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WUssYAAADdAAAADwAAAGRycy9kb3ducmV2LnhtbESP0WrCQBBF3wX/YRmhb7qbgiWNrhIK&#10;hRYrResHDNkxiWZnw+7WpH/fLQh9m+HeuefOejvaTtzIh9axhmyhQBBXzrRcazh9vc5zECEiG+wc&#10;k4YfCrDdTCdrLIwb+EC3Y6xFCuFQoIYmxr6QMlQNWQwL1xMn7ey8xZhWX0vjcUjhtpOPSj1Jiy0n&#10;QoM9vTRUXY/fNnEvh506leVn7nZ+eF7myz19vGv9MBvLFYhIY/w336/fTKqfqQz+vkkjyM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cVlLLGAAAA3QAAAA8AAAAAAAAA&#10;AAAAAAAAoQIAAGRycy9kb3ducmV2LnhtbFBLBQYAAAAABAAEAPkAAACUAwAAAAA=&#10;" strokeweight="33e-5mm"/>
                  <v:line id="Line 189" o:spid="_x0000_s1210" style="position:absolute;flip:y;visibility:visible;mso-wrap-style:square" from="1767,712" to="1776,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8cKxcUAAADdAAAADwAAAGRycy9kb3ducmV2LnhtbESP0WoCMRBF3wv+Q5iCbzVRUNatURah&#10;0GKlaP2AYTPurt1MliR1179vBKFvM9w799xZbQbbiiv50DjWMJ0oEMSlMw1XGk7fby8ZiBCRDbaO&#10;ScONAmzWo6cV5sb1fKDrMVYihXDIUUMdY5dLGcqaLIaJ64iTdnbeYkyrr6Tx2Kdw28qZUgtpseFE&#10;qLGjbU3lz/HXJu7lsFOnovjK3M73y3k239Pnh9bj56F4BRFpiP/mx/W7SfWnagb3b9IIcv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8cKxcUAAADdAAAADwAAAAAAAAAA&#10;AAAAAAChAgAAZHJzL2Rvd25yZXYueG1sUEsFBgAAAAAEAAQA+QAAAJMDAAAAAA==&#10;" strokeweight="33e-5mm"/>
                  <v:line id="Line 190" o:spid="_x0000_s1211" style="position:absolute;flip:y;visibility:visible;mso-wrap-style:square" from="1767,729" to="1776,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vXsYAAADdAAAADwAAAGRycy9kb3ducmV2LnhtbESP0WoCMRBF34X+Q5iCb5pYUbZboyyF&#10;QsVK0foBw2bcXbuZLEnqrn/fFAq+zXDv3HNntRlsK67kQ+NYw2yqQBCXzjRcaTh9vU0yECEiG2wd&#10;k4YbBdisH0YrzI3r+UDXY6xECuGQo4Y6xi6XMpQ1WQxT1xEn7ey8xZhWX0njsU/htpVPSi2lxYYT&#10;ocaOXmsqv48/NnEvh506FcVn5na+f15kiz19bLUePw7FC4hIQ7yb/6/fTao/U3P4+yaNI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iLr17GAAAA3QAAAA8AAAAAAAAA&#10;AAAAAAAAoQIAAGRycy9kb3ducmV2LnhtbFBLBQYAAAAABAAEAPkAAACUAwAAAAA=&#10;" strokeweight="33e-5mm"/>
                  <v:line id="Line 191" o:spid="_x0000_s1212" style="position:absolute;visibility:visible;mso-wrap-style:square" from="1776,651" to="1777,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G7SsIAAADdAAAADwAAAGRycy9kb3ducmV2LnhtbERPTWsCMRC9C/6HMEJvmlVale1mRUXB&#10;W6m1PQ+bcbN0M1mTqOu/bwqF3ubxPqdY9bYVN/KhcaxgOslAEFdON1wrOH3sx0sQISJrbB2TggcF&#10;WJXDQYG5dnd+p9sx1iKFcMhRgYmxy6UMlSGLYeI64sSdnbcYE/S11B7vKdy2cpZlc2mx4dRgsKOt&#10;oer7eLUKlhfzxe7sZ48No18cXvbz3dunUk+jfv0KIlIf/8V/7oNO86fZM/x+k06Q5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kG7SsIAAADdAAAADwAAAAAAAAAAAAAA&#10;AAChAgAAZHJzL2Rvd25yZXYueG1sUEsFBgAAAAAEAAQA+QAAAJADAAAAAA==&#10;" strokeweight="33e-5mm"/>
                  <v:line id="Line 192" o:spid="_x0000_s1213" style="position:absolute;visibility:visible;mso-wrap-style:square" from="1767,651" to="1768,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Q0e0cAAAADdAAAADwAAAGRycy9kb3ducmV2LnhtbERPS4vCMBC+C/sfwgjeNFXwQTWKKyt4&#10;k1V3z0MzNsVmUpOs1n9vhAVv8/E9Z7FqbS1u5EPlWMFwkIEgLpyuuFRwOm77MxAhImusHZOCBwVY&#10;LT86C8y1u/M33Q6xFCmEQ44KTIxNLmUoDFkMA9cQJ+7svMWYoC+l9nhP4baWoyybSIsVpwaDDW0M&#10;FZfDn1Uwu5pfdmc/enwy+uluvJ187X+U6nXb9RxEpDa+xf/unU7zh9kYXt+kE+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0NHtHAAAAA3QAAAA8AAAAAAAAAAAAAAAAA&#10;oQIAAGRycy9kb3ducmV2LnhtbFBLBQYAAAAABAAEAPkAAACOAwAAAAA=&#10;" strokeweight="33e-5mm"/>
                  <v:line id="Line 193" o:spid="_x0000_s1214" style="position:absolute;visibility:visible;mso-wrap-style:square" from="1776,696" to="1800,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ApsIAAADdAAAADwAAAGRycy9kb3ducmV2LnhtbERP32vCMBB+H/g/hBP2NlOF1dKZio4J&#10;vo3ptuejuTbF5lKTTOt/vwwGvt3H9/NW69H24kI+dI4VzGcZCOLa6Y5bBZ/H3VMBIkRkjb1jUnCj&#10;AOtq8rDCUrsrf9DlEFuRQjiUqMDEOJRShtqQxTBzA3HiGuctxgR9K7XHawq3vVxkWS4tdpwaDA70&#10;aqg+HX6sguJsvtk1fnHbMvrl/nmXv71/KfU4HTcvICKN8S7+d+91mj/Pcvj7Jp0gq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d+ApsIAAADdAAAADwAAAAAAAAAAAAAA&#10;AAChAgAAZHJzL2Rvd25yZXYueG1sUEsFBgAAAAAEAAQA+QAAAJADAAAAAA==&#10;" strokeweight="33e-5mm"/>
                  <v:line id="Line 194" o:spid="_x0000_s1215" style="position:absolute;flip:y;visibility:visible;mso-wrap-style:square" from="613,413" to="650,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h828IAAADdAAAADwAAAGRycy9kb3ducmV2LnhtbERP3WrCMBS+H+wdwhl4N9PuQkc1ypgK&#10;gmPM6gMcmmNT2pyUJGvr2y+Dwe7Ox/d71tvJdmIgHxrHCvJ5BoK4crrhWsH1cnh+BREissbOMSm4&#10;U4Dt5vFhjYV2I59pKGMtUgiHAhWYGPtCylAZshjmridO3M15izFBX0vtcUzhtpMvWbaQFhtODQZ7&#10;ejdUteW3VdA4f7ov288vLn19kUez34WPq1Kzp+ltBSLSFP/Ff+6jTvPzbAm/36QT5OY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fh828IAAADdAAAADwAAAAAAAAAAAAAA&#10;AAChAgAAZHJzL2Rvd25yZXYueG1sUEsFBgAAAAAEAAQA+QAAAJADAAAAAA==&#10;" strokecolor="#868686" strokeweight="17e-5mm"/>
                  <v:line id="Line 195" o:spid="_x0000_s1216" style="position:absolute;flip:y;visibility:visible;mso-wrap-style:square" from="576,543" to="601,5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foqcUAAADdAAAADwAAAGRycy9kb3ducmV2LnhtbESP3WoCMRCF7wu+QxihdzVrL2xZjSL+&#10;gNBS6uoDDJtxs7iZLEmq69t3Lgq9m+GcOeebxWrwnbpRTG1gA9NJAYq4DrblxsD5tH95B5UyssUu&#10;MBl4UILVcvS0wNKGOx/pVuVGSQinEg24nPtS61Q78pgmoScW7RKixyxrbLSNeJdw3+nXophpjy1L&#10;g8OeNo7qa/XjDbQhfjzerl/fXMXmpA9ut02fZ2Oex8N6DirTkP/Nf9cHK/jTQnDlGxlBL3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GfoqcUAAADdAAAADwAAAAAAAAAA&#10;AAAAAAChAgAAZHJzL2Rvd25yZXYueG1sUEsFBgAAAAAEAAQA+QAAAJMDAAAAAA==&#10;" strokecolor="#868686" strokeweight="17e-5mm"/>
                  <v:line id="Line 196" o:spid="_x0000_s1217" style="position:absolute;flip:y;visibility:visible;mso-wrap-style:square" from="778,323" to="820,3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tNMsMAAADdAAAADwAAAGRycy9kb3ducmV2LnhtbERP3WrCMBS+F3yHcAa7s6m7cLNrKsNN&#10;EDaGVh/g0Jw1xeakJJnWt18Ggnfn4/s95Wq0vTiTD51jBfMsB0HcON1xq+B42MxeQISIrLF3TAqu&#10;FGBVTSclFtpdeE/nOrYihXAoUIGJcSikDI0hiyFzA3Hifpy3GBP0rdQeLync9vIpzxfSYsepweBA&#10;a0PNqf61CjrnP6/Pp+8d1749yK35eA9fR6UeH8a3VxCRxngX39xbnebP8yX8f5NOkN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8rTTLDAAAA3QAAAA8AAAAAAAAAAAAA&#10;AAAAoQIAAGRycy9kb3ducmV2LnhtbFBLBQYAAAAABAAEAPkAAACRAwAAAAA=&#10;" strokecolor="#868686" strokeweight="17e-5mm"/>
                  <v:line id="Line 197" o:spid="_x0000_s1218" style="position:absolute;flip:y;visibility:visible;mso-wrap-style:square" from="576,624" to="601,6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hycsUAAADdAAAADwAAAGRycy9kb3ducmV2LnhtbESPQWsCMRCF74X+hzCF3mp2e6hlNYrY&#10;FoQW0dUfMGzGzeJmsiSprv++cxB6m+G9ee+b+XL0vbpQTF1gA+WkAEXcBNtxa+B4+Hp5B5UyssU+&#10;MBm4UYLl4vFhjpUNV97Tpc6tkhBOFRpwOQ+V1qlx5DFNwkAs2ilEj1nW2Gob8SrhvtevRfGmPXYs&#10;DQ4HWjtqzvWvN9CF+H2bnrc7rmN70Bv3+ZF+jsY8P42rGahMY/433683VvDLUvjlGxlB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8hycsUAAADdAAAADwAAAAAAAAAA&#10;AAAAAAChAgAAZHJzL2Rvd25yZXYueG1sUEsFBgAAAAAEAAQA+QAAAJMDAAAAAA==&#10;" strokecolor="#868686" strokeweight="17e-5mm"/>
                  <v:line id="Line 198" o:spid="_x0000_s1219" style="position:absolute;flip:y;visibility:visible;mso-wrap-style:square" from="899,293" to="931,3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TX6cEAAADdAAAADwAAAGRycy9kb3ducmV2LnhtbERP0YrCMBB8F+4fwh7cm6bnwyk9o4in&#10;ICii1Q9Ymr2m2GxKErX+vREE52mX2ZnZmcw624gr+VA7VvA9yEAQl07XXCk4HVf9MYgQkTU2jknB&#10;nQLMph+9Ceba3fhA1yJWIplwyFGBibHNpQylIYth4FrixP07bzGm1VdSe7wlc9vIYZb9SIs1pwSD&#10;LS0MlefiYhXUzm/uo/Nuz4WvjnJtln9he1Lq67Ob/4KI1MX38Uu91un9BHi2SSPI6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UhNfpwQAAAN0AAAAPAAAAAAAAAAAAAAAA&#10;AKECAABkcnMvZG93bnJldi54bWxQSwUGAAAAAAQABAD5AAAAjwMAAAAA&#10;" strokecolor="#868686" strokeweight="17e-5mm"/>
                  <v:line id="Line 199" o:spid="_x0000_s1220" style="position:absolute;flip:y;visibility:visible;mso-wrap-style:square" from="1000,277" to="1028,3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ZJnsEAAADdAAAADwAAAGRycy9kb3ducmV2LnhtbERPzYrCMBC+L/gOYQRva1oP7lKNIuqC&#10;4LKs1QcYmrEpNpOSZLW+vRGEvc3H9zvzZW9bcSUfGscK8nEGgrhyuuFawen49f4JIkRkja1jUnCn&#10;AMvF4G2OhXY3PtC1jLVIIRwKVGBi7AopQ2XIYhi7jjhxZ+ctxgR9LbXHWwq3rZxk2VRabDg1GOxo&#10;bai6lH9WQeP8/v5x+fnl0tdHuTPbTfg+KTUa9qsZiEh9/Be/3Dud5uf5BJ7fpBPk4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VkmewQAAAN0AAAAPAAAAAAAAAAAAAAAA&#10;AKECAABkcnMvZG93bnJldi54bWxQSwUGAAAAAAQABAD5AAAAjwMAAAAA&#10;" strokecolor="#868686" strokeweight="17e-5mm"/>
                  <v:line id="Line 200" o:spid="_x0000_s1221" style="position:absolute;flip:y;visibility:visible;mso-wrap-style:square" from="1091,269" to="1117,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rsBcIAAADdAAAADwAAAGRycy9kb3ducmV2LnhtbERP3WrCMBS+H/gO4Qi7m2kdbFKNIrqB&#10;MBlafYBDc2yKzUlJMq1vvwiCd+fj+z2zRW9bcSEfGscK8lEGgrhyuuFawfHw/TYBESKyxtYxKbhR&#10;gMV88DLDQrsr7+lSxlqkEA4FKjAxdoWUoTJkMYxcR5y4k/MWY4K+ltrjNYXbVo6z7ENabDg1GOxo&#10;Zag6l39WQeP8z+3z/Lvj0tcHuTFf67A9KvU67JdTEJH6+BQ/3Bud5uf5O9y/SSfI+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xrsBcIAAADdAAAADwAAAAAAAAAAAAAA&#10;AAChAgAAZHJzL2Rvd25yZXYueG1sUEsFBgAAAAAEAAQA+QAAAJADAAAAAA==&#10;" strokecolor="#868686" strokeweight="17e-5mm"/>
                  <v:shape id="Freeform 201" o:spid="_x0000_s1222" style="position:absolute;left:1176;top:268;width:24;height:24;visibility:visible;mso-wrap-style:square;v-text-anchor:top" coordsize="7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EfMIA&#10;AADdAAAADwAAAGRycy9kb3ducmV2LnhtbERPS4vCMBC+C/sfwgh7EU0rvug2yiIIe/S1h73NNtMH&#10;NpPSxFr/vREEb/PxPSfd9KYWHbWusqwgnkQgiDOrKy4UnE+78QqE88gaa8uk4E4ONuuPQYqJtjc+&#10;UHf0hQgh7BJUUHrfJFK6rCSDbmIb4sDltjXoA2wLqVu8hXBTy2kULaTBikNDiQ1tS8oux6tRcFr9&#10;jv5GOp5He/u/6875fTkvtkp9DvvvLxCeev8Wv9w/OsyP4xk8vwkn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EAR8wgAAAN0AAAAPAAAAAAAAAAAAAAAAAJgCAABkcnMvZG93&#10;bnJldi54bWxQSwUGAAAAAAQABAD1AAAAhwMAAAAA&#10;" path="m,73l37,35,73,e" filled="f" strokecolor="#868686" strokeweight="17e-5mm">
                    <v:path arrowok="t" o:connecttype="custom" o:connectlocs="0,24;12,12;24,0" o:connectangles="0,0,0"/>
                  </v:shape>
                  <v:line id="Line 202" o:spid="_x0000_s1223" style="position:absolute;flip:y;visibility:visible;mso-wrap-style:square" from="1255,271" to="1278,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7/R6sIAAADdAAAADwAAAGRycy9kb3ducmV2LnhtbERP3WrCMBS+H/gO4Qi7m2mFbVKNIrqB&#10;MBlafYBDc2yKzUlJMq1vvwiCd+fj+z2zRW9bcSEfGscK8lEGgrhyuuFawfHw/TYBESKyxtYxKbhR&#10;gMV88DLDQrsr7+lSxlqkEA4FKjAxdoWUoTJkMYxcR5y4k/MWY4K+ltrjNYXbVo6z7ENabDg1GOxo&#10;Zag6l39WQeP8z+3z/Lvj0tcHuTFf67A9KvU67JdTEJH6+BQ/3Bud5uf5O9y/SSfI+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7/R6sIAAADdAAAADwAAAAAAAAAAAAAA&#10;AAChAgAAZHJzL2Rvd25yZXYueG1sUEsFBgAAAAAEAAQA+QAAAJADAAAAAA==&#10;" strokecolor="#868686" strokeweight="17e-5mm"/>
                  <v:line id="Line 203" o:spid="_x0000_s1224" style="position:absolute;flip:y;visibility:visible;mso-wrap-style:square" from="1330,278" to="1352,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21PncIAAADdAAAADwAAAGRycy9kb3ducmV2LnhtbERP24rCMBB9X/Afwgi+rWn3wV2qUcQL&#10;CC7LWv2AoRmbYjMpSVbr3xtB2Lc5nOvMFr1txZV8aBwryMcZCOLK6YZrBafj9v0LRIjIGlvHpOBO&#10;ARbzwdsMC+1ufKBrGWuRQjgUqMDE2BVShsqQxTB2HXHizs5bjAn6WmqPtxRuW/mRZRNpseHUYLCj&#10;laHqUv5ZBY3z+/vn5eeXS18f5c5s1uH7pNRo2C+nICL18V/8cu90mp/nE3h+k06Q8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21PncIAAADdAAAADwAAAAAAAAAAAAAA&#10;AAChAgAAZHJzL2Rvd25yZXYueG1sUEsFBgAAAAAEAAQA+QAAAJADAAAAAA==&#10;" strokecolor="#868686" strokeweight="17e-5mm"/>
                  <v:line id="Line 204" o:spid="_x0000_s1225" style="position:absolute;flip:y;visibility:visible;mso-wrap-style:square" from="1402,289" to="1422,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HqBsIAAADdAAAADwAAAGRycy9kb3ducmV2LnhtbERP24rCMBB9X/Afwgj7tqbdB12qUcQL&#10;CLvIWv2AoRmbYjMpSVbr328Ewbc5nOvMFr1txZV8aBwryEcZCOLK6YZrBafj9uMLRIjIGlvHpOBO&#10;ARbzwdsMC+1ufKBrGWuRQjgUqMDE2BVShsqQxTByHXHizs5bjAn6WmqPtxRuW/mZZWNpseHUYLCj&#10;laHqUv5ZBY3z3/fJZf/Lpa+Pcmc26/BzUup92C+nICL18SV+unc6zc/zCTy+SSfI+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CHqBsIAAADdAAAADwAAAAAAAAAAAAAA&#10;AAChAgAAZHJzL2Rvd25yZXYueG1sUEsFBgAAAAAEAAQA+QAAAJADAAAAAA==&#10;" strokecolor="#868686" strokeweight="17e-5mm"/>
                  <v:line id="Line 205" o:spid="_x0000_s1226" style="position:absolute;flip:y;visibility:visible;mso-wrap-style:square" from="1469,303" to="1489,3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5+dMUAAADdAAAADwAAAGRycy9kb3ducmV2LnhtbESPQWsCMRCF74X+hzCF3mp2e6hlNYrY&#10;FoQW0dUfMGzGzeJmsiSprv++cxB6m+G9ee+b+XL0vbpQTF1gA+WkAEXcBNtxa+B4+Hp5B5UyssU+&#10;MBm4UYLl4vFhjpUNV97Tpc6tkhBOFRpwOQ+V1qlx5DFNwkAs2ilEj1nW2Gob8SrhvtevRfGmPXYs&#10;DQ4HWjtqzvWvN9CF+H2bnrc7rmN70Bv3+ZF+jsY8P42rGahMY/433683VvDLUnDlGxlB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b5+dMUAAADdAAAADwAAAAAAAAAA&#10;AAAAAAChAgAAZHJzL2Rvd25yZXYueG1sUEsFBgAAAAAEAAQA+QAAAJMDAAAAAA==&#10;" strokecolor="#868686" strokeweight="17e-5mm"/>
                  <v:line id="Line 206" o:spid="_x0000_s1227" style="position:absolute;flip:y;visibility:visible;mso-wrap-style:square" from="1532,321" to="1552,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Lb78IAAADdAAAADwAAAGRycy9kb3ducmV2LnhtbERPzWoCMRC+F3yHMEJvNbse2roaRbQF&#10;oVJ09QGGzbhZ3EyWJNX17RtB8DYf3+/MFr1txYV8aBwryEcZCOLK6YZrBcfD99sniBCRNbaOScGN&#10;Aizmg5cZFtpdeU+XMtYihXAoUIGJsSukDJUhi2HkOuLEnZy3GBP0tdQerynctnKcZe/SYsOpwWBH&#10;K0PVufyzChrnf24f598dl74+yI35WoftUanXYb+cgojUx6f44d7oND/PJ3D/Jp0g5/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vLb78IAAADdAAAADwAAAAAAAAAAAAAA&#10;AAChAgAAZHJzL2Rvd25yZXYueG1sUEsFBgAAAAAEAAQA+QAAAJADAAAAAA==&#10;" strokecolor="#868686" strokeweight="17e-5mm"/>
                  <v:line id="Line 207" o:spid="_x0000_s1228" style="position:absolute;flip:y;visibility:visible;mso-wrap-style:square" from="1592,344" to="1611,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aS4z8UAAADdAAAADwAAAGRycy9kb3ducmV2LnhtbESP3WoCMRCF7wt9hzCF3tWsXtSyGkX6&#10;A0JFdPUBhs24WdxMliTV9e2dC6F3M5wz53wzXw6+UxeKqQ1sYDwqQBHXwbbcGDgeft4+QKWMbLEL&#10;TAZulGC5eH6aY2nDlfd0qXKjJIRTiQZczn2pdaodeUyj0BOLdgrRY5Y1NtpGvEq47/SkKN61x5al&#10;wWFPn47qc/XnDbQh/t6m5+2Oq9gc9Np9f6XN0ZjXl2E1A5VpyP/mx/XaCv54IvzyjYygF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aS4z8UAAADdAAAADwAAAAAAAAAA&#10;AAAAAAChAgAAZHJzL2Rvd25yZXYueG1sUEsFBgAAAAAEAAQA+QAAAJMDAAAAAA==&#10;" strokecolor="#868686" strokeweight="17e-5mm"/>
                </v:group>
                <v:group id="Group 208" o:spid="_x0000_s1229" style="position:absolute;left:184;top:177;width:25946;height:28461" coordorigin="29,28" coordsize="4086,44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YKfBcQAAADdAAAA&#10;DwAAAAAAAAAAAAAAAACqAgAAZHJzL2Rvd25yZXYueG1sUEsFBgAAAAAEAAQA+gAAAJsDAAAAAA==&#10;">
                  <v:line id="Line 209" o:spid="_x0000_s1230" style="position:absolute;flip:y;visibility:visible;mso-wrap-style:square" from="1647,371" to="1665,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qDI8EAAADdAAAADwAAAGRycy9kb3ducmV2LnhtbERPzYrCMBC+L/gOYQRva2oP7lKNIuqC&#10;4LKs1QcYmrEpNpOSZLW+vRGEvc3H9zvzZW9bcSUfGscKJuMMBHHldMO1gtPx6/0TRIjIGlvHpOBO&#10;AZaLwdscC+1ufKBrGWuRQjgUqMDE2BVShsqQxTB2HXHizs5bjAn6WmqPtxRuW5ln2VRabDg1GOxo&#10;bai6lH9WQeP8/v5x+fnl0tdHuTPbTfg+KTUa9qsZiEh9/Be/3Dud5k/yHJ7fpBPk4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OoMjwQAAAN0AAAAPAAAAAAAAAAAAAAAA&#10;AKECAABkcnMvZG93bnJldi54bWxQSwUGAAAAAAQABAD5AAAAjwMAAAAA&#10;" strokecolor="#868686" strokeweight="17e-5mm"/>
                  <v:line id="Line 210" o:spid="_x0000_s1231" style="position:absolute;flip:y;visibility:visible;mso-wrap-style:square" from="1697,402" to="1714,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YmuMIAAADdAAAADwAAAGRycy9kb3ducmV2LnhtbERP3WrCMBS+H+wdwhnsbqY6mFKbimwO&#10;hIlo9QEOzbEpNicliVrffhEGuzsf3+8pFoPtxJV8aB0rGI8yEMS10y03Co6H77cZiBCRNXaOScGd&#10;AizK56cCc+1uvKdrFRuRQjjkqMDE2OdShtqQxTByPXHiTs5bjAn6RmqPtxRuOznJsg9pseXUYLCn&#10;T0P1ubpYBa3zP/fpebvjyjcHuTarr7A5KvX6MiznICIN8V/8517rNH88eYfHN+kEWf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XYmuMIAAADdAAAADwAAAAAAAAAAAAAA&#10;AAChAgAAZHJzL2Rvd25yZXYueG1sUEsFBgAAAAAEAAQA+QAAAJADAAAAAA==&#10;" strokecolor="#868686" strokeweight="17e-5mm"/>
                  <v:line id="Line 211" o:spid="_x0000_s1232" style="position:absolute;flip:y;visibility:visible;mso-wrap-style:square" from="1740,441" to="1757,4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zMIAAADdAAAADwAAAGRycy9kb3ducmV2LnhtbERP3WrCMBS+H+wdwhnsbqbKmFKbimwO&#10;hIlo9QEOzbEpNicliVrffhEGuzsf3+8pFoPtxJV8aB0rGI8yEMS10y03Co6H77cZiBCRNXaOScGd&#10;AizK56cCc+1uvKdrFRuRQjjkqMDE2OdShtqQxTByPXHiTs5bjAn6RmqPtxRuOznJsg9pseXUYLCn&#10;T0P1ubpYBa3zP/fpebvjyjcHuTarr7A5KvX6MiznICIN8V/8517rNH88eYfHN+kEWf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p++zMIAAADdAAAADwAAAAAAAAAAAAAA&#10;AAChAgAAZHJzL2Rvd25yZXYueG1sUEsFBgAAAAAEAAQA+QAAAJADAAAAAA==&#10;" strokecolor="#868686" strokeweight="17e-5mm"/>
                  <v:line id="Line 212" o:spid="_x0000_s1233" style="position:absolute;flip:y;visibility:visible;mso-wrap-style:square" from="1770,490" to="1789,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dMbV8IAAADdAAAADwAAAGRycy9kb3ducmV2LnhtbERP3WrCMBS+H+wdwhnsbqYKm1KbimwO&#10;hIlo9QEOzbEpNicliVrffhEGuzsf3+8pFoPtxJV8aB0rGI8yEMS10y03Co6H77cZiBCRNXaOScGd&#10;AizK56cCc+1uvKdrFRuRQjjkqMDE2OdShtqQxTByPXHiTs5bjAn6RmqPtxRuOznJsg9pseXUYLCn&#10;T0P1ubpYBa3zP/fpebvjyjcHuTarr7A5KvX6MiznICIN8V/8517rNH88eYfHN+kEWf4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dMbV8IAAADdAAAADwAAAAAAAAAAAAAA&#10;AAChAgAAZHJzL2Rvd25yZXYueG1sUEsFBgAAAAAEAAQA+QAAAJADAAAAAA==&#10;" strokecolor="#868686" strokeweight="17e-5mm"/>
                  <v:line id="Line 213" o:spid="_x0000_s1234" style="position:absolute;flip:y;visibility:visible;mso-wrap-style:square" from="1776,560" to="1800,5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GFIMMAAADdAAAADwAAAGRycy9kb3ducmV2LnhtbERP3WrCMBS+H/gO4QjezbS96EY1ytAJ&#10;wsaY1Qc4NGdNaXNSkkzr2y+Dwe7Ox/d71tvJDuJKPnSOFeTLDARx43THrYLL+fD4DCJEZI2DY1Jw&#10;pwDbzexhjZV2Nz7RtY6tSCEcKlRgYhwrKUNjyGJYupE4cV/OW4wJ+lZqj7cUbgdZZFkpLXacGgyO&#10;tDPU9PW3VdA5/3Z/6j8+ufbtWR7N6z68X5RazKeXFYhIU/wX/7mPOs3PixJ+v0knyM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UBhSDDAAAA3QAAAA8AAAAAAAAAAAAA&#10;AAAAoQIAAGRycy9kb3ducmV2LnhtbFBLBQYAAAAABAAEAPkAAACRAwAAAAA=&#10;" strokecolor="#868686" strokeweight="17e-5mm"/>
                  <v:line id="Line 214" o:spid="_x0000_s1235" style="position:absolute;flip:y;visibility:visible;mso-wrap-style:square" from="1776,642" to="1800,6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0gu8MAAADdAAAADwAAAGRycy9kb3ducmV2LnhtbERP3WrCMBS+H/gO4Qi7m2l7oaMzytAJ&#10;wmRs1Qc4NGdNaXNSkqzWtzeDwe7Ox/d71tvJ9mIkH1rHCvJFBoK4drrlRsHlfHh6BhEissbeMSm4&#10;UYDtZvawxlK7K3/RWMVGpBAOJSowMQ6llKE2ZDEs3ECcuG/nLcYEfSO1x2sKt70ssmwpLbacGgwO&#10;tDNUd9WPVdA6/35bdR+fXPnmLI/mbR9OF6Ue59PrC4hIU/wX/7mPOs3PixX8fpNOkJ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pNILvDAAAA3QAAAA8AAAAAAAAAAAAA&#10;AAAAoQIAAGRycy9kb3ducmV2LnhtbFBLBQYAAAAABAAEAPkAAACRAwAAAAA=&#10;" strokecolor="#868686" strokeweight="17e-5mm"/>
                  <v:line id="Line 215" o:spid="_x0000_s1236" style="position:absolute;visibility:visible;mso-wrap-style:square" from="601,1426" to="602,3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ntL8QAAADdAAAADwAAAGRycy9kb3ducmV2LnhtbESPQW/CMAyF75P2HyIj7TZSKo2hQkAM&#10;DYnbNGA7W41pKhqnJBmUfz8fJu1m6z2/93mxGnynrhRTG9jAZFyAIq6DbbkxcDxsn2egUka22AUm&#10;A3dKsFo+PiywsuHGn3Td50ZJCKcKDbic+0rrVDvymMahJxbtFKLHLGtstI14k3Df6bIoptpjy9Lg&#10;sKeNo/q8//EGZhf3zeEUy/sbY3zdvWyn7x9fxjyNhvUcVKYh/5v/rndW8Cel4Mo3MoJ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ue0vxAAAAN0AAAAPAAAAAAAAAAAA&#10;AAAAAKECAABkcnMvZG93bnJldi54bWxQSwUGAAAAAAQABAD5AAAAkgMAAAAA&#10;" strokeweight="33e-5mm"/>
                  <v:line id="Line 216" o:spid="_x0000_s1237" style="position:absolute;flip:y;visibility:visible;mso-wrap-style:square" from="558,1176" to="576,1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bE1MUAAADdAAAADwAAAGRycy9kb3ducmV2LnhtbESP0WrCQBBF3wv+wzKCb3WjoMTUVYJQ&#10;qFgpWj9gyI5JNDsbdlcT/74rCH2b4d65585y3ZtG3Mn52rKCyTgBQVxYXXOp4PT7+Z6C8AFZY2OZ&#10;FDzIw3o1eFtipm3HB7ofQyliCPsMFVQhtJmUvqjIoB/bljhqZ+sMhri6UmqHXQw3jZwmyVwarDkS&#10;KmxpU1FxPd5M5F4Ou+SU5z+p3bluMUtne/reKjUa9vkHiEB9+De/rr90rD+ZLuD5TRxB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tbE1MUAAADdAAAADwAAAAAAAAAA&#10;AAAAAAChAgAAZHJzL2Rvd25yZXYueG1sUEsFBgAAAAAEAAQA+QAAAJMDAAAAAA==&#10;" strokeweight="33e-5mm"/>
                  <v:line id="Line 217" o:spid="_x0000_s1238" style="position:absolute;visibility:visible;mso-wrap-style:square" from="576,1176" to="601,1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Z39MQAAADdAAAADwAAAGRycy9kb3ducmV2LnhtbESPQW/CMAyF70j7D5EncYMU0BjqCGib&#10;hsQNAdvOVmOaao3TJRmUfz8fkLjZes/vfV6ue9+qM8XUBDYwGRegiKtgG64NfB43owWolJEttoHJ&#10;wJUSrFcPgyWWNlx4T+dDrpWEcCrRgMu5K7VOlSOPaRw6YtFOIXrMssZa24gXCfetnhbFXHtsWBoc&#10;dvTuqPo5/HkDi1/3zeEUp9c3xvi8fdrMP3Zfxgwf+9cXUJn6fDffrrdW8Ccz4ZdvZAS9+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Fnf0xAAAAN0AAAAPAAAAAAAAAAAA&#10;AAAAAKECAABkcnMvZG93bnJldi54bWxQSwUGAAAAAAQABAD5AAAAkgMAAAAA&#10;" strokeweight="33e-5mm"/>
                  <v:shape id="Freeform 218" o:spid="_x0000_s1239" style="position:absolute;left:558;top:1176;width:20;height:17;visibility:visible;mso-wrap-style:square;v-text-anchor:top" coordsize="6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Z8dsEA&#10;AADdAAAADwAAAGRycy9kb3ducmV2LnhtbERPzYrCMBC+C/sOYRa8yJpWRd1qlEUQvHhQ9wFmm7Et&#10;NpNuEm19eyMI3ubj+53lujO1uJHzlWUF6TABQZxbXXGh4Pe0/ZqD8AFZY22ZFNzJw3r10Vtipm3L&#10;B7odQyFiCPsMFZQhNJmUPi/JoB/ahjhyZ+sMhghdIbXDNoabWo6SZCoNVhwbSmxoU1J+OV6Ngomf&#10;/ds0+d5PZ/OBOXD1h+fWKdX/7H4WIAJ14S1+uXc6zk/HKTy/iSfI1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1WfHbBAAAA3QAAAA8AAAAAAAAAAAAAAAAAmAIAAGRycy9kb3du&#10;cmV2LnhtbFBLBQYAAAAABAAEAPUAAACGAwAAAAA=&#10;" path="m61,35l54,,,51,61,35xe" fillcolor="black" stroked="f">
                    <v:path arrowok="t" o:connecttype="custom" o:connectlocs="20,12;18,0;0,17;20,12" o:connectangles="0,0,0,0"/>
                  </v:shape>
                  <v:shape id="Freeform 219" o:spid="_x0000_s1240" style="position:absolute;left:558;top:1176;width:20;height:17;visibility:visible;mso-wrap-style:square;v-text-anchor:top" coordsize="6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mI5cQA&#10;AADdAAAADwAAAGRycy9kb3ducmV2LnhtbERP22oCMRB9L/gPYQp9q9lVENkapVTEUhDqBfs6bKab&#10;bTeTdZOu8e9NQfBtDuc6s0W0jeip87VjBfkwA0FcOl1zpeCwXz1PQfiArLFxTAou5GExHzzMsNDu&#10;zFvqd6ESKYR9gQpMCG0hpS8NWfRD1xIn7tt1FkOCXSV1h+cUbhs5yrKJtFhzajDY0puh8nf3ZxXE&#10;z75fnfKP49LEvFkf9Xj6s/lS6ukxvr6ACBTDXXxzv+s0Px+P4P+bdIK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piOXEAAAA3QAAAA8AAAAAAAAAAAAAAAAAmAIAAGRycy9k&#10;b3ducmV2LnhtbFBLBQYAAAAABAAEAPUAAACJAwAAAAA=&#10;" path="m61,35l54,,,51,61,35e" filled="f" strokeweight="33e-5mm">
                    <v:path arrowok="t" o:connecttype="custom" o:connectlocs="20,12;18,0;0,17;20,12" o:connectangles="0,0,0,0"/>
                  </v:shape>
                  <v:shape id="Freeform 220" o:spid="_x0000_s1241" style="position:absolute;left:558;top:1187;width:43;height:6;visibility:visible;mso-wrap-style:square;v-text-anchor:top" coordsize="12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gCI8YA&#10;AADdAAAADwAAAGRycy9kb3ducmV2LnhtbESPT2vCQBDF74LfYRmhN92oUEp0Ff8gePBgtXges2M2&#10;mp0N2W1M/PTdQqG3Gd6b93szX7a2FA3VvnCsYDxKQBBnThecK/g674YfIHxA1lg6JgUdeVgu+r05&#10;pto9+ZOaU8hFDGGfogITQpVK6TNDFv3IVcRRu7naYohrnUtd4zOG21JOkuRdWiw4EgxWtDGUPU7f&#10;NnLpMTk0pdmd1931+Lrst4dtd1fqbdCuZiACteHf/He917H+eDqF32/iCH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jgCI8YAAADdAAAADwAAAAAAAAAAAAAAAACYAgAAZHJz&#10;L2Rvd25yZXYueG1sUEsFBgAAAAAEAAQA9QAAAIsDAAAAAA==&#10;" path="m61,l,16r128,l61,xe" fillcolor="black" stroked="f">
                    <v:path arrowok="t" o:connecttype="custom" o:connectlocs="20,0;0,6;43,6;20,0" o:connectangles="0,0,0,0"/>
                  </v:shape>
                  <v:shape id="Freeform 221" o:spid="_x0000_s1242" style="position:absolute;left:558;top:1187;width:43;height:6;visibility:visible;mso-wrap-style:square;v-text-anchor:top" coordsize="12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WgMsQA&#10;AADdAAAADwAAAGRycy9kb3ducmV2LnhtbERPS2vCQBC+F/wPywje6kYtUqKriKLtoZfGx3mSHZNg&#10;djZkNyb117uFQm/z8T1nue5NJe7UuNKygsk4AkGcWV1yruB03L++g3AeWWNlmRT8kIP1avCyxFjb&#10;jr/pnvhchBB2MSoovK9jKV1WkEE3tjVx4K62MegDbHKpG+xCuKnkNIrm0mDJoaHAmrYFZbekNQoO&#10;Xbv7kKm97h/zS/p1bJNzyolSo2G/WYDw1Pt/8Z/7U4f5k9kb/H4TTp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FoDLEAAAA3QAAAA8AAAAAAAAAAAAAAAAAmAIAAGRycy9k&#10;b3ducmV2LnhtbFBLBQYAAAAABAAEAPUAAACJAwAAAAA=&#10;" path="m61,l,16r128,l61,e" filled="f" strokeweight="33e-5mm">
                    <v:path arrowok="t" o:connecttype="custom" o:connectlocs="20,0;0,6;43,6;20,0" o:connectangles="0,0,0,0"/>
                  </v:shape>
                  <v:shape id="Freeform 222" o:spid="_x0000_s1243" style="position:absolute;left:576;top:1176;width:25;height:17;visibility:visible;mso-wrap-style:square;v-text-anchor:top" coordsize="7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5nMQA&#10;AADdAAAADwAAAGRycy9kb3ducmV2LnhtbERPTWsCMRC9F/wPYYRepGattsjWKKVYEPfSbhWvw2bM&#10;Lt1MliTV9d8bQehtHu9zFqvetuJEPjSOFUzGGQjiyumGjYLdz+fTHESIyBpbx6TgQgFWy8HDAnPt&#10;zvxNpzIakUI45KigjrHLpQxVTRbD2HXEiTs6bzEm6I3UHs8p3LbyOctepcWGU0ONHX3UVP2Wf1bB&#10;6KvYHdvDejY3RehMsfbb6d4r9Tjs399AROrjv/ju3ug0fzJ9gds36QS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2+ZzEAAAA3QAAAA8AAAAAAAAAAAAAAAAAmAIAAGRycy9k&#10;b3ducmV2LnhtbFBLBQYAAAAABAAEAPUAAACJAwAAAAA=&#10;" path="m7,35l74,51,,,7,35xe" fillcolor="black" stroked="f">
                    <v:path arrowok="t" o:connecttype="custom" o:connectlocs="2,12;25,17;0,0;2,12" o:connectangles="0,0,0,0"/>
                  </v:shape>
                  <v:shape id="Freeform 223" o:spid="_x0000_s1244" style="position:absolute;left:576;top:1176;width:25;height:17;visibility:visible;mso-wrap-style:square;v-text-anchor:top" coordsize="7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l728gA&#10;AADdAAAADwAAAGRycy9kb3ducmV2LnhtbESPQWvCQBCF70L/wzKFXkQ3RrCSZiOlECgFpVpBj9Ps&#10;NEnNzobs1sR/7woFbzO89755k64G04gzda62rGA2jUAQF1bXXCrYf+WTJQjnkTU2lknBhRyssodR&#10;iom2PW/pvPOlCBB2CSqovG8TKV1RkUE3tS1x0H5sZ9CHtSul7rAPcNPIOIoW0mDN4UKFLb1VVJx2&#10;fyZQxs99/vGd8/qw3lzi+PP0uz9GSj09Dq8vIDwN/m7+T7/rUH82X8DtmzCCzK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OXvbyAAAAN0AAAAPAAAAAAAAAAAAAAAAAJgCAABk&#10;cnMvZG93bnJldi54bWxQSwUGAAAAAAQABAD1AAAAjQMAAAAA&#10;" path="m7,35l74,51,,,7,35e" filled="f" strokeweight="33e-5mm">
                    <v:path arrowok="t" o:connecttype="custom" o:connectlocs="2,12;25,17;0,0;2,12" o:connectangles="0,0,0,0"/>
                  </v:shape>
                  <v:shape id="Freeform 224" o:spid="_x0000_s1245" style="position:absolute;left:558;top:1426;width:20;height:17;visibility:visible;mso-wrap-style:square;v-text-anchor:top" coordsize="61,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PAecMA&#10;AADdAAAADwAAAGRycy9kb3ducmV2LnhtbERPTWvCQBC9C/6HZYTedJNKY0jdBBEK1lNNe+hxyE6z&#10;odnZkF01/nu3UPA2j/c522qyvbjQ6DvHCtJVAoK4cbrjVsHX59syB+EDssbeMSm4kYeqnM+2WGh3&#10;5RNd6tCKGMK+QAUmhKGQ0jeGLPqVG4gj9+NGiyHCsZV6xGsMt718TpJMWuw4NhgcaG+o+a3PVsGQ&#10;Hc+bKU+1yeqbSfP8pfn+eFfqaTHtXkEEmsJD/O8+6Dg/XW/g75t4giz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9PAecMAAADdAAAADwAAAAAAAAAAAAAAAACYAgAAZHJzL2Rv&#10;d25yZXYueG1sUEsFBgAAAAAEAAQA9QAAAIgDAAAAAA==&#10;" path="m61,18l54,53,,,61,18xe" fillcolor="black" stroked="f">
                    <v:path arrowok="t" o:connecttype="custom" o:connectlocs="20,6;18,17;0,0;20,6" o:connectangles="0,0,0,0"/>
                  </v:shape>
                  <v:shape id="Freeform 225" o:spid="_x0000_s1246" style="position:absolute;left:558;top:1426;width:20;height:17;visibility:visible;mso-wrap-style:square;v-text-anchor:top" coordsize="61,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P18cUA&#10;AADdAAAADwAAAGRycy9kb3ducmV2LnhtbESPQWvCQBCF7wX/wzJCb3WjpWJTVxFBEFrB2vY+ZMck&#10;JDsbdtcY/33nIHib4b1575vlenCt6inE2rOB6SQDRVx4W3Np4Pdn97IAFROyxdYzGbhRhPVq9LTE&#10;3Porf1N/SqWSEI45GqhS6nKtY1GRwzjxHbFoZx8cJllDqW3Aq4S7Vs+ybK4d1iwNFXa0rahoThdn&#10;4Ouzmb83x78YQ+/fFoe6p1t3NuZ5PGw+QCUa0sN8v95bwZ++Cq58IyPo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w/XxxQAAAN0AAAAPAAAAAAAAAAAAAAAAAJgCAABkcnMv&#10;ZG93bnJldi54bWxQSwUGAAAAAAQABAD1AAAAigMAAAAA&#10;" path="m61,18l54,53,,,61,18e" filled="f" strokeweight="33e-5mm">
                    <v:path arrowok="t" o:connecttype="custom" o:connectlocs="20,6;18,17;0,0;20,6" o:connectangles="0,0,0,0"/>
                  </v:shape>
                  <v:shape id="Freeform 226" o:spid="_x0000_s1247" style="position:absolute;left:558;top:1426;width:43;height:6;visibility:visible;mso-wrap-style:square;v-text-anchor:top" coordsize="128,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cVmsIA&#10;AADdAAAADwAAAGRycy9kb3ducmV2LnhtbERPTWvCQBC9C/0PyxS8mY1aRFM3QaWFXpNIex2z0ySY&#10;nQ3ZrUn767uFgrd5vM/ZZ5PpxI0G11pWsIxiEMSV1S3XCs7l62ILwnlkjZ1lUvBNDrL0YbbHRNuR&#10;c7oVvhYhhF2CChrv+0RKVzVk0EW2Jw7cpx0M+gCHWuoBxxBuOrmK44002HJoaLCnU0PVtfgyClzx&#10;tHnpUNaU23H6OJbXy897rNT8cTo8g/A0+bv43/2mw/zlegd/34QTZPo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FxWawgAAAN0AAAAPAAAAAAAAAAAAAAAAAJgCAABkcnMvZG93&#10;bnJldi54bWxQSwUGAAAAAAQABAD1AAAAhwMAAAAA&#10;" path="m61,18l,,128,,61,18xe" fillcolor="black" stroked="f">
                    <v:path arrowok="t" o:connecttype="custom" o:connectlocs="20,6;0,0;43,0;20,6" o:connectangles="0,0,0,0"/>
                  </v:shape>
                  <v:shape id="Freeform 227" o:spid="_x0000_s1248" style="position:absolute;left:558;top:1426;width:43;height:6;visibility:visible;mso-wrap-style:square;v-text-anchor:top" coordsize="128,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bpdMUA&#10;AADdAAAADwAAAGRycy9kb3ducmV2LnhtbESPQWsCMRCF7wX/Qxiht5pV2iKrUWxBqO2ptuh12Iyb&#10;xc1kSaJu/fWdg+BthvfmvW/my9636kwxNYENjEcFKOIq2IZrA78/66cpqJSRLbaBycAfJVguBg9z&#10;LG248Dedt7lWEsKpRAMu567UOlWOPKZR6IhFO4ToMcsaa20jXiTct3pSFK/aY8PS4LCjd0fVcXvy&#10;Bq6f1r3srn61mXbF5PDmv/Z2E415HParGahMfb6bb9cfVvDHz8Iv38gIe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1ul0xQAAAN0AAAAPAAAAAAAAAAAAAAAAAJgCAABkcnMv&#10;ZG93bnJldi54bWxQSwUGAAAAAAQABAD1AAAAigMAAAAA&#10;" path="m61,18l,,128,,61,18e" filled="f" strokeweight="33e-5mm">
                    <v:path arrowok="t" o:connecttype="custom" o:connectlocs="20,6;0,0;43,0;20,6" o:connectangles="0,0,0,0"/>
                  </v:shape>
                  <v:shape id="Freeform 228" o:spid="_x0000_s1249" style="position:absolute;left:576;top:1426;width:25;height:17;visibility:visible;mso-wrap-style:square;v-text-anchor:top" coordsize="7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g6ccUA&#10;AADdAAAADwAAAGRycy9kb3ducmV2LnhtbERP20rDQBB9F/yHZQRfpN2slbbEbosKghQR7UVfh+yY&#10;hGZnY3bapn/fFQTf5nCuM1v0vlEH6mId2IIZZqCIi+BqLi1s1s+DKagoyA6bwGThRBEW88uLGeYu&#10;HPmDDispVQrhmKOFSqTNtY5FRR7jMLTEifsOnUdJsCu16/CYwn2jb7NsrD3WnBoqbOmpomK32nsL&#10;o70bx7ftIy9fzc3O/HzJ++RTrL2+6h/uQQn18i/+c7+4NN/cGfj9Jp2g52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DpxxQAAAN0AAAAPAAAAAAAAAAAAAAAAAJgCAABkcnMv&#10;ZG93bnJldi54bWxQSwUGAAAAAAQABAD1AAAAigMAAAAA&#10;" path="m7,18l74,,,53,7,18xe" fillcolor="black" stroked="f">
                    <v:path arrowok="t" o:connecttype="custom" o:connectlocs="2,6;25,0;0,17;2,6" o:connectangles="0,0,0,0"/>
                  </v:shape>
                  <v:shape id="Freeform 229" o:spid="_x0000_s1250" style="position:absolute;left:576;top:1426;width:25;height:17;visibility:visible;mso-wrap-style:square;v-text-anchor:top" coordsize="7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5V1cYA&#10;AADdAAAADwAAAGRycy9kb3ducmV2LnhtbESP3WrDMAyF7wt9B6PC7hqnYXQjjVvaQmGDwdasD6DE&#10;yg+N5RB7Sfb282CwO4lzdL6j7DCbTow0uNaygk0UgyAurW65VnD7vKyfQTiPrLGzTAq+ycFhv1xk&#10;mGo78ZXG3NcihLBLUUHjfZ9K6cqGDLrI9sRBq+xg0Id1qKUecArhppNJHG+lwZYDocGezg2V9/zL&#10;BEhZvxWvlvOP+fyuT8lTVehtpdTDaj7uQHia/b/57/pFh/qbxwR+vwkjyP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5V1cYAAADdAAAADwAAAAAAAAAAAAAAAACYAgAAZHJz&#10;L2Rvd25yZXYueG1sUEsFBgAAAAAEAAQA9QAAAIsDAAAAAA==&#10;" path="m7,18l74,,,53,7,18e" filled="f" strokeweight="33e-5mm">
                    <v:path arrowok="t" o:connecttype="custom" o:connectlocs="2,6;25,0;0,17;2,6" o:connectangles="0,0,0,0"/>
                  </v:shape>
                  <v:line id="Line 230" o:spid="_x0000_s1251" style="position:absolute;visibility:visible;mso-wrap-style:square" from="558,1426" to="576,14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Ka/sEAAADdAAAADwAAAGRycy9kb3ducmV2LnhtbERPTWsCMRC9C/6HMII3zaqtla1RbKng&#10;TdTqediMm6WbyZqkuv77Rih4m8f7nPmytbW4kg+VYwWjYQaCuHC64lLB92E9mIEIEVlj7ZgU3CnA&#10;ctHtzDHX7sY7uu5jKVIIhxwVmBibXMpQGLIYhq4hTtzZeYsxQV9K7fGWwm0tx1k2lRYrTg0GG/o0&#10;VPzsf62C2cWc2J39+P7B6N82r+vp1/aoVL/Xrt5BRGrjU/zv3ug0f/Qygcc36QS5+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wpr+wQAAAN0AAAAPAAAAAAAAAAAAAAAA&#10;AKECAABkcnMvZG93bnJldi54bWxQSwUGAAAAAAQABAD5AAAAjwMAAAAA&#10;" strokeweight="33e-5mm"/>
                  <v:line id="Line 231" o:spid="_x0000_s1252" style="position:absolute;flip:y;visibility:visible;mso-wrap-style:square" from="576,1426" to="601,14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QiO6sYAAADdAAAADwAAAGRycy9kb3ducmV2LnhtbESP3WrCQBCF7wu+wzKCd3WjaInRVYJQ&#10;UGwp/jzAkB2TaHY27G5NfPtuodC7Gc6Z851ZbXrTiAc5X1tWMBknIIgLq2suFVzO768pCB+QNTaW&#10;ScGTPGzWg5cVZtp2fKTHKZQihrDPUEEVQptJ6YuKDPqxbYmjdrXOYIirK6V22MVw08hpkrxJgzVH&#10;QoUtbSsq7qdvE7m34yG55PlXag+uW8zT+Sd97JUaDft8CSJQH/7Nf9c7HetPZjP4/SaOIN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EIjurGAAAA3QAAAA8AAAAAAAAA&#10;AAAAAAAAoQIAAGRycy9kb3ducmV2LnhtbFBLBQYAAAAABAAEAPkAAACUAwAAAAA=&#10;" strokeweight="33e-5mm"/>
                  <v:line id="Line 232" o:spid="_x0000_s1253" style="position:absolute;visibility:visible;mso-wrap-style:square" from="1776,724" to="1777,1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2enEcIAAADdAAAADwAAAGRycy9kb3ducmV2LnhtbERPS2sCMRC+F/wPYQq9dbNKfbBuFC0V&#10;vJVq63nYzG6WbiZrkur675tCwdt8fM8p14PtxIV8aB0rGGc5COLK6ZYbBZ/H3fMCRIjIGjvHpOBG&#10;Adar0UOJhXZX/qDLITYihXAoUIGJsS+kDJUhiyFzPXHiauctxgR9I7XHawq3nZzk+UxabDk1GOzp&#10;1VD1ffixChZnc2JX+8lty+jn++lu9vb+pdTT47BZgog0xLv4373Xaf74ZQp/36QT5O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2enEcIAAADdAAAADwAAAAAAAAAAAAAA&#10;AAChAgAAZHJzL2Rvd25yZXYueG1sUEsFBgAAAAAEAAQA+QAAAJADAAAAAA==&#10;" strokeweight="33e-5mm"/>
                  <v:line id="Line 233" o:spid="_x0000_s1254" style="position:absolute;visibility:visible;mso-wrap-style:square" from="1776,1426" to="1777,3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U5ZsEAAADdAAAADwAAAGRycy9kb3ducmV2LnhtbERPTWsCMRC9C/0PYQreNKvoVlajVFHw&#10;Vqptz8Nm3CxuJtsk6vrvTaHgbR7vcxarzjbiSj7UjhWMhhkI4tLpmisFX8fdYAYiRGSNjWNScKcA&#10;q+VLb4GFdjf+pOshViKFcChQgYmxLaQMpSGLYeha4sSdnLcYE/SV1B5vKdw2cpxlubRYc2ow2NLG&#10;UHk+XKyC2a/5YXfy4/ua0b/tp7t8+/GtVP+1e5+DiNTFp/jfvddp/miSw9836QS5f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tTlmwQAAAN0AAAAPAAAAAAAAAAAAAAAA&#10;AKECAABkcnMvZG93bnJldi54bWxQSwUGAAAAAAQABAD5AAAAjwMAAAAA&#10;" strokeweight="33e-5mm"/>
                  <v:shape id="Freeform 234" o:spid="_x0000_s1255" style="position:absolute;left:1798;top:1426;width:20;height:17;visibility:visible;mso-wrap-style:square;v-text-anchor:top" coordsize="59,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O0a8QA&#10;AADdAAAADwAAAGRycy9kb3ducmV2LnhtbERPTWvCQBC9F/wPywje6kaRKmk2YhSxvUhrLb0O2XET&#10;zM6G7BrTf98tFHqbx/ucbD3YRvTU+dqxgtk0AUFcOl2zUXD+2D+uQPiArLFxTAq+ycM6Hz1kmGp3&#10;53fqT8GIGMI+RQVVCG0qpS8rsuinriWO3MV1FkOEnZG6w3sMt42cJ8mTtFhzbKiwpW1F5fV0swqK&#10;g7m9nftidTTFa617t/v82u+UmoyHzTOIQEP4F/+5X3ScP1ss4febeIL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DtGvEAAAA3QAAAA8AAAAAAAAAAAAAAAAAmAIAAGRycy9k&#10;b3ducmV2LnhtbFBLBQYAAAAABAAEAPUAAACJAwAAAAA=&#10;" path="m,18l6,53,59,,,18xe" fillcolor="black" stroked="f">
                    <v:path arrowok="t" o:connecttype="custom" o:connectlocs="0,6;2,17;20,0;0,6" o:connectangles="0,0,0,0"/>
                  </v:shape>
                  <v:shape id="Freeform 235" o:spid="_x0000_s1256" style="position:absolute;left:1798;top:1426;width:20;height:17;visibility:visible;mso-wrap-style:square;v-text-anchor:top" coordsize="59,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tTNccA&#10;AADdAAAADwAAAGRycy9kb3ducmV2LnhtbESPT2vCQBDF7wW/wzIFb3WjiH9SVxFB9FRp2iK9TbPT&#10;JE12NmRXTb+9cyj0NsN7895vVpveNepKXag8GxiPElDEubcVFwbe3/ZPC1AhIltsPJOBXwqwWQ8e&#10;Vphaf+NXumaxUBLCIUUDZYxtqnXIS3IYRr4lFu3bdw6jrF2hbYc3CXeNniTJTDusWBpKbGlXUl5n&#10;F2egXtiGXs7z+eErZm398bn8mZ2sMcPHfvsMKlIf/81/10cr+OOp4Mo3MoJe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bUzXHAAAA3QAAAA8AAAAAAAAAAAAAAAAAmAIAAGRy&#10;cy9kb3ducmV2LnhtbFBLBQYAAAAABAAEAPUAAACMAwAAAAA=&#10;" path="m,18l6,53,59,,,18e" filled="f" strokeweight="33e-5mm">
                    <v:path arrowok="t" o:connecttype="custom" o:connectlocs="0,6;2,17;20,0;0,6" o:connectangles="0,0,0,0"/>
                  </v:shape>
                  <v:shape id="Freeform 236" o:spid="_x0000_s1257" style="position:absolute;left:1776;top:1426;width:42;height:6;visibility:visible;mso-wrap-style:square;v-text-anchor:top" coordsize="126,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Bd7cMA&#10;AADdAAAADwAAAGRycy9kb3ducmV2LnhtbERPS2vCQBC+F/wPywi9NZtIW9LUNYhQsMVLE8HrNDt5&#10;1OxsyG41/feuIHibj+85y3wyvTjR6DrLCpIoBkFcWd1xo2BffjylIJxH1thbJgX/5CBfzR6WmGl7&#10;5m86Fb4RIYRdhgpa74dMSle1ZNBFdiAOXG1Hgz7AsZF6xHMIN71cxPGrNNhxaGhxoE1L1bH4Mwrq&#10;XU3lb/q5fSm+yqL0fODqh5V6nE/rdxCeJn8X39xbHeYnz29w/SacIF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Bd7cMAAADdAAAADwAAAAAAAAAAAAAAAACYAgAAZHJzL2Rv&#10;d25yZXYueG1sUEsFBgAAAAAEAAQA9QAAAIgDAAAAAA==&#10;" path="m67,18l126,,,,67,18xe" fillcolor="black" stroked="f">
                    <v:path arrowok="t" o:connecttype="custom" o:connectlocs="22,6;42,0;0,0;22,6" o:connectangles="0,0,0,0"/>
                  </v:shape>
                  <v:shape id="Freeform 237" o:spid="_x0000_s1258" style="position:absolute;left:1776;top:1426;width:42;height:6;visibility:visible;mso-wrap-style:square;v-text-anchor:top" coordsize="126,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efmMQA&#10;AADdAAAADwAAAGRycy9kb3ducmV2LnhtbESPzW4CMQyE75V4h8iVuJWERf3RQkBQVKnXUg49Whuz&#10;WbpxVkkKy9vXh0q92ZrxzOfVZgy9ulDKXWQL85kBRdxE13Fr4fj59vACKhdkh31ksnCjDJv15G6F&#10;tYtX/qDLobRKQjjXaMGXMtRa58ZTwDyLA7Fop5gCFllTq13Cq4SHXlfGPOmAHUuDx4FePTXfh59g&#10;oTzf9rTYh8p3x5SN2Z231dfZ2un9uF2CKjSWf/Pf9bsT/Pmj8Ms3MoJ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3n5jEAAAA3QAAAA8AAAAAAAAAAAAAAAAAmAIAAGRycy9k&#10;b3ducmV2LnhtbFBLBQYAAAAABAAEAPUAAACJAwAAAAA=&#10;" path="m67,18l126,,,,67,18e" filled="f" strokeweight="33e-5mm">
                    <v:path arrowok="t" o:connecttype="custom" o:connectlocs="22,6;42,0;0,0;22,6" o:connectangles="0,0,0,0"/>
                  </v:shape>
                  <v:shape id="Freeform 238" o:spid="_x0000_s1259" style="position:absolute;left:1776;top:1426;width:24;height:17;visibility:visible;mso-wrap-style:square;v-text-anchor:top" coordsize="73,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pjz8IA&#10;AADdAAAADwAAAGRycy9kb3ducmV2LnhtbERP22rCQBB9L/gPywh9q5tUjBpdpQiCUGjx8gFDdkyC&#10;mdmYXTXt13cLhb7N4Vxnue65UXfqfO3EQDpKQJEUztZSGjgdty8zUD6gWGyckIEv8rBeDZ6WmFv3&#10;kD3dD6FUMUR8jgaqENpca19UxOhHriWJ3Nl1jCHCrtS2w0cM50a/JkmmGWuJDRW2tKmouBxubIDL&#10;LHkPNGeejP00+/782J2vZMzzsH9bgArUh3/xn3tn4/x0ksLvN/EEvf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2mPPwgAAAN0AAAAPAAAAAAAAAAAAAAAAAJgCAABkcnMvZG93&#10;bnJldi54bWxQSwUGAAAAAAQABAD1AAAAhwMAAAAA&#10;" path="m67,18l,,73,53,67,18xe" fillcolor="black" stroked="f">
                    <v:path arrowok="t" o:connecttype="custom" o:connectlocs="22,6;0,0;24,17;22,6" o:connectangles="0,0,0,0"/>
                  </v:shape>
                  <v:shape id="Freeform 239" o:spid="_x0000_s1260" style="position:absolute;left:1776;top:1426;width:24;height:17;visibility:visible;mso-wrap-style:square;v-text-anchor:top" coordsize="73,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omWcIA&#10;AADdAAAADwAAAGRycy9kb3ducmV2LnhtbERPS27CMBDdV+IO1iCxK05ARWnAIFqEgCW0B5jGQxIR&#10;j4NtIPT0uFIldvP0vjNbdKYRV3K+tqwgHSYgiAuray4VfH+tXzMQPiBrbCyTgjt5WMx7LzPMtb3x&#10;nq6HUIoYwj5HBVUIbS6lLyoy6Ie2JY7c0TqDIUJXSu3wFsNNI0dJMpEGa44NFbb0WVFxOlyMgvMu&#10;+918uHbneJKuTj9ZM37v1koN+t1yCiJQF57if/dWx/np2wj+vokn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eiZZwgAAAN0AAAAPAAAAAAAAAAAAAAAAAJgCAABkcnMvZG93&#10;bnJldi54bWxQSwUGAAAAAAQABAD1AAAAhwMAAAAA&#10;" path="m67,18l,,73,53,67,18e" filled="f" strokeweight="33e-5mm">
                    <v:path arrowok="t" o:connecttype="custom" o:connectlocs="22,6;0,0;24,17;22,6" o:connectangles="0,0,0,0"/>
                  </v:shape>
                  <v:line id="Line 240" o:spid="_x0000_s1261" style="position:absolute;flip:x y;visibility:visible;mso-wrap-style:square" from="1776,1426" to="1800,14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DhVsMAAADdAAAADwAAAGRycy9kb3ducmV2LnhtbERPTWsCMRC9F/wPYYTeutmtWGVrFCmI&#10;BT3oth56GzbjZnEzWZJUt/++KQi9zeN9zmI12E5cyYfWsYIiy0EQ10633Cj4/Ng8zUGEiKyxc0wK&#10;fijAajl6WGCp3Y2PdK1iI1IIhxIVmBj7UspQG7IYMtcTJ+7svMWYoG+k9nhL4baTz3n+Ii22nBoM&#10;9vRmqL5U31bBlya/nWyxovXmUDiz34X9aabU43hYv4KINMR/8d39rtP8YjqBv2/SCXL5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Dw4VbDAAAA3QAAAA8AAAAAAAAAAAAA&#10;AAAAoQIAAGRycy9kb3ducmV2LnhtbFBLBQYAAAAABAAEAPkAAACRAwAAAAA=&#10;" strokeweight="33e-5mm"/>
                  <v:line id="Line 241" o:spid="_x0000_s1262" style="position:absolute;flip:x;visibility:visible;mso-wrap-style:square" from="1800,1426" to="1818,14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EYN8YAAADdAAAADwAAAGRycy9kb3ducmV2LnhtbESP3WrCQBCF7wu+wzJC7+rG0pQ0dZUg&#10;FBRbxJ8HGLLTJDU7G3ZXE9++KwjezXDOnO/MbDGYVlzI+caygukkAUFcWt1wpeB4+HrJQPiArLG1&#10;TAqu5GExHz3NMNe25x1d9qESMYR9jgrqELpcSl/WZNBPbEcctV/rDIa4ukpqh30MN618TZJ3abDh&#10;SKixo2VN5Wl/NpH7t9skx6LYZnbj+o80S3/oe63U83goPkEEGsLDfL9e6Vh/mr7B7Zs4gpz/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TRGDfGAAAA3QAAAA8AAAAAAAAA&#10;AAAAAAAAoQIAAGRycy9kb3ducmV2LnhtbFBLBQYAAAAABAAEAPkAAACUAwAAAAA=&#10;" strokeweight="33e-5mm"/>
                  <v:shape id="Freeform 242" o:spid="_x0000_s1263" style="position:absolute;left:1798;top:1176;width:20;height:17;visibility:visible;mso-wrap-style:square;v-text-anchor:top" coordsize="59,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7oX8MA&#10;AADdAAAADwAAAGRycy9kb3ducmV2LnhtbERPTWvCQBC9F/wPywi91Y2CoUZXEUGw5FCqHvQ2Zsck&#10;mJ0Nu9uY/PtuodDbPN7nrDa9aURHzteWFUwnCQjiwuqaSwXn0/7tHYQPyBoby6RgIA+b9ehlhZm2&#10;T/6i7hhKEUPYZ6igCqHNpPRFRQb9xLbEkbtbZzBE6EqpHT5juGnkLElSabDm2FBhS7uKisfx2yi4&#10;s8sfC9rf/PAx+2zS6zUPl1ap13G/XYII1Id/8Z/7oOP86XwOv9/EE+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Y7oX8MAAADdAAAADwAAAAAAAAAAAAAAAACYAgAAZHJzL2Rv&#10;d25yZXYueG1sUEsFBgAAAAAEAAQA9QAAAIgDAAAAAA==&#10;" path="m,35l6,,59,51,,35xe" fillcolor="black" stroked="f">
                    <v:path arrowok="t" o:connecttype="custom" o:connectlocs="0,12;2,0;20,17;0,12" o:connectangles="0,0,0,0"/>
                  </v:shape>
                  <v:shape id="Freeform 243" o:spid="_x0000_s1264" style="position:absolute;left:1798;top:1176;width:20;height:17;visibility:visible;mso-wrap-style:square;v-text-anchor:top" coordsize="59,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NQ2sQA&#10;AADdAAAADwAAAGRycy9kb3ducmV2LnhtbERPS2sCMRC+F/ofwgi9FM1a6ms1ShG0tZ58HDwOm3Gz&#10;7WayJFG3/74pCL3Nx/ec2aK1tbiSD5VjBf1eBoK4cLriUsHxsOqOQYSIrLF2TAp+KMBi/vgww1y7&#10;G+/ouo+lSCEcclRgYmxyKUNhyGLouYY4cWfnLcYEfSm1x1sKt7V8ybKhtFhxajDY0NJQ8b2/WAXN&#10;+2lp1sV2Yl6/Ns/HEfuL/hwp9dRp36YgIrXxX3x3f+g0vz8Ywt836QQ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DUNrEAAAA3QAAAA8AAAAAAAAAAAAAAAAAmAIAAGRycy9k&#10;b3ducmV2LnhtbFBLBQYAAAAABAAEAPUAAACJAwAAAAA=&#10;" path="m,35l6,,59,51,,35e" filled="f" strokeweight="33e-5mm">
                    <v:path arrowok="t" o:connecttype="custom" o:connectlocs="0,12;2,0;20,17;0,12" o:connectangles="0,0,0,0"/>
                  </v:shape>
                  <v:shape id="Freeform 244" o:spid="_x0000_s1265" style="position:absolute;left:1776;top:1187;width:42;height:6;visibility:visible;mso-wrap-style:square;v-text-anchor:top" coordsize="12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eZ4cQA&#10;AADdAAAADwAAAGRycy9kb3ducmV2LnhtbERPTUsDMRC9C/6HMAVvNtuC1W6bFikKgi1oLPQ63Uyz&#10;SzeTsInd9d83guBtHu9zluvBteJCXWw8K5iMCxDElTcNWwX7r9f7JxAxIRtsPZOCH4qwXt3eLLE0&#10;vudPuuhkRQ7hWKKCOqVQShmrmhzGsQ/EmTv5zmHKsLPSdNjncNfKaVHMpMOGc0ONgTY1VWf97RTY&#10;tNW7l3mYafu+08fj4WMeql6pu9HwvACRaEj/4j/3m8nzJw+P8PtNPkG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HmeHEAAAA3QAAAA8AAAAAAAAAAAAAAAAAmAIAAGRycy9k&#10;b3ducmV2LnhtbFBLBQYAAAAABAAEAPUAAACJAwAAAAA=&#10;" path="m67,r59,16l,16,67,xe" fillcolor="black" stroked="f">
                    <v:path arrowok="t" o:connecttype="custom" o:connectlocs="22,0;42,6;0,6;22,0" o:connectangles="0,0,0,0"/>
                  </v:shape>
                  <v:shape id="Freeform 245" o:spid="_x0000_s1266" style="position:absolute;left:1776;top:1187;width:42;height:6;visibility:visible;mso-wrap-style:square;v-text-anchor:top" coordsize="12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M8DccA&#10;AADdAAAADwAAAGRycy9kb3ducmV2LnhtbESPT2/CMAzF75P2HSIj7TZSJg1QISAE2tTLJP4ddvQa&#10;0xYap0oy6L79fEDiZus9v/fzfNm7Vl0pxMazgdEwA0VcettwZeB4+HidgooJ2WLrmQz8UYTl4vlp&#10;jrn1N97RdZ8qJSEcczRQp9TlWseyJodx6Dti0U4+OEyyhkrbgDcJd61+y7KxdtiwNNTY0bqm8rL/&#10;dQa2xfarCP15fTx/TsbfP6tNazcHY14G/WoGKlGfHub7dWEFf/QuuPKNjK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jPA3HAAAA3QAAAA8AAAAAAAAAAAAAAAAAmAIAAGRy&#10;cy9kb3ducmV2LnhtbFBLBQYAAAAABAAEAPUAAACMAwAAAAA=&#10;" path="m67,r59,16l,16,67,e" filled="f" strokeweight="33e-5mm">
                    <v:path arrowok="t" o:connecttype="custom" o:connectlocs="22,0;42,6;0,6;22,0" o:connectangles="0,0,0,0"/>
                  </v:shape>
                  <v:shape id="Freeform 246" o:spid="_x0000_s1267" style="position:absolute;left:1776;top:1176;width:24;height:17;visibility:visible;mso-wrap-style:square;v-text-anchor:top" coordsize="7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0wIcMA&#10;AADdAAAADwAAAGRycy9kb3ducmV2LnhtbERPS4vCMBC+L/gfwgh7EU0ru6Jdo4iLxcsefN2HZkzL&#10;NpPSRK3++o2w4G0+vufMl52txZVaXzlWkI4SEMSF0xUbBcfDZjgF4QOyxtoxKbiTh+Wi9zbHTLsb&#10;7+i6D0bEEPYZKihDaDIpfVGSRT9yDXHkzq61GCJsjdQt3mK4reU4SSbSYsWxocSG1iUVv/uLVWBN&#10;vR7nuWkm6eDj+/TIH9OfwUGp9363+gIRqAsv8b97q+P89HMGz2/iC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0wIcMAAADdAAAADwAAAAAAAAAAAAAAAACYAgAAZHJzL2Rv&#10;d25yZXYueG1sUEsFBgAAAAAEAAQA9QAAAIgDAAAAAA==&#10;" path="m67,35l,51,73,,67,35xe" fillcolor="black" stroked="f">
                    <v:path arrowok="t" o:connecttype="custom" o:connectlocs="22,12;0,17;24,0;22,12" o:connectangles="0,0,0,0"/>
                  </v:shape>
                  <v:shape id="Freeform 247" o:spid="_x0000_s1268" style="position:absolute;left:1776;top:1176;width:24;height:17;visibility:visible;mso-wrap-style:square;v-text-anchor:top" coordsize="7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D6qcUA&#10;AADdAAAADwAAAGRycy9kb3ducmV2LnhtbESPMU/DQAyFdyT+w8lIbPRShgJprxVCCtAlEoGFzc2Z&#10;JJDzRXemDf8eD0hstt7ze583uzmM5kgpD5EdLBcFGOI2+oE7B2+v1dUtmCzIHsfI5OCHMuy252cb&#10;LH088QsdG+mMhnAu0UEvMpXW5rangHkRJ2LVPmIKKLqmzvqEJw0Po70uipUNOLA29DjRQ0/tV/Md&#10;HLB82qc67Q919Vjh/ub9rhlrce7yYr5fgxGa5d/8d/3sFX+5Un79Rkew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cPqpxQAAAN0AAAAPAAAAAAAAAAAAAAAAAJgCAABkcnMv&#10;ZG93bnJldi54bWxQSwUGAAAAAAQABAD1AAAAigMAAAAA&#10;" path="m67,35l,51,73,,67,35e" filled="f" strokeweight="33e-5mm">
                    <v:path arrowok="t" o:connecttype="custom" o:connectlocs="22,12;0,17;24,0;22,12" o:connectangles="0,0,0,0"/>
                  </v:shape>
                  <v:line id="Line 248" o:spid="_x0000_s1269" style="position:absolute;flip:x y;visibility:visible;mso-wrap-style:square" from="1800,1176" to="1818,1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IQB8IAAADdAAAADwAAAGRycy9kb3ducmV2LnhtbERPTWsCMRC9F/wPYQreanYrWFmNIoIo&#10;6MGu9tDbsBk3SzeTJUl1/fdGKPQ2j/c582VvW3ElHxrHCvJRBoK4crrhWsH5tHmbgggRWWPrmBTc&#10;KcByMXiZY6HdjT/pWsZapBAOBSowMXaFlKEyZDGMXEecuIvzFmOCvpba4y2F21a+Z9lEWmw4NRjs&#10;aG2o+il/rYJvTX473mJJq80xd+awD4evD6WGr/1qBiJSH//Ff+6dTvPzSQ7Pb9IJcvE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QIQB8IAAADdAAAADwAAAAAAAAAAAAAA&#10;AAChAgAAZHJzL2Rvd25yZXYueG1sUEsFBgAAAAAEAAQA+QAAAJADAAAAAA==&#10;" strokeweight="33e-5mm"/>
                  <v:line id="Line 249" o:spid="_x0000_s1270" style="position:absolute;flip:x;visibility:visible;mso-wrap-style:square" from="1776,1176" to="1800,1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hjvZcUAAADdAAAADwAAAGRycy9kb3ducmV2LnhtbESP0WrCQBBF3wv+wzKCb3WjoKTRVYIg&#10;VFSK1g8YsmMSzc6G3a1J/74rCH2b4d65585y3ZtGPMj52rKCyTgBQVxYXXOp4PK9fU9B+ICssbFM&#10;Cn7Jw3o1eFtipm3HJ3qcQyliCPsMFVQhtJmUvqjIoB/bljhqV+sMhri6UmqHXQw3jZwmyVwarDkS&#10;KmxpU1FxP/+YyL2d9sklz79Su3fdxyydHemwU2o07PMFiEB9+De/rj91rD+ZT+H5TRxB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hjvZcUAAADdAAAADwAAAAAAAAAA&#10;AAAAAAChAgAAZHJzL2Rvd25yZXYueG1sUEsFBgAAAAAEAAQA+QAAAJMDAAAAAA==&#10;" strokeweight="33e-5mm"/>
                  <v:line id="Line 250" o:spid="_x0000_s1271" style="position:absolute;flip:x y;visibility:visible;mso-wrap-style:square" from="1304,1756" to="1776,2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wr68IAAADdAAAADwAAAGRycy9kb3ducmV2LnhtbERPTWsCMRC9F/ofwhR6q9mtYGU1ihTE&#10;Qj3YVQ/ehs24WdxMliTV9d8bQfA2j/c503lvW3EmHxrHCvJBBoK4crrhWsFuu/wYgwgRWWPrmBRc&#10;KcB89voyxUK7C//RuYy1SCEcClRgYuwKKUNlyGIYuI44cUfnLcYEfS21x0sKt638zLKRtNhwajDY&#10;0beh6lT+WwUHTX41XGFJi+Umd2b9G9b7L6Xe3/rFBESkPj7FD/ePTvPz0RDu36QT5Ow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pwr68IAAADdAAAADwAAAAAAAAAAAAAA&#10;AAChAgAAZHJzL2Rvd25yZXYueG1sUEsFBgAAAAAEAAQA+QAAAJADAAAAAA==&#10;" strokeweight="33e-5mm"/>
                  <v:line id="Line 251" o:spid="_x0000_s1272" style="position:absolute;flip:x y;visibility:visible;mso-wrap-style:square" from="1304,1766" to="1758,2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Wzn8MAAADdAAAADwAAAGRycy9kb3ducmV2LnhtbERPTWsCMRC9F/ofwhR6q9ltRWU1ihTE&#10;gh7qqgdvw2bcLG4mS5Lq+u9NodDbPN7nzBa9bcWVfGgcK8gHGQjiyumGawWH/eptAiJEZI2tY1Jw&#10;pwCL+fPTDAvtbryjaxlrkUI4FKjAxNgVUobKkMUwcB1x4s7OW4wJ+lpqj7cUblv5nmUjabHh1GCw&#10;o09D1aX8sQpOmvz6Y40lLVffuTPbTdgex0q9vvTLKYhIffwX/7m/dJqfj4bw+006Qc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F1s5/DAAAA3QAAAA8AAAAAAAAAAAAA&#10;AAAAoQIAAGRycy9kb3ducmV2LnhtbFBLBQYAAAAABAAEAPkAAACRAwAAAAA=&#10;" strokeweight="33e-5mm"/>
                  <v:line id="Line 252" o:spid="_x0000_s1273" style="position:absolute;visibility:visible;mso-wrap-style:square" from="1354,2028" to="1776,20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L7ccEAAADdAAAADwAAAGRycy9kb3ducmV2LnhtbERPTWsCMRC9F/wPYYTealbBraxGUVHw&#10;JrXV87AZN4ubyZpEXf99IxR6m8f7nNmis424kw+1YwXDQQaCuHS65krBz/f2YwIiRGSNjWNS8KQA&#10;i3nvbYaFdg/+ovshViKFcChQgYmxLaQMpSGLYeBa4sSdnbcYE/SV1B4fKdw2cpRlubRYc2ow2NLa&#10;UHk53KyCydWc2J396Lli9J+78Tbf7I9Kvfe75RREpC7+i//cO53mD/MxvL5JJ8j5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0vtxwQAAAN0AAAAPAAAAAAAAAAAAAAAA&#10;AKECAABkcnMvZG93bnJldi54bWxQSwUGAAAAAAQABAD5AAAAjwMAAAAA&#10;" strokeweight="33e-5mm"/>
                  <v:line id="Line 253" o:spid="_x0000_s1274" style="position:absolute;flip:x;visibility:visible;mso-wrap-style:square" from="601,2273" to="1023,2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PpZsYAAADdAAAADwAAAGRycy9kb3ducmV2LnhtbESP3WrDMAyF7wd7B6PC7lanhYY0jVPC&#10;oLDRjdKfBxCxlmSN5WB7Tfb282DQO4lzdL6jYjuZXtzI+c6ygsU8AUFcW91xo+By3j1nIHxA1thb&#10;JgU/5GFbPj4UmGs78pFup9CIGMI+RwVtCEMupa9bMujndiCO2qd1BkNcXSO1wzGGm14ukySVBjuO&#10;hBYHemmpvp6+TeR+HffJpaoOmd27cb3KVh/0/qbU02yqNiACTeFu/r9+1bH+Ik3h75s4gix/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Uj6WbGAAAA3QAAAA8AAAAAAAAA&#10;AAAAAAAAoQIAAGRycy9kb3ducmV2LnhtbFBLBQYAAAAABAAEAPkAAACUAwAAAAA=&#10;" strokeweight="33e-5mm"/>
                  <v:line id="Line 254" o:spid="_x0000_s1275" style="position:absolute;flip:y;visibility:visible;mso-wrap-style:square" from="619,2011" to="1072,2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9M/cYAAADdAAAADwAAAGRycy9kb3ducmV2LnhtbESP3WrCQBCF7wu+wzKCd3WjoI3RVYJQ&#10;UGwp/jzAkB2TaHY27G5NfPtuodC7Gc6Z851ZbXrTiAc5X1tWMBknIIgLq2suFVzO768pCB+QNTaW&#10;ScGTPGzWg5cVZtp2fKTHKZQihrDPUEEVQptJ6YuKDPqxbYmjdrXOYIirK6V22MVw08hpksylwZoj&#10;ocKWthUV99O3idzb8ZBc8vwrtQfXLWbp7JM+9kqNhn2+BBGoD//mv+udjvUn8zf4/SaOIN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pvTP3GAAAA3QAAAA8AAAAAAAAA&#10;AAAAAAAAoQIAAGRycy9kb3ducmV2LnhtbFBLBQYAAAAABAAEAPkAAACUAwAAAAA=&#10;" strokeweight="33e-5mm"/>
                  <v:line id="Line 255" o:spid="_x0000_s1276" style="position:absolute;flip:y;visibility:visible;mso-wrap-style:square" from="601,2001" to="1072,2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Yj8UAAADdAAAADwAAAGRycy9kb3ducmV2LnhtbESP22rDMAyG7wt7B6PB7lqng5Y0rVvC&#10;YLDRjdHDA4hYTdLGcrC9Jnv76WKwOwn9h0+b3eg6dacQW88G5rMMFHHlbcu1gfPpdZqDignZYueZ&#10;DPxQhN32YbLBwvqBD3Q/plpJCMcCDTQp9YXWsWrIYZz5nlhuFx8cJllDrW3AQcJdp5+zbKkdtiwN&#10;Dfb00lB1O3476b0e9tm5LL9yvw/DapEvPunj3Zinx7Fcg0o0pn/xn/vNCv58KbjyjYygt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DYj8UAAADdAAAADwAAAAAAAAAA&#10;AAAAAAChAgAAZHJzL2Rvd25yZXYueG1sUEsFBgAAAAAEAAQA+QAAAJMDAAAAAA==&#10;" strokeweight="33e-5mm"/>
                  <v:line id="Line 256" o:spid="_x0000_s1277" style="position:absolute;flip:x y;visibility:visible;mso-wrap-style:square" from="1304,2001" to="1776,2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3QcAcMAAADdAAAADwAAAGRycy9kb3ducmV2LnhtbERPTWsCMRC9F/ofwhR6q9ltwepqFCmI&#10;BT3oqgdvw2bcLG4mS5Lq+u+bgtDbPN7nTOe9bcWVfGgcK8gHGQjiyumGawWH/fJtBCJEZI2tY1Jw&#10;pwDz2fPTFAvtbryjaxlrkUI4FKjAxNgVUobKkMUwcB1x4s7OW4wJ+lpqj7cUblv5nmVDabHh1GCw&#10;oy9D1aX8sQpOmvzqY4UlLZbb3JnNOmyOn0q9vvSLCYhIffwXP9zfOs3Ph2P4+yadIG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90HAHDAAAA3QAAAA8AAAAAAAAAAAAA&#10;AAAAoQIAAGRycy9kb3ducmV2LnhtbFBLBQYAAAAABAAEAPkAAACRAwAAAAA=&#10;" strokeweight="33e-5mm"/>
                  <v:line id="Line 257" o:spid="_x0000_s1278" style="position:absolute;flip:x y;visibility:visible;mso-wrap-style:square" from="1304,2011" to="1758,2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jQcYAAADdAAAADwAAAGRycy9kb3ducmV2LnhtbESPQWvDMAyF74X9B6PBbq2TDdaS1S1l&#10;UDpoD2u6HXYTsRaHxXKwvTb999Nh0JvEe3rv03I9+l6dKaYusIFyVoAiboLtuDXwcdpOF6BSRrbY&#10;ByYDV0qwXt1NlljZcOEjnevcKgnhVKEBl/NQaZ0aRx7TLAzEon2H6DHLGlttI14k3Pf6sSietceO&#10;pcHhQK+Omp/61xv4shR3TzusabN9L4M77NPhc27Mw/24eQGVacw38//1mxX8ci788o2MoF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uXI0HGAAAA3QAAAA8AAAAAAAAA&#10;AAAAAAAAoQIAAGRycy9kb3ducmV2LnhtbFBLBQYAAAAABAAEAPkAAACUAwAAAAA=&#10;" strokeweight="33e-5mm"/>
                  <v:line id="Line 258" o:spid="_x0000_s1279" style="position:absolute;visibility:visible;mso-wrap-style:square" from="1354,2273" to="1776,2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Brr8AAAADdAAAADwAAAGRycy9kb3ducmV2LnhtbERPS4vCMBC+L/gfwizsbU0rrEo1yioK&#10;3kT3cR6asSk2k5pErf/eCIK3+fieM513thEX8qF2rCDvZyCIS6drrhT8/qw/xyBCRNbYOCYFNwow&#10;n/Xeplhod+UdXfaxEimEQ4EKTIxtIWUoDVkMfdcSJ+7gvMWYoK+k9nhN4baRgywbSos1pwaDLS0N&#10;lcf92SoYn8w/u4Mf3BaMfrT5Wg9X2z+lPt677wmISF18iZ/ujU7z81EOj2/SCXJ2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owa6/AAAAA3QAAAA8AAAAAAAAAAAAAAAAA&#10;oQIAAGRycy9kb3ducmV2LnhtbFBLBQYAAAAABAAEAPkAAACOAwAAAAA=&#10;" strokeweight="33e-5mm"/>
                  <v:line id="Line 259" o:spid="_x0000_s1280" style="position:absolute;flip:y;visibility:visible;mso-wrap-style:square" from="601,2246" to="1072,2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8F5uMUAAADdAAAADwAAAGRycy9kb3ducmV2LnhtbESP0WrCQBBF3wv+wzKCb3WjYE2jqwRB&#10;UFSK1g8YsmOSNjsbdleT/r1bKPRthnvnnjvLdW8a8SDna8sKJuMEBHFhdc2lguvn9jUF4QOyxsYy&#10;KfghD+vV4GWJmbYdn+lxCaWIIewzVFCF0GZS+qIig35sW+Ko3awzGOLqSqkddjHcNHKaJG/SYM2R&#10;UGFLm4qK78vdRO7X+ZBc8/wjtQfXvc/S2YmOe6VGwz5fgAjUh3/z3/VOx/qT+RR+v4kjyNU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8F5uMUAAADdAAAADwAAAAAAAAAA&#10;AAAAAAChAgAAZHJzL2Rvd25yZXYueG1sUEsFBgAAAAAEAAQA+QAAAJMDAAAAAA==&#10;" strokeweight="33e-5mm"/>
                  <v:line id="Line 260" o:spid="_x0000_s1281" style="position:absolute;flip:y;visibility:visible;mso-wrap-style:square" from="619,2256" to="1072,2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3cI8YAAADdAAAADwAAAGRycy9kb3ducmV2LnhtbESP3WrCQBCF7wu+wzKCd3WjYo3RVUKh&#10;0GJL8ecBhuyYRLOzYXdr0rd3hULvZjhnzndmve1NI27kfG1ZwWScgCAurK65VHA6vj2nIHxA1thY&#10;JgW/5GG7GTytMdO24z3dDqEUMYR9hgqqENpMSl9UZNCPbUsctbN1BkNcXSm1wy6Gm0ZOk+RFGqw5&#10;Eips6bWi4nr4MZF72e+SU55/p3bnuuU8nX/R54dSo2Gfr0AE6sO/+e/6Xcf6k8UMHt/EEeTm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CN3CPGAAAA3QAAAA8AAAAAAAAA&#10;AAAAAAAAoQIAAGRycy9kb3ducmV2LnhtbFBLBQYAAAAABAAEAPkAAACUAwAAAAA=&#10;" strokeweight="33e-5mm"/>
                  <v:line id="Line 261" o:spid="_x0000_s1282" style="position:absolute;flip:x;visibility:visible;mso-wrap-style:square" from="601,2518" to="1092,25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2REV8YAAADdAAAADwAAAGRycy9kb3ducmV2LnhtbESP3WrCQBCF7wu+wzKCd3WjaI3RVUKh&#10;0GJL8ecBhuyYRLOzYXdr0rd3hULvZjhnzndmve1NI27kfG1ZwWScgCAurK65VHA6vj2nIHxA1thY&#10;JgW/5GG7GTytMdO24z3dDqEUMYR9hgqqENpMSl9UZNCPbUsctbN1BkNcXSm1wy6Gm0ZOk+RFGqw5&#10;Eips6bWi4nr4MZF72e+SU55/p3bnuuU8nX/R54dSo2Gfr0AE6sO/+e/6Xcf6k8UMHt/EEeTm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9kRFfGAAAA3QAAAA8AAAAAAAAA&#10;AAAAAAAAoQIAAGRycy9kb3ducmV2LnhtbFBLBQYAAAAABAAEAPkAAACUAwAAAAA=&#10;" strokeweight="33e-5mm"/>
                  <v:line id="Line 262" o:spid="_x0000_s1283" style="position:absolute;visibility:visible;mso-wrap-style:square" from="1285,2518" to="1776,25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ttrMAAAADdAAAADwAAAGRycy9kb3ducmV2LnhtbERPS4vCMBC+C/6HMII3TRV80DWKu6zg&#10;bfG156EZm2Iz6SZR67/fCIK3+fies1i1thY38qFyrGA0zEAQF05XXCo4HjaDOYgQkTXWjknBgwKs&#10;lt3OAnPt7ryj2z6WIoVwyFGBibHJpQyFIYth6BrixJ2dtxgT9KXUHu8p3NZynGVTabHi1GCwoS9D&#10;xWV/tQrmf+aX3dmPH5+MfradbKbfPyel+r12/QEiUhvf4pd7q9P80WwCz2/SCXL5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ULbazAAAAA3QAAAA8AAAAAAAAAAAAAAAAA&#10;oQIAAGRycy9kb3ducmV2LnhtbFBLBQYAAAAABAAEAPkAAACOAwAAAAA=&#10;" strokeweight="33e-5mm"/>
                  <v:line id="Line 263" o:spid="_x0000_s1284" style="position:absolute;flip:x y;visibility:visible;mso-wrap-style:square" from="1304,2256" to="1758,2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IersIAAADdAAAADwAAAGRycy9kb3ducmV2LnhtbERPTWsCMRC9C/6HMEJvml0LKqtRRBAL&#10;erBre/A2bKabpZvJkqS6/vumIPQ2j/c5q01vW3EjHxrHCvJJBoK4crrhWsHHZT9egAgRWWPrmBQ8&#10;KMBmPRyssNDuzu90K2MtUgiHAhWYGLtCylAZshgmriNO3JfzFmOCvpba4z2F21ZOs2wmLTacGgx2&#10;tDNUfZc/VsFVkz+8HrCk7f6cO3M6htPnXKmXUb9dgojUx3/x0/2m0/x8PoO/b9IJcv0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zIersIAAADdAAAADwAAAAAAAAAAAAAA&#10;AAChAgAAZHJzL2Rvd25yZXYueG1sUEsFBgAAAAAEAAQA+QAAAJADAAAAAA==&#10;" strokeweight="33e-5mm"/>
                  <v:line id="Line 264" o:spid="_x0000_s1285" style="position:absolute;flip:x y;visibility:visible;mso-wrap-style:square" from="1304,2246" to="1776,2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67NcMAAADdAAAADwAAAGRycy9kb3ducmV2LnhtbERPTWvCQBC9F/oflin01mzSgpHUVaQg&#10;FupBoz30NmSn2dDsbNjdavz3riB4m8f7nNlitL04kg+dYwVFloMgbpzuuFVw2K9epiBCRNbYOyYF&#10;ZwqwmD8+zLDS7sQ7OtaxFSmEQ4UKTIxDJWVoDFkMmRuIE/frvMWYoG+l9nhK4baXr3k+kRY7Tg0G&#10;B/ow1PzV/1bBjya/fltjTcvVtnBm8xU236VSz0/j8h1EpDHexTf3p07zi7KE6zfpBDm/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R+uzXDAAAA3QAAAA8AAAAAAAAAAAAA&#10;AAAAoQIAAGRycy9kb3ducmV2LnhtbFBLBQYAAAAABAAEAPkAAACRAwAAAAA=&#10;" strokeweight="33e-5mm"/>
                  <v:shape id="Freeform 265" o:spid="_x0000_s1286" style="position:absolute;left:601;top:3855;width:547;height:251;visibility:visible;mso-wrap-style:square;v-text-anchor:top" coordsize="1641,7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LuU8YA&#10;AADdAAAADwAAAGRycy9kb3ducmV2LnhtbESPQWvCQBCF74X+h2UKvdWNIlqiq0ghtNKT2tLrkB2T&#10;6O5smt2a+O87B8HbDO/Ne98s14N36kJdbAIbGI8yUMRlsA1XBr4OxcsrqJiQLbrAZOBKEdarx4cl&#10;5jb0vKPLPlVKQjjmaKBOqc21jmVNHuMotMSiHUPnMcnaVdp22Eu4d3qSZTPtsWFpqLGlt5rK8/7P&#10;G5idTsXUTX/efydb//15dcXW9c6Y56dhswCVaEh38+36wwr+eC648o2Mo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BLuU8YAAADdAAAADwAAAAAAAAAAAAAAAACYAgAAZHJz&#10;L2Rvd25yZXYueG1sUEsFBgAAAAAEAAQA9QAAAIsDAAAAAA==&#10;" path="m1641,753l1308,728,1146,706,990,676,841,641,702,599,572,552,453,499,346,443,253,383,174,320,109,256,61,191,26,126,6,63,,e" filled="f" strokeweight="33e-5mm">
                    <v:path arrowok="t" o:connecttype="custom" o:connectlocs="547,251;436,243;382,235;330,225;280,214;234,200;191,184;151,166;115,148;84,128;58,107;36,85;20,64;9,42;2,21;0,0" o:connectangles="0,0,0,0,0,0,0,0,0,0,0,0,0,0,0,0"/>
                  </v:shape>
                  <v:shape id="Freeform 266" o:spid="_x0000_s1287" style="position:absolute;left:1229;top:3855;width:547;height:251;visibility:visible;mso-wrap-style:square;v-text-anchor:top" coordsize="1641,7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5LyMMA&#10;AADdAAAADwAAAGRycy9kb3ducmV2LnhtbERPS2vCQBC+F/oflin0VjeKWI2uUoTQiidfeB2yYxK7&#10;OxuzWxP/vSsUvM3H95zZorNGXKnxlWMF/V4Cgjh3uuJCwX6XfYxB+ICs0TgmBTfysJi/vsww1a7l&#10;DV23oRAxhH2KCsoQ6lRKn5dk0fdcTRy5k2sshgibQuoG2xhujRwkyUharDg2lFjTsqT8d/tnFYzO&#10;52xohsfvy2BlD+ubyVamNUq9v3VfUxCBuvAU/7t/dJzf/5zA45t4gp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15LyMMAAADdAAAADwAAAAAAAAAAAAAAAACYAgAAZHJzL2Rv&#10;d25yZXYueG1sUEsFBgAAAAAEAAQA9QAAAIgDAAAAAA==&#10;" path="m1641,r-7,63l1615,126r-35,65l1531,256r-64,64l1387,383r-93,60l1188,499r-119,53l939,599,798,641,651,676,494,706,333,728,,753e" filled="f" strokeweight="33e-5mm">
                    <v:path arrowok="t" o:connecttype="custom" o:connectlocs="547,0;545,21;538,42;527,64;510,85;489,107;462,128;431,148;396,166;356,184;313,200;266,214;217,225;165,235;111,243;0,251" o:connectangles="0,0,0,0,0,0,0,0,0,0,0,0,0,0,0,0"/>
                  </v:shape>
                  <v:line id="Line 267" o:spid="_x0000_s1288" style="position:absolute;visibility:visible;mso-wrap-style:square" from="1147,4094" to="1230,40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m+E8QAAADdAAAADwAAAGRycy9kb3ducmV2LnhtbESPQW/CMAyF75P2HyJP4jZSkGBVR0Ab&#10;GhI3NGA7W41pqjVOSTIo/x4fJu1m6z2/93mxGnynLhRTG9jAZFyAIq6DbbkxcDxsnktQKSNb7AKT&#10;gRslWC0fHxZY2XDlT7rsc6MkhFOFBlzOfaV1qh15TOPQE4t2CtFjljU22ka8Srjv9LQo5tpjy9Lg&#10;sKe1o/pn/+sNlGf3zeEUp7d3xviynW3mH7svY0ZPw9srqExD/jf/XW+t4E9K4ZdvZAS9v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qb4TxAAAAN0AAAAPAAAAAAAAAAAA&#10;AAAAAKECAABkcnMvZG93bnJldi54bWxQSwUGAAAAAAQABAD5AAAAkgMAAAAA&#10;" strokeweight="33e-5mm"/>
                  <v:line id="Line 268" o:spid="_x0000_s1289" style="position:absolute;flip:x;visibility:visible;mso-wrap-style:square" from="601,3746" to="1776,3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aX6MUAAADdAAAADwAAAGRycy9kb3ducmV2LnhtbESP0WrCQBBF3wv+wzKCb3UTwZJGVwmC&#10;oNhStH7AkB2TaHY27K4m/n23UOjbDPfOPXeW68G04kHON5YVpNMEBHFpdcOVgvP39jUD4QOyxtYy&#10;KXiSh/Vq9LLEXNuej/Q4hUrEEPY5KqhD6HIpfVmTQT+1HXHULtYZDHF1ldQO+xhuWjlLkjdpsOFI&#10;qLGjTU3l7XQ3kXs9HpJzUXxl9uD693k2/6SPvVKT8VAsQAQawr/573qnY/00S+H3mzi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saX6MUAAADdAAAADwAAAAAAAAAA&#10;AAAAAAChAgAAZHJzL2Rvd25yZXYueG1sUEsFBgAAAAAEAAQA+QAAAJMDAAAAAA==&#10;" strokeweight="33e-5mm"/>
                  <v:line id="Line 269" o:spid="_x0000_s1290" style="position:absolute;flip:x;visibility:visible;mso-wrap-style:square" from="601,3654" to="1776,3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Jn8UAAADdAAAADwAAAGRycy9kb3ducmV2LnhtbESP3WrCQBCF7wu+wzKCd3WjYInRVYJQ&#10;qGgp/jzAkB2TaHY27K4mvr1bKPRuhnPmfGeW69404kHO15YVTMYJCOLC6ppLBefT53sKwgdkjY1l&#10;UvAkD+vV4G2JmbYdH+hxDKWIIewzVFCF0GZS+qIig35sW+KoXawzGOLqSqkddjHcNHKaJB/SYM2R&#10;UGFLm4qK2/FuIvd62CXnPP9J7c5181k6+6b9VqnRsM8XIAL14d/8d/2lY/1JOoXfb+IIcvU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QJn8UAAADdAAAADwAAAAAAAAAA&#10;AAAAAAChAgAAZHJzL2Rvd25yZXYueG1sUEsFBgAAAAAEAAQA+QAAAJMDAAAAAA==&#10;" strokeweight="33e-5mm"/>
                  <v:line id="Line 270" o:spid="_x0000_s1291" style="position:absolute;visibility:visible;mso-wrap-style:square" from="610,3654" to="611,3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sgZMEAAADdAAAADwAAAGRycy9kb3ducmV2LnhtbERPTWsCMRC9F/wPYYTealZLdVmNoqLg&#10;rdSq52EzbhY3kzWJuv77plDobR7vc2aLzjbiTj7UjhUMBxkI4tLpmisFh+/tWw4iRGSNjWNS8KQA&#10;i3nvZYaFdg/+ovs+ViKFcChQgYmxLaQMpSGLYeBa4sSdnbcYE/SV1B4fKdw2cpRlY2mx5tRgsKW1&#10;ofKyv1kF+dWc2J396Lli9JPdx3a8+Twq9drvllMQkbr4L/5z73SaP8zf4febdIKc/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eyBkwQAAAN0AAAAPAAAAAAAAAAAAAAAA&#10;AKECAABkcnMvZG93bnJldi54bWxQSwUGAAAAAAQABAD5AAAAjwMAAAAA&#10;" strokeweight="33e-5mm"/>
                  <v:line id="Line 271" o:spid="_x0000_s1292" style="position:absolute;visibility:visible;mso-wrap-style:square" from="601,3654" to="602,3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5K4EMEAAADdAAAADwAAAGRycy9kb3ducmV2LnhtbERPTWsCMRC9F/wPYYTealZpdVmNoqLg&#10;rdSq52EzbhY3kzWJuv77plDobR7vc2aLzjbiTj7UjhUMBxkI4tLpmisFh+/tWw4iRGSNjWNS8KQA&#10;i3nvZYaFdg/+ovs+ViKFcChQgYmxLaQMpSGLYeBa4sSdnbcYE/SV1B4fKdw2cpRlY2mx5tRgsKW1&#10;ofKyv1kF+dWc2J396Lli9JPdx3a8+Twq9drvllMQkbr4L/5z73SaP8zf4febdIKc/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krgQwQAAAN0AAAAPAAAAAAAAAAAAAAAA&#10;AKECAABkcnMvZG93bnJldi54bWxQSwUGAAAAAAQABAD5AAAAjwMAAAAA&#10;" strokeweight="33e-5mm"/>
                  <v:line id="Line 272" o:spid="_x0000_s1293" style="position:absolute;flip:x y;visibility:visible;mso-wrap-style:square" from="601,3732" to="610,37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Xw/sMAAADdAAAADwAAAGRycy9kb3ducmV2LnhtbERPTWsCMRC9F/wPYYTeanYtrbI1igii&#10;UA+6rQdvw2a6WdxMliTq+u+bgtDbPN7nzBa9bcWVfGgcK8hHGQjiyumGawXfX+uXKYgQkTW2jknB&#10;nQIs5oOnGRba3fhA1zLWIoVwKFCBibErpAyVIYth5DrixP04bzEm6GupPd5SuG3lOMvepcWGU4PB&#10;jlaGqnN5sQpOmvzmdYMlLdf73JndZ9gdJ0o9D/vlB4hIffwXP9xbnebn0zf4+yadIO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418P7DAAAA3QAAAA8AAAAAAAAAAAAA&#10;AAAAoQIAAGRycy9kb3ducmV2LnhtbFBLBQYAAAAABAAEAPkAAACRAwAAAAA=&#10;" strokeweight="33e-5mm"/>
                  <v:line id="Line 273" o:spid="_x0000_s1294" style="position:absolute;flip:x y;visibility:visible;mso-wrap-style:square" from="601,3715" to="610,37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duicIAAADdAAAADwAAAGRycy9kb3ducmV2LnhtbERPTWsCMRC9F/wPYYTeanYrWFmNIoIo&#10;1IPd1oO3YTNuFjeTJUl1/fdGKPQ2j/c582VvW3ElHxrHCvJRBoK4crrhWsHP9+ZtCiJEZI2tY1Jw&#10;pwDLxeBljoV2N/6iaxlrkUI4FKjAxNgVUobKkMUwch1x4s7OW4wJ+lpqj7cUblv5nmUTabHh1GCw&#10;o7Wh6lL+WgUnTX473mJJq80hd2b/GfbHD6Veh/1qBiJSH//Ff+6dTvPz6QSe36QT5OI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uduicIAAADdAAAADwAAAAAAAAAAAAAA&#10;AAChAgAAZHJzL2Rvd25yZXYueG1sUEsFBgAAAAAEAAQA+QAAAJADAAAAAA==&#10;" strokeweight="33e-5mm"/>
                  <v:line id="Line 274" o:spid="_x0000_s1295" style="position:absolute;flip:x y;visibility:visible;mso-wrap-style:square" from="601,3699" to="610,37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vLEsMAAADdAAAADwAAAGRycy9kb3ducmV2LnhtbERPTWvCQBC9C/6HZQq96SYtVImuIQhi&#10;oR7aaA+9DdkxG5qdDbtbjf/eLRR6m8f7nHU52l5cyIfOsYJ8noEgbpzuuFVwOu5mSxAhImvsHZOC&#10;GwUoN9PJGgvtrvxBlzq2IoVwKFCBiXEopAyNIYth7gbixJ2dtxgT9K3UHq8p3PbyKctepMWOU4PB&#10;gbaGmu/6xyr40uT3z3usqdq9584c3sLhc6HU48NYrUBEGuO/+M/9qtP8fLmA32/SCX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GryxLDAAAA3QAAAA8AAAAAAAAAAAAA&#10;AAAAoQIAAGRycy9kb3ducmV2LnhtbFBLBQYAAAAABAAEAPkAAACRAwAAAAA=&#10;" strokeweight="33e-5mm"/>
                  <v:line id="Line 275" o:spid="_x0000_s1296" style="position:absolute;flip:x y;visibility:visible;mso-wrap-style:square" from="601,3683" to="610,36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RfYMYAAADdAAAADwAAAGRycy9kb3ducmV2LnhtbESPQWvDMAyF74P9B6PCbquTDrqS1i1l&#10;UDpYD1u2HXYTsRqHxnKw3Tb799OhsJvEe3rv02oz+l5dKKYusIFyWoAiboLtuDXw9bl7XIBKGdli&#10;H5gM/FKCzfr+boWVDVf+oEudWyUhnCo04HIeKq1T48hjmoaBWLRjiB6zrLHVNuJVwn2vZ0Ux1x47&#10;lgaHA704ak712Rv4sRT3T3usabt7L4M7vKXD97MxD5NxuwSVacz/5tv1qxX8ciG48o2MoN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A0X2DGAAAA3QAAAA8AAAAAAAAA&#10;AAAAAAAAoQIAAGRycy9kb3ducmV2LnhtbFBLBQYAAAAABAAEAPkAAACUAwAAAAA=&#10;" strokeweight="33e-5mm"/>
                  <v:line id="Line 276" o:spid="_x0000_s1297" style="position:absolute;flip:x y;visibility:visible;mso-wrap-style:square" from="601,3667" to="610,3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3j6+8MAAADdAAAADwAAAGRycy9kb3ducmV2LnhtbERPTWsCMRC9F/ofwhR6q9ltodXVKFIQ&#10;C3qoqx68DZtxs7iZLEmq679vBMHbPN7nTGa9bcWZfGgcK8gHGQjiyumGawW77eJtCCJEZI2tY1Jw&#10;pQCz6fPTBAvtLryhcxlrkUI4FKjAxNgVUobKkMUwcB1x4o7OW4wJ+lpqj5cUblv5nmWf0mLDqcFg&#10;R9+GqlP5ZxUcNPnlxxJLmi9+c2fWq7Defyn1+tLPxyAi9fEhvrt/dJqfD0dw+yadI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94+vvDAAAA3QAAAA8AAAAAAAAAAAAA&#10;AAAAoQIAAGRycy9kb3ducmV2LnhtbFBLBQYAAAAABAAEAPkAAACRAwAAAAA=&#10;" strokeweight="33e-5mm"/>
                  <v:line id="Line 277" o:spid="_x0000_s1298" style="position:absolute;flip:x y;visibility:visible;mso-wrap-style:square" from="604,3654" to="610,3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5vFu8YAAADdAAAADwAAAGRycy9kb3ducmV2LnhtbESPQUsDMRCF74L/IYzQm82uBbXbpqUI&#10;pQV70NUeehs242ZxM1mStF3/vXMQvM3w3rz3zXI9+l5dKKYusIFyWoAiboLtuDXw+bG9fwaVMrLF&#10;PjAZ+KEE69XtzRIrG678Tpc6t0pCOFVowOU8VFqnxpHHNA0DsWhfIXrMssZW24hXCfe9fiiKR+2x&#10;Y2lwONCLo+a7PnsDJ0txN9thTZvtWxnc4TUdjk/GTO7GzQJUpjH/m/+u91bwy7nwyzcygl79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ubxbvGAAAA3QAAAA8AAAAAAAAA&#10;AAAAAAAAoQIAAGRycy9kb3ducmV2LnhtbFBLBQYAAAAABAAEAPkAAACUAwAAAAA=&#10;" strokeweight="33e-5mm"/>
                  <v:shape id="Freeform 278" o:spid="_x0000_s1299" style="position:absolute;left:566;top:3700;width:35;height:28;visibility:visible;mso-wrap-style:square;v-text-anchor:top" coordsize="105,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mSBsEA&#10;AADdAAAADwAAAGRycy9kb3ducmV2LnhtbERPS2sCMRC+F/wPYYTeajYWSl2NooLgoRXq4z5uxt3F&#10;zSRuom7/vSkUvM3H95zJrLONuFEbasca1CADQVw4U3OpYb9bvX2CCBHZYOOYNPxSgNm09zLB3Lg7&#10;/9BtG0uRQjjkqKGK0edShqIii2HgPHHiTq61GBNsS2lavKdw28hhln1IizWnhgo9LSsqztur1SAX&#10;Rx/9QhG+q2N2uHy7r7BxWr/2u/kYRKQuPsX/7rVJ89VIwd836QQ5f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4ZkgbBAAAA3QAAAA8AAAAAAAAAAAAAAAAAmAIAAGRycy9kb3du&#10;cmV2LnhtbFBLBQYAAAAABAAEAPUAAACGAwAAAAA=&#10;" path="m31,83l105,,,46,31,83xe" fillcolor="black" stroked="f">
                    <v:path arrowok="t" o:connecttype="custom" o:connectlocs="10,28;35,0;0,16;10,28" o:connectangles="0,0,0,0"/>
                  </v:shape>
                  <v:shape id="Freeform 279" o:spid="_x0000_s1300" style="position:absolute;left:566;top:3700;width:35;height:28;visibility:visible;mso-wrap-style:square;v-text-anchor:top" coordsize="105,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VLP8IA&#10;AADdAAAADwAAAGRycy9kb3ducmV2LnhtbERP32vCMBB+H/g/hBP2tqb2YWhnFBGUgYKsjj0fza0t&#10;JpeSZNr+90YQ9nYf389brgdrxJV86BwrmGU5COLa6Y4bBd/n3dscRIjIGo1jUjBSgPVq8rLEUrsb&#10;f9G1io1IIRxKVNDG2JdShroliyFzPXHifp23GBP0jdQebyncGlnk+bu02HFqaLGnbUv1pfqzCo71&#10;ZpwX/mB4UZlmnx/G4+mnUup1Omw+QEQa4r/46f7Uaf5sUcDjm3SCX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VUs/wgAAAN0AAAAPAAAAAAAAAAAAAAAAAJgCAABkcnMvZG93&#10;bnJldi54bWxQSwUGAAAAAAQABAD1AAAAhwMAAAAA&#10;" path="m31,83l105,,,46,31,83e" filled="f" strokeweight="33e-5mm">
                    <v:path arrowok="t" o:connecttype="custom" o:connectlocs="10,28;35,0;0,16;10,28" o:connectangles="0,0,0,0"/>
                  </v:shape>
                  <v:shape id="Freeform 280" o:spid="_x0000_s1301" style="position:absolute;left:566;top:3672;width:35;height:43;visibility:visible;mso-wrap-style:square;v-text-anchor:top" coordsize="105,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bgisYA&#10;AADdAAAADwAAAGRycy9kb3ducmV2LnhtbERPS2sCMRC+F/wPYYTealZtfWyNItJKS+nBB+hx2Ex3&#10;FzeTNYnr1l/fFAq9zcf3nNmiNZVoyPnSsoJ+LwFBnFldcq5gv3t9mIDwAVljZZkUfJOHxbxzN8NU&#10;2ytvqNmGXMQQ9ikqKEKoUyl9VpBB37M1ceS+rDMYInS51A6vMdxUcpAkI2mw5NhQYE2rgrLT9mIU&#10;rD+XT+sJH8+j5jB27v1jf3t8OSl1322XzyACteFf/Od+03F+fzqE32/iCX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hbgisYAAADdAAAADwAAAAAAAAAAAAAAAACYAgAAZHJz&#10;L2Rvd25yZXYueG1sUEsFBgAAAAAEAAQA9QAAAIsDAAAAAA==&#10;" path="m31,l,130,105,84,31,xe" fillcolor="black" stroked="f">
                    <v:path arrowok="t" o:connecttype="custom" o:connectlocs="10,0;0,43;35,28;10,0" o:connectangles="0,0,0,0"/>
                  </v:shape>
                  <v:shape id="Freeform 281" o:spid="_x0000_s1302" style="position:absolute;left:566;top:3672;width:35;height:43;visibility:visible;mso-wrap-style:square;v-text-anchor:top" coordsize="105,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6C2sMA&#10;AADdAAAADwAAAGRycy9kb3ducmV2LnhtbERPTWvCQBC9F/wPywi9FN1YSjHRVUQQcpDSqnges2M2&#10;mJ0N2TUm/94tFHqbx/uc5bq3teio9ZVjBbNpAoK4cLriUsHpuJvMQfiArLF2TAoG8rBejV6WmGn3&#10;4B/qDqEUMYR9hgpMCE0mpS8MWfRT1xBH7upaiyHCtpS6xUcMt7V8T5JPabHi2GCwoa2h4na4WwX7&#10;y/lrM2B6b2wX5kOef7+lplTqddxvFiAC9eFf/OfOdZw/Sz/g95t4gl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Z6C2sMAAADdAAAADwAAAAAAAAAAAAAAAACYAgAAZHJzL2Rv&#10;d25yZXYueG1sUEsFBgAAAAAEAAQA9QAAAIgDAAAAAA==&#10;" path="m31,l,130,105,84,31,e" filled="f" strokeweight="33e-5mm">
                    <v:path arrowok="t" o:connecttype="custom" o:connectlocs="10,0;0,43;35,28;10,0" o:connectangles="0,0,0,0"/>
                  </v:shape>
                  <v:shape id="Freeform 282" o:spid="_x0000_s1303" style="position:absolute;left:562;top:3672;width:14;height:43;visibility:visible;mso-wrap-style:square;v-text-anchor:top" coordsize="4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mAsIA&#10;AADdAAAADwAAAGRycy9kb3ducmV2LnhtbERP3WrCMBS+H/gO4Qi7m0k3FK3GUtxkY7ua+gCH5pgW&#10;m5PSZLW+vRkMdnc+vt+zKUbXioH60HjWkM0UCOLKm4athtNx/7QEESKywdYzabhRgGI7edhgbvyV&#10;v2k4RCtSCIccNdQxdrmUoarJYZj5jjhxZ987jAn2VpoerynctfJZqYV02HBqqLGjXU3V5fDjNLyt&#10;5vi1f2ntp1UVXkrlFq/vTuvH6ViuQUQa47/4z/1h0vxsNYffb9IJcn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8SYCwgAAAN0AAAAPAAAAAAAAAAAAAAAAAJgCAABkcnMvZG93&#10;bnJldi54bWxQSwUGAAAAAAQABAD1AAAAhwMAAAAA&#10;" path="m11,130l42,,,84r11,46xe" fillcolor="black" stroked="f">
                    <v:path arrowok="t" o:connecttype="custom" o:connectlocs="4,43;14,0;0,28;4,43" o:connectangles="0,0,0,0"/>
                  </v:shape>
                  <v:shape id="Freeform 283" o:spid="_x0000_s1304" style="position:absolute;left:562;top:3672;width:14;height:43;visibility:visible;mso-wrap-style:square;v-text-anchor:top" coordsize="4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1vsEA&#10;AADdAAAADwAAAGRycy9kb3ducmV2LnhtbESPzQrCMBCE74LvEFbwpqkiotUoKgiCIPgDXpdmbYvN&#10;piRR69sbQfC2y8zONztfNqYST3K+tKxg0E9AEGdWl5wruJy3vQkIH5A1VpZJwZs8LBft1hxTbV98&#10;pOcp5CKGsE9RQRFCnUrps4IM+r6tiaN2s85giKvLpXb4iuGmksMkGUuDJUdCgTVtCsrup4eJkNLf&#10;R/tHvj1fr95lYXU8HGitVLfTrGYgAjXhb/5d73SsP5iO4ftNHEE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Jv9b7BAAAA3QAAAA8AAAAAAAAAAAAAAAAAmAIAAGRycy9kb3du&#10;cmV2LnhtbFBLBQYAAAAABAAEAPUAAACGAwAAAAA=&#10;" path="m11,130l42,,,84r11,46e" filled="f" strokeweight="33e-5mm">
                    <v:path arrowok="t" o:connecttype="custom" o:connectlocs="4,43;14,0;0,28;4,43" o:connectangles="0,0,0,0"/>
                  </v:shape>
                  <v:shape id="Freeform 284" o:spid="_x0000_s1305" style="position:absolute;left:562;top:3672;width:14;height:28;visibility:visible;mso-wrap-style:square;v-text-anchor:top" coordsize="42,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vMUA&#10;AADdAAAADwAAAGRycy9kb3ducmV2LnhtbERPTWvCQBC9C/0PyxS8SN2kgrapq4hFEQ9i03rwNmSn&#10;SdrsbMiuGv31riB4m8f7nPG0NZU4UuNKywrifgSCOLO65FzBz/fi5Q2E88gaK8uk4EwOppOnzhgT&#10;bU/8RcfU5yKEsEtQQeF9nUjpsoIMur6tiQP3axuDPsAml7rBUwg3lXyNoqE0WHJoKLCmeUHZf3ow&#10;CnbLLe3/BpfPuLdZo++lnMcLVqr73M4+QHhq/UN8d690mB+/j+D2TThBT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D5O8xQAAAN0AAAAPAAAAAAAAAAAAAAAAAJgCAABkcnMv&#10;ZG93bnJldi54bWxQSwUGAAAAAAQABAD1AAAAigMAAAAA&#10;" path="m11,37l,84,42,,11,37xe" fillcolor="black" stroked="f">
                    <v:path arrowok="t" o:connecttype="custom" o:connectlocs="4,12;0,28;14,0;4,12" o:connectangles="0,0,0,0"/>
                  </v:shape>
                  <v:shape id="Freeform 285" o:spid="_x0000_s1306" style="position:absolute;left:562;top:3672;width:14;height:28;visibility:visible;mso-wrap-style:square;v-text-anchor:top" coordsize="42,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mtpsUA&#10;AADdAAAADwAAAGRycy9kb3ducmV2LnhtbESPQWvCQBCF7wX/wzKCt7qxSNXoKloQJLemFTwO2TGJ&#10;ZmdDdtXYX985FHqb4b1575vVpneNulMXas8GJuMEFHHhbc2lge+v/escVIjIFhvPZOBJATbrwcsK&#10;U+sf/En3PJZKQjikaKCKsU21DkVFDsPYt8SinX3nMMraldp2+JBw1+i3JHnXDmuWhgpb+qiouOY3&#10;Z+B2PJ2Ln6mezbjML9kzi9lua40ZDfvtElSkPv6b/64PVvAnC8GVb2QEv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Ga2mxQAAAN0AAAAPAAAAAAAAAAAAAAAAAJgCAABkcnMv&#10;ZG93bnJldi54bWxQSwUGAAAAAAQABAD1AAAAigMAAAAA&#10;" path="m11,37l,84,42,,11,37e" filled="f" strokeweight="33e-5mm">
                    <v:path arrowok="t" o:connecttype="custom" o:connectlocs="4,12;0,28;14,0;4,12" o:connectangles="0,0,0,0"/>
                  </v:shape>
                  <v:line id="Line 286" o:spid="_x0000_s1307" style="position:absolute;flip:x;visibility:visible;mso-wrap-style:square" from="576,3700" to="601,3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kNM8YAAADdAAAADwAAAGRycy9kb3ducmV2LnhtbESP3WrCQBCF74W+wzIF73RjwZJEVwmC&#10;ULFS/HmAITsmabOzYXc18e27BaF3M5wz5zuzXA+mFXdyvrGsYDZNQBCXVjdcKbict5MUhA/IGlvL&#10;pOBBHtarl9ESc217PtL9FCoRQ9jnqKAOocul9GVNBv3UdsRRu1pnMMTVVVI77GO4aeVbkrxLgw1H&#10;Qo0dbWoqf043E7nfx31yKYqv1O5dn83T+YE+d0qNX4diASLQEP7Nz+sPHevPsgz+vokjyN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FpDTPGAAAA3QAAAA8AAAAAAAAA&#10;AAAAAAAAoQIAAGRycy9kb3ducmV2LnhtbFBLBQYAAAAABAAEAPkAAACUAwAAAAA=&#10;" strokeweight="33e-5mm"/>
                  <v:shape id="Freeform 287" o:spid="_x0000_s1308" style="position:absolute;left:562;top:3672;width:14;height:56;visibility:visible;mso-wrap-style:square;v-text-anchor:top" coordsize="42,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lZUcQA&#10;AADdAAAADwAAAGRycy9kb3ducmV2LnhtbESPQWsCMRCF7wX/Qxiht5rVg7SrUVRoUbCHVfE8bMbd&#10;xc1kSWJc++tNodDbDO+9b97Ml71pRSTnG8sKxqMMBHFpdcOVgtPx8+0dhA/IGlvLpOBBHpaLwcsc&#10;c23vXFA8hEokCPscFdQhdLmUvqzJoB/ZjjhpF+sMhrS6SmqH9wQ3rZxk2VQabDhdqLGjTU3l9XAz&#10;Cs5x/REfgScu7k+3759d0e++CqVeh/1qBiJQH/7Nf+mtTvUTEn6/SSP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JWVHEAAAA3QAAAA8AAAAAAAAAAAAAAAAAmAIAAGRycy9k&#10;b3ducmV2LnhtbFBLBQYAAAAABAAEAPUAAACJAwAAAAA=&#10;" path="m42,l11,37,,84r11,46l42,167e" filled="f" strokeweight="33e-5mm">
                    <v:path arrowok="t" o:connecttype="custom" o:connectlocs="14,0;4,12;0,28;4,44;14,56" o:connectangles="0,0,0,0,0"/>
                  </v:shape>
                  <v:line id="Line 288" o:spid="_x0000_s1309" style="position:absolute;flip:x y;visibility:visible;mso-wrap-style:square" from="576,3672" to="601,37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U28IAAADdAAAADwAAAGRycy9kb3ducmV2LnhtbERPTWsCMRC9F/wPYQq91exasLIaRQRR&#10;0EO72kNvw2bcLN1MliTq+u9NQfA2j/c5s0VvW3EhHxrHCvJhBoK4crrhWsHxsH6fgAgRWWPrmBTc&#10;KMBiPniZYaHdlb/pUsZapBAOBSowMXaFlKEyZDEMXUecuJPzFmOCvpba4zWF21aOsmwsLTacGgx2&#10;tDJU/ZVnq+BXk998bLCk5ford2a/C/ufT6XeXvvlFESkPj7FD/dWp/mjLIf/b9IJcn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iU28IAAADdAAAADwAAAAAAAAAAAAAA&#10;AAChAgAAZHJzL2Rvd25yZXYueG1sUEsFBgAAAAAEAAQA+QAAAJADAAAAAA==&#10;" strokeweight="33e-5mm"/>
                  <v:line id="Line 289" o:spid="_x0000_s1310" style="position:absolute;flip:y;visibility:visible;mso-wrap-style:square" from="1767,3654" to="1773,3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JrucYAAADdAAAADwAAAGRycy9kb3ducmV2LnhtbESP0WrCQBBF34X+wzJC33TXgCWNrhIK&#10;hRYrResHDNkxiWZnw+7WpH/fLQh9m+HeuefOejvaTtzIh9axhsVcgSCunGm51nD6ep3lIEJENtg5&#10;Jg0/FGC7eZissTBu4APdjrEWKYRDgRqaGPtCylA1ZDHMXU+ctLPzFmNafS2NxyGF205mSj1Jiy0n&#10;QoM9vTRUXY/fNnEvh506leVn7nZ+eF7myz19vGv9OB3LFYhIY/w336/fTKqfqQz+vkkjyM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zia7nGAAAA3QAAAA8AAAAAAAAA&#10;AAAAAAAAoQIAAGRycy9kb3ducmV2LnhtbFBLBQYAAAAABAAEAPkAAACUAwAAAAA=&#10;" strokeweight="33e-5mm"/>
                  <v:line id="Line 290" o:spid="_x0000_s1311" style="position:absolute;flip:y;visibility:visible;mso-wrap-style:square" from="1767,3667" to="1776,3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7OIsYAAADdAAAADwAAAGRycy9kb3ducmV2LnhtbESP3WrDMAyF7wd7B6PB7lZ7HR1ZVreE&#10;waCjHaU/DyBiNUkXy8F2m+zt60KhdxLn6HxH0/lgW3EmHxrHGl5HCgRx6UzDlYb97vslAxEissHW&#10;MWn4pwDz2ePDFHPjet7QeRsrkUI45KihjrHLpQxlTRbDyHXESTs4bzGm1VfSeOxTuG3lWKl3abHh&#10;RKixo6+ayr/tySbucbNU+6JYZ27p+49JNvml1Y/Wz09D8Qki0hDv5tv1wqT6Y/UG12/SCHJ2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OuziLGAAAA3QAAAA8AAAAAAAAA&#10;AAAAAAAAoQIAAGRycy9kb3ducmV2LnhtbFBLBQYAAAAABAAEAPkAAACUAwAAAAA=&#10;" strokeweight="33e-5mm"/>
                  <v:line id="Line 291" o:spid="_x0000_s1312" style="position:absolute;flip:y;visibility:visible;mso-wrap-style:square" from="1767,3683" to="1776,36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dWVsYAAADdAAAADwAAAGRycy9kb3ducmV2LnhtbESP3WrDMAyF7wd7B6PB7lZ7ZR1ZVreE&#10;waCjHaU/DyBiNUkXy8F2m+zt60KhdxLn6HxH0/lgW3EmHxrHGl5HCgRx6UzDlYb97vslAxEissHW&#10;MWn4pwDz2ePDFHPjet7QeRsrkUI45KihjrHLpQxlTRbDyHXESTs4bzGm1VfSeOxTuG3lWKl3abHh&#10;RKixo6+ayr/tySbucbNU+6JYZ27p+49JNvml1Y/Wz09D8Qki0hDv5tv1wqT6Y/UG12/SCHJ2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xHVlbGAAAA3QAAAA8AAAAAAAAA&#10;AAAAAAAAoQIAAGRycy9kb3ducmV2LnhtbFBLBQYAAAAABAAEAPkAAACUAwAAAAA=&#10;" strokeweight="33e-5mm"/>
                  <v:line id="Line 292" o:spid="_x0000_s1313" style="position:absolute;flip:y;visibility:visible;mso-wrap-style:square" from="1767,3699" to="1776,37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vzzcYAAADdAAAADwAAAGRycy9kb3ducmV2LnhtbESP0WrCQBBF34X+wzIF33S3QiRNXSUU&#10;Ci1WitYPGLLTJJqdDbtbE/++Kwh9m+HeuefOajPaTlzIh9axhqe5AkFcOdNyreH4/TbLQYSIbLBz&#10;TBquFGCzfpissDBu4D1dDrEWKYRDgRqaGPtCylA1ZDHMXU+ctB/nLca0+loaj0MKt51cKLWUFltO&#10;hAZ7em2oOh9+beKe9lt1LMuv3G398Jzl2Y4+P7SePo7lC4hIY/w336/fTaq/UBncvkkjyP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ML883GAAAA3QAAAA8AAAAAAAAA&#10;AAAAAAAAoQIAAGRycy9kb3ducmV2LnhtbFBLBQYAAAAABAAEAPkAAACUAwAAAAA=&#10;" strokeweight="33e-5mm"/>
                  <v:line id="Line 293" o:spid="_x0000_s1314" style="position:absolute;flip:y;visibility:visible;mso-wrap-style:square" from="1767,3715" to="1776,37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ltusYAAADdAAAADwAAAGRycy9kb3ducmV2LnhtbESP3WoCMRCF7wu+QxihdzVRUNbVKIsg&#10;tNhS/HmAYTPurm4mS5K627dvCoXezXDOnO/MejvYVjzIh8axhulEgSAunWm40nA5718yECEiG2wd&#10;k4ZvCrDdjJ7WmBvX85Eep1iJFMIhRw11jF0uZShrshgmriNO2tV5izGtvpLGY5/CbStnSi2kxYYT&#10;ocaOdjWV99OXTdzb8aAuRfGZuYPvl/Ns/kHvb1o/j4diBSLSEP/Nf9evJtWfqQX8fpNGkJ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PZbbrGAAAA3QAAAA8AAAAAAAAA&#10;AAAAAAAAoQIAAGRycy9kb3ducmV2LnhtbFBLBQYAAAAABAAEAPkAAACUAwAAAAA=&#10;" strokeweight="33e-5mm"/>
                  <v:line id="Line 294" o:spid="_x0000_s1315" style="position:absolute;flip:y;visibility:visible;mso-wrap-style:square" from="1767,3732" to="1776,37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XIIcYAAADdAAAADwAAAGRycy9kb3ducmV2LnhtbESP0WoCMRBF3wv9hzAF32pSQbuuRlkK&#10;hYotResHDJtxd+1msiSpu/59Iwi+zXDv3HNnuR5sK87kQ+NYw8tYgSAunWm40nD4eX/OQISIbLB1&#10;TBouFGC9enxYYm5czzs672MlUgiHHDXUMXa5lKGsyWIYu444aUfnLca0+koaj30Kt62cKDWTFhtO&#10;hBo7equp/N3/2cQ97bbqUBTfmdv6fj7Npl/0udF69DQUCxCRhng3364/TKo/Ua9w/SaNIF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yVyCHGAAAA3QAAAA8AAAAAAAAA&#10;AAAAAAAAoQIAAGRycy9kb3ducmV2LnhtbFBLBQYAAAAABAAEAPkAAACUAwAAAAA=&#10;" strokeweight="33e-5mm"/>
                  <v:line id="Line 295" o:spid="_x0000_s1316" style="position:absolute;visibility:visible;mso-wrap-style:square" from="1767,3654" to="1768,3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CnQM8QAAADdAAAADwAAAGRycy9kb3ducmV2LnhtbESPQW/CMAyF70j7D5EncYN0lWCoI6Bt&#10;AonbBGw7W41pqjVOlwQo/34+IO1m6z2/93m5HnynLhRTG9jA07QARVwH23Jj4PO4nSxApYxssQtM&#10;Bm6UYL16GC2xsuHKe7occqMkhFOFBlzOfaV1qh15TNPQE4t2CtFjljU22ka8SrjvdFkUc+2xZWlw&#10;2NO7o/rncPYGFr/um8Mplrc3xvi8m23nm48vY8aPw+sLqExD/jffr3dW8MtCcOUbGUGv/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KdAzxAAAAN0AAAAPAAAAAAAAAAAA&#10;AAAAAKECAABkcnMvZG93bnJldi54bWxQSwUGAAAAAAQABAD5AAAAkgMAAAAA&#10;" strokeweight="33e-5mm"/>
                  <v:line id="Line 296" o:spid="_x0000_s1317" style="position:absolute;visibility:visible;mso-wrap-style:square" from="1776,3654" to="1777,3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2V1qMIAAADdAAAADwAAAGRycy9kb3ducmV2LnhtbERP32vCMBB+H+x/CDfY20xXmHO1UVQm&#10;+CZT5/PRXJuy5lKTTOt/bwYD3+7j+3nlfLCdOJMPrWMFr6MMBHHldMuNgsN+/TIBESKyxs4xKbhS&#10;gPns8aHEQrsLf9F5FxuRQjgUqMDE2BdShsqQxTByPXHiauctxgR9I7XHSwq3ncyzbCwttpwaDPa0&#10;MlT97H6tgsnJHNnVPr8uGf375m09/tx+K/X8NCymICIN8S7+d290mp9nH/D3TTpBzm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2V1qMIAAADdAAAADwAAAAAAAAAAAAAA&#10;AAChAgAAZHJzL2Rvd25yZXYueG1sUEsFBgAAAAAEAAQA+QAAAJADAAAAAA==&#10;" strokeweight="33e-5mm"/>
                  <v:shape id="Freeform 297" o:spid="_x0000_s1318" style="position:absolute;left:1776;top:3672;width:35;height:28;visibility:visible;mso-wrap-style:square;v-text-anchor:top" coordsize="10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qwMcA&#10;AADdAAAADwAAAGRycy9kb3ducmV2LnhtbESPQWvCQBCF74X+h2WE3upGC6VEV9HSUulNI7TexuyY&#10;BLOzYXfV2F/vHAreZnhv3vtmOu9dq84UYuPZwGiYgSIuvW24MrAtPp/fQMWEbLH1TAauFGE+e3yY&#10;Ym79hdd03qRKSQjHHA3UKXW51rGsyWEc+o5YtIMPDpOsodI24EXCXavHWfaqHTYsDTV29F5Tedyc&#10;nIG/n9Pye3d9+fj9Kharwy7bF2EZjHka9IsJqER9upv/r1dW8Mcj4ZdvZAQ9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0asDHAAAA3QAAAA8AAAAAAAAAAAAAAAAAmAIAAGRy&#10;cy9kb3ducmV2LnhtbFBLBQYAAAAABAAEAPUAAACMAwAAAAA=&#10;" path="m73,l,84,104,37,73,xe" fillcolor="black" stroked="f">
                    <v:path arrowok="t" o:connecttype="custom" o:connectlocs="25,0;0,28;35,12;25,0" o:connectangles="0,0,0,0"/>
                  </v:shape>
                  <v:shape id="Freeform 298" o:spid="_x0000_s1319" style="position:absolute;left:1776;top:3672;width:35;height:28;visibility:visible;mso-wrap-style:square;v-text-anchor:top" coordsize="10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a96cIA&#10;AADdAAAADwAAAGRycy9kb3ducmV2LnhtbERPTWsCMRC9C/6HMII3N7siS9kapRWEgqdqPXgbNtPN&#10;4mayJqmu/fVGKPQ2j/c5y/VgO3ElH1rHCoosB0FcO91yo+DrsJ29gAgRWWPnmBTcKcB6NR4tsdLu&#10;xp903cdGpBAOFSowMfaVlKE2ZDFkridO3LfzFmOCvpHa4y2F207O87yUFltODQZ72hiqz/sfqwBP&#10;h1Jvzv2x9Pn74pc6szOXQanpZHh7BRFpiP/iP/eHTvPnRQHPb9IJ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Rr3pwgAAAN0AAAAPAAAAAAAAAAAAAAAAAJgCAABkcnMvZG93&#10;bnJldi54bWxQSwUGAAAAAAQABAD1AAAAhwMAAAAA&#10;" path="m73,l,84,104,37,73,e" filled="f" strokeweight="33e-5mm">
                    <v:path arrowok="t" o:connecttype="custom" o:connectlocs="25,0;0,28;35,12;25,0" o:connectangles="0,0,0,0"/>
                  </v:shape>
                  <v:shape id="Freeform 299" o:spid="_x0000_s1320" style="position:absolute;left:1776;top:3684;width:35;height:44;visibility:visible;mso-wrap-style:square;v-text-anchor:top" coordsize="104,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1kZ8QA&#10;AADdAAAADwAAAGRycy9kb3ducmV2LnhtbERPy4rCQBC8C/7D0MLedGKEZYmOIj7APS1qLrk1mTaJ&#10;ZnpiZjTZv98RhL0U3VRXVddi1ZtaPKl1lWUF00kEgji3uuJCQXrej79AOI+ssbZMCn7JwWo5HCww&#10;0bbjIz1PvhDBhF2CCkrvm0RKl5dk0E1sQxy4i20N+rC2hdQtdsHc1DKOok9psOKQUGJDm5Ly2+lh&#10;FJhNmhYmC/Czy47d7PsaR/etUh+jfj0H4an3/8dv9UGH9+NpDK82Y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ZGfEAAAA3QAAAA8AAAAAAAAAAAAAAAAAmAIAAGRycy9k&#10;b3ducmV2LnhtbFBLBQYAAAAABAAEAPUAAACJAwAAAAA=&#10;" path="m73,130l104,,,47r73,83xe" fillcolor="black" stroked="f">
                    <v:path arrowok="t" o:connecttype="custom" o:connectlocs="25,44;35,0;0,16;25,44" o:connectangles="0,0,0,0"/>
                  </v:shape>
                  <v:shape id="Freeform 300" o:spid="_x0000_s1321" style="position:absolute;left:1776;top:3684;width:35;height:44;visibility:visible;mso-wrap-style:square;v-text-anchor:top" coordsize="104,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5d5cYA&#10;AADdAAAADwAAAGRycy9kb3ducmV2LnhtbESPT2vCQBDF7wW/wzKCt7pRodToKhJQxEupfxBvQ3bM&#10;RrOzIbvG+O27hUJvM7z3fvNmvuxsJVpqfOlYwWiYgCDOnS65UHA8rN8/QfiArLFyTApe5GG56L3N&#10;MdXuyd/U7kMhIoR9igpMCHUqpc8NWfRDVxNH7eoaiyGuTSF1g88It5UcJ8mHtFhyvGCwpsxQft8/&#10;bKS09e6UPO7Z+Ta97b42lxebc6bUoN+tZiACdeHf/Jfe6lh/PJrA7zdxBL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35d5cYAAADdAAAADwAAAAAAAAAAAAAAAACYAgAAZHJz&#10;L2Rvd25yZXYueG1sUEsFBgAAAAAEAAQA9QAAAIsDAAAAAA==&#10;" path="m73,130l104,,,47r73,83e" filled="f" strokeweight="33e-5mm">
                    <v:path arrowok="t" o:connecttype="custom" o:connectlocs="25,44;35,0;0,16;25,44" o:connectangles="0,0,0,0"/>
                  </v:shape>
                  <v:shape id="Freeform 301" o:spid="_x0000_s1322" style="position:absolute;left:1800;top:3684;width:15;height:44;visibility:visible;mso-wrap-style:square;v-text-anchor:top" coordsize="43,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r4oMMA&#10;AADdAAAADwAAAGRycy9kb3ducmV2LnhtbERP22rCQBB9F/oPywh9042pSEldRVIaRaGltn0fstMk&#10;NDsbsttc/t4VBN/mcK6z3g6mFh21rrKsYDGPQBDnVldcKPj+eps9g3AeWWNtmRSM5GC7eZisMdG2&#10;50/qzr4QIYRdggpK75tESpeXZNDNbUMcuF/bGvQBtoXULfYh3NQyjqKVNFhxaCixobSk/O/8bxQ8&#10;ZWNW/LyeRrkylA7vx4/l3nVKPU6H3QsIT4O/i2/ugw7z48USrt+EE+T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r4oMMAAADdAAAADwAAAAAAAAAAAAAAAACYAgAAZHJzL2Rv&#10;d25yZXYueG1sUEsFBgAAAAAEAAQA9QAAAIgDAAAAAA==&#10;" path="m31,l,130,43,47,31,xe" fillcolor="black" stroked="f">
                    <v:path arrowok="t" o:connecttype="custom" o:connectlocs="11,0;0,44;15,16;11,0" o:connectangles="0,0,0,0"/>
                  </v:shape>
                  <v:shape id="Freeform 302" o:spid="_x0000_s1323" style="position:absolute;left:1800;top:3684;width:15;height:44;visibility:visible;mso-wrap-style:square;v-text-anchor:top" coordsize="43,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XlacQA&#10;AADdAAAADwAAAGRycy9kb3ducmV2LnhtbERPS2vCQBC+F/wPywje6kZFK9FVfCDYg4emRTwO2WmS&#10;mp0Nu6sm/94tFHqbj+85y3VranEn5yvLCkbDBARxbnXFhYKvz8PrHIQPyBpry6SgIw/rVe9liam2&#10;D/6gexYKEUPYp6igDKFJpfR5SQb90DbEkfu2zmCI0BVSO3zEcFPLcZLMpMGKY0OJDe1Kyq/ZzSg4&#10;v+/b4zZ03fkiJ+bnNHc3X7wpNei3mwWIQG34F/+5jzrOH4+m8PtNPEG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15WnEAAAA3QAAAA8AAAAAAAAAAAAAAAAAmAIAAGRycy9k&#10;b3ducmV2LnhtbFBLBQYAAAAABAAEAPUAAACJAwAAAAA=&#10;" path="m31,l,130,43,47,31,e" filled="f" strokeweight="33e-5mm">
                    <v:path arrowok="t" o:connecttype="custom" o:connectlocs="11,0;0,44;15,16;11,0" o:connectangles="0,0,0,0"/>
                  </v:shape>
                  <v:shape id="Freeform 303" o:spid="_x0000_s1324" style="position:absolute;left:1800;top:3700;width:15;height:28;visibility:visible;mso-wrap-style:square;v-text-anchor:top" coordsize="4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ped8MA&#10;AADdAAAADwAAAGRycy9kb3ducmV2LnhtbERPTYvCMBC9C/sfwizsRTSxYFmqUXYFQbypuyzehmZs&#10;i82kNLF2/fVGELzN433OfNnbWnTU+sqxhslYgSDOnam40PBzWI8+QfiAbLB2TBr+ycNy8TaYY2bc&#10;lXfU7UMhYgj7DDWUITSZlD4vyaIfu4Y4cifXWgwRtoU0LV5juK1lolQqLVYcG0psaFVSft5frIbj&#10;VH1vZTJUq+7oVf13+02HxVrrj/f+awYiUB9e4qd7Y+L8ZJLC45t4gl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7ped8MAAADdAAAADwAAAAAAAAAAAAAAAACYAgAAZHJzL2Rv&#10;d25yZXYueG1sUEsFBgAAAAAEAAQA9QAAAIgDAAAAAA==&#10;" path="m31,46l43,,,83,31,46xe" fillcolor="black" stroked="f">
                    <v:path arrowok="t" o:connecttype="custom" o:connectlocs="11,16;15,0;0,28;11,16" o:connectangles="0,0,0,0"/>
                  </v:shape>
                  <v:shape id="Freeform 304" o:spid="_x0000_s1325" style="position:absolute;left:1800;top:3700;width:15;height:28;visibility:visible;mso-wrap-style:square;v-text-anchor:top" coordsize="4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e5ZMEA&#10;AADdAAAADwAAAGRycy9kb3ducmV2LnhtbERPzWrCQBC+C77DMgVvZqOHKmk2IkIgPZRi6gMM2WkS&#10;mp0Nu6tJfXq3IPQ2H9/v5IfZDOJGzveWFWySFARxY3XPrYLLV7neg/ABWeNgmRT8kodDsVzkmGk7&#10;8ZludWhFDGGfoYIuhDGT0jcdGfSJHYkj922dwRCha6V2OMVwM8htmr5Kgz3Hhg5HOnXU/NRXo4D5&#10;ZPk+Oy7tffL1RzV+HuldqdXLfHwDEWgO/+Knu9Jx/nazg79v4gmy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3uWTBAAAA3QAAAA8AAAAAAAAAAAAAAAAAmAIAAGRycy9kb3du&#10;cmV2LnhtbFBLBQYAAAAABAAEAPUAAACGAwAAAAA=&#10;" path="m31,46l43,,,83,31,46e" filled="f" strokeweight="33e-5mm">
                    <v:path arrowok="t" o:connecttype="custom" o:connectlocs="11,16;15,0;0,28;11,16" o:connectangles="0,0,0,0"/>
                  </v:shape>
                  <v:shape id="Freeform 305" o:spid="_x0000_s1326" style="position:absolute;left:1800;top:3672;width:15;height:56;visibility:visible;mso-wrap-style:square;v-text-anchor:top" coordsize="43,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7TYccA&#10;AADdAAAADwAAAGRycy9kb3ducmV2LnhtbESP0WrCQBBF3wv9h2UKfasbLWiNrmKF0oJaNPoBY3ZM&#10;QrOzIbuN8e+dh0LfZrh37j0zX/auVh21ofJsYDhIQBHn3lZcGDgdP17eQIWIbLH2TAZuFGC5eHyY&#10;Y2r9lQ/UZbFQEsIhRQNljE2qdchLchgGviEW7eJbh1HWttC2xauEu1qPkmSsHVYsDSU2tC4p/8l+&#10;nYFuuttM7P599X2evG4/T/usDpu1Mc9P/WoGKlIf/81/119W8EdDwZVvZAS9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O02HHAAAA3QAAAA8AAAAAAAAAAAAAAAAAmAIAAGRy&#10;cy9kb3ducmV2LnhtbFBLBQYAAAAABAAEAPUAAACMAwAAAAA=&#10;" path="m,167l31,130,43,84,31,37,,e" filled="f" strokeweight="33e-5mm">
                    <v:path arrowok="t" o:connecttype="custom" o:connectlocs="0,56;11,44;15,28;11,12;0,0" o:connectangles="0,0,0,0,0"/>
                  </v:shape>
                  <v:line id="Line 306" o:spid="_x0000_s1327" style="position:absolute;visibility:visible;mso-wrap-style:square" from="1776,3700" to="1800,3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zjdcEAAADdAAAADwAAAGRycy9kb3ducmV2LnhtbERPS2sCMRC+F/ofwhS81awLvrZGqaLg&#10;TdTW87AZN0s3k20Sdf33plDwNh/fc2aLzjbiSj7UjhUM+hkI4tLpmisFX8fN+wREiMgaG8ek4E4B&#10;FvPXlxkW2t14T9dDrEQK4VCgAhNjW0gZSkMWQ9+1xIk7O28xJugrqT3eUrhtZJ5lI2mx5tRgsKWV&#10;ofLncLEKJr/mxO7s8/uS0Y+3w81ovftWqvfWfX6AiNTFp/jfvdVpfj6Ywt836QQ5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vON1wQAAAN0AAAAPAAAAAAAAAAAAAAAA&#10;AKECAABkcnMvZG93bnJldi54bWxQSwUGAAAAAAQABAD5AAAAjwMAAAAA&#10;" strokeweight="33e-5mm"/>
                  <v:line id="Line 307" o:spid="_x0000_s1328" style="position:absolute;flip:y;visibility:visible;mso-wrap-style:square" from="1776,3672" to="1800,37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kMNcUAAADdAAAADwAAAGRycy9kb3ducmV2LnhtbESPzWrDMAzH74O+g1Fht9VpoCPN6pYw&#10;GGx0Y7TrA4hYTdLGcrC9Jnv76TDYTUL/j582u8n16kYhdp4NLBcZKOLa244bA6evl4cCVEzIFnvP&#10;ZOCHIuy2s7sNltaPfKDbMTVKQjiWaKBNaSi1jnVLDuPCD8RyO/vgMMkaGm0DjhLuep1n2aN22LE0&#10;tDjQc0v19fjtpPdy2Genqvos/D6M61Wx+qD3N2Pu51P1BCrRlP7Ff+5XK/h5LvzyjYygt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MkMNcUAAADdAAAADwAAAAAAAAAA&#10;AAAAAAChAgAAZHJzL2Rvd25yZXYueG1sUEsFBgAAAAAEAAQA+QAAAJMDAAAAAA==&#10;" strokeweight="33e-5mm"/>
                  <v:shape id="Freeform 308" o:spid="_x0000_s1329" style="position:absolute;left:722;top:978;width:214;height:215;visibility:visible;mso-wrap-style:square;v-text-anchor:top" coordsize="642,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4k+MQA&#10;AADdAAAADwAAAGRycy9kb3ducmV2LnhtbESPQWvCQBCF74L/YRmhN7NJkCipq5RSaY5Wc/A4ZMck&#10;bXY2ZFeT/vuuUPA2w3vzvjfb/WQ6cafBtZYVJFEMgriyuuVaQXk+LDcgnEfW2FkmBb/kYL+bz7aY&#10;azvyF91PvhYhhF2OChrv+1xKVzVk0EW2Jw7a1Q4GfViHWuoBxxBuOpnGcSYNthwIDfb03lD1c7qZ&#10;ACmmFV+y71ViPmM7Xo+lWycfSr0sprdXEJ4m/zT/Xxc61E/TBB7fhBHk7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eJPjEAAAA3QAAAA8AAAAAAAAAAAAAAAAAmAIAAGRycy9k&#10;b3ducmV2LnhtbFBLBQYAAAAABAAEAPUAAACJAwAAAAA=&#10;" path="m,643l142,628,278,580,400,503,502,401,579,279,626,144,642,e" filled="f" strokeweight="33e-5mm">
                    <v:path arrowok="t" o:connecttype="custom" o:connectlocs="0,215;47,210;93,194;133,168;167,134;193,93;209,48;214,0" o:connectangles="0,0,0,0,0,0,0,0"/>
                  </v:shape>
                  <v:line id="Line 309" o:spid="_x0000_s1330" style="position:absolute;visibility:visible;mso-wrap-style:square" from="240,1193" to="722,1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S7ucEAAADdAAAADwAAAGRycy9kb3ducmV2LnhtbERPTWsCMRC9F/wPYQRvNduAVrZGqaWC&#10;N6mtnofNuFm6maxJ1PXfG6HQ2zze58yXvWvFhUJsPGt4GRcgiCtvGq41/Hyvn2cgYkI22HomDTeK&#10;sFwMnuZYGn/lL7rsUi1yCMcSNdiUulLKWFlyGMe+I87c0QeHKcNQSxPwmsNdK1VRTKXDhnODxY4+&#10;LFW/u7PTMDvZA/tjULcVY3jdTNbTz+1e69Gwf38DkahP/+I/98bk+UopeHyTT5CLO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ydLu5wQAAAN0AAAAPAAAAAAAAAAAAAAAA&#10;AKECAABkcnMvZG93bnJldi54bWxQSwUGAAAAAAQABAD5AAAAjwMAAAAA&#10;" strokeweight="33e-5mm"/>
                  <v:line id="Line 310" o:spid="_x0000_s1331" style="position:absolute;visibility:visible;mso-wrap-style:square" from="240,1426" to="722,1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geIsIAAADdAAAADwAAAGRycy9kb3ducmV2LnhtbERP32vCMBB+H+x/CDfY20zXMZXaKG5M&#10;8E3UzeejuTZlzaUmmdb/fhEE3+7j+3nlYrCdOJEPrWMFr6MMBHHldMuNgu/96mUKIkRkjZ1jUnCh&#10;AIv540OJhXZn3tJpFxuRQjgUqMDE2BdShsqQxTByPXHiauctxgR9I7XHcwq3ncyzbCwttpwaDPb0&#10;aaj63f1ZBdOjObCrfX75YPST9ftq/LX5Uer5aVjOQEQa4l18c691mp/nb3D9Jp0g5/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TgeIsIAAADdAAAADwAAAAAAAAAAAAAA&#10;AAChAgAAZHJzL2Rvd25yZXYueG1sUEsFBgAAAAAEAAQA+QAAAJADAAAAAA==&#10;" strokeweight="33e-5mm"/>
                  <v:shape id="Freeform 311" o:spid="_x0000_s1332" style="position:absolute;left:722;top:978;width:447;height:448;visibility:visible;mso-wrap-style:square;v-text-anchor:top" coordsize="1340,1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jzmsMA&#10;AADdAAAADwAAAGRycy9kb3ducmV2LnhtbERPS2sCMRC+F/wPYQreauJSRbbGpVgKgh7qCzwOyXR3&#10;2c1k2aS6/ntTKPQ2H99zlsXgWnGlPtSeNUwnCgSx8bbmUsPp+PmyABEissXWM2m4U4BiNXpaYm79&#10;jfd0PcRSpBAOOWqoYuxyKYOpyGGY+I44cd++dxgT7Etpe7ylcNfKTKm5dFhzaqiwo3VFpjn8OA3D&#10;hc1CxvNOmtldfWzU9quZbrUePw/vbyAiDfFf/Ofe2DQ/y17h95t0gl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GjzmsMAAADdAAAADwAAAAAAAAAAAAAAAACYAgAAZHJzL2Rv&#10;d25yZXYueG1sUEsFBgAAAAAEAAQA9QAAAIgDAAAAAA==&#10;" path="m,1342r190,-13l377,1288r179,-67l725,1130,878,1014,1013,879,1127,726r92,-168l1286,378r40,-187l1340,e" filled="f" strokeweight="33e-5mm">
                    <v:path arrowok="t" o:connecttype="custom" o:connectlocs="0,448;63,444;126,430;185,408;242,377;293,339;338,293;376,242;407,186;429,126;442,64;447,0" o:connectangles="0,0,0,0,0,0,0,0,0,0,0,0"/>
                  </v:shape>
                  <v:line id="Line 312" o:spid="_x0000_s1333" style="position:absolute;visibility:visible;mso-wrap-style:square" from="1519,1193" to="2136,1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0jzcIAAADdAAAADwAAAGRycy9kb3ducmV2LnhtbERPyWrDMBC9F/oPYgK9NXIMSYwbOaSl&#10;gdxKs/Q8WGPLxBq5kpo4f18VCrnN462zWo+2FxfyoXOsYDbNQBDXTnfcKjgets8FiBCRNfaOScGN&#10;Aqyrx4cVltpd+ZMu+9iKFMKhRAUmxqGUMtSGLIapG4gT1zhvMSboW6k9XlO47WWeZQtpsePUYHCg&#10;N0P1ef9jFRTf5otd4/PbK6Nf7ubbxfvHSamnybh5ARFpjHfxv3un0/w8n8PfN+kEWf0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Z0jzcIAAADdAAAADwAAAAAAAAAAAAAA&#10;AAChAgAAZHJzL2Rvd25yZXYueG1sUEsFBgAAAAAEAAQA+QAAAJADAAAAAA==&#10;" strokeweight="33e-5mm"/>
                  <v:shape id="Freeform 313" o:spid="_x0000_s1334" style="position:absolute;left:1072;top:1193;width:447;height:447;visibility:visible;mso-wrap-style:square;v-text-anchor:top" coordsize="1342,13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KJZ8IA&#10;AADdAAAADwAAAGRycy9kb3ducmV2LnhtbERPTWvCQBC9C/0PyxS8iG4MJYTUNYRCwZOg7cXbkJ0m&#10;wexs2N3E6K93C4Xe5vE+Z1fOphcTOd9ZVrDdJCCIa6s7bhR8f32ucxA+IGvsLZOCO3ko9y+LHRba&#10;3vhE0zk0IoawL1BBG8JQSOnrlgz6jR2II/djncEQoWukdniL4aaXaZJk0mDHsaHFgT5aqq/n0SjQ&#10;18dQvY1u9TiapDbuiLm+ZEotX+fqHUSgOfyL/9wHHeenaQa/38QT5P4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EolnwgAAAN0AAAAPAAAAAAAAAAAAAAAAAJgCAABkcnMvZG93&#10;bnJldi54bWxQSwUGAAAAAAQABAD1AAAAhwMAAAAA&#10;" path="m1342,l1151,14,963,55,784,122,617,214,464,328,328,464,213,618,122,785,55,965,14,1152,,1343e" filled="f" strokeweight="33e-5mm">
                    <v:path arrowok="t" o:connecttype="custom" o:connectlocs="447,0;383,5;321,18;261,41;206,71;155,109;109,154;71,206;41,261;18,321;5,383;0,447" o:connectangles="0,0,0,0,0,0,0,0,0,0,0,0"/>
                  </v:shape>
                  <v:shape id="Freeform 314" o:spid="_x0000_s1335" style="position:absolute;left:1304;top:1426;width:215;height:214;visibility:visible;mso-wrap-style:square;v-text-anchor:top" coordsize="644,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BvYMIA&#10;AADdAAAADwAAAGRycy9kb3ducmV2LnhtbESPTYvCMBCG74L/IYzgRTS1LKvUpiKC4mEvVr0PzdgW&#10;m0ltotZ/bxYW9jbDPPN+pOveNOJJnastK5jPIhDEhdU1lwrOp910CcJ5ZI2NZVLwJgfrbDhIMdH2&#10;xUd65r4UQYRdggoq79tESldUZNDNbEscblfbGfRh7UqpO3wFcdPIOIq+pcGag0OFLW0rKm75wyg4&#10;bidfgdg98neLeCf3c6n3S6XGo36zAuGp9//w3/dBh/hxvIDfNmEE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G9gwgAAAN0AAAAPAAAAAAAAAAAAAAAAAJgCAABkcnMvZG93&#10;bnJldi54bWxQSwUGAAAAAAQABAD1AAAAhwMAAAAA&#10;" path="m644,l500,16,365,64,242,141,141,242,64,365,17,501,,644e" filled="f" strokeweight="33e-5mm">
                    <v:path arrowok="t" o:connecttype="custom" o:connectlocs="215,0;167,5;122,21;81,47;47,80;21,121;6,166;0,214" o:connectangles="0,0,0,0,0,0,0,0"/>
                  </v:shape>
                  <v:line id="Line 315" o:spid="_x0000_s1336" style="position:absolute;visibility:visible;mso-wrap-style:square" from="1519,1426" to="2136,1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yMU8QAAADdAAAADwAAAGRycy9kb3ducmV2LnhtbESPQW/CMAyF70j7D5EncYN0lWCoI6Bt&#10;AonbBGw7W41pqjVOlwQo/34+IO1m6z2/93m5HnynLhRTG9jA07QARVwH23Jj4PO4nSxApYxssQtM&#10;Bm6UYL16GC2xsuHKe7occqMkhFOFBlzOfaV1qh15TNPQE4t2CtFjljU22ka8SrjvdFkUc+2xZWlw&#10;2NO7o/rncPYGFr/um8Mplrc3xvi8m23nm48vY8aPw+sLqExD/jffr3dW8MtScOUbGUGv/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nIxTxAAAAN0AAAAPAAAAAAAAAAAA&#10;AAAAAKECAABkcnMvZG93bnJldi54bWxQSwUGAAAAAAQABAD5AAAAkgMAAAAA&#10;" strokeweight="33e-5mm"/>
                  <v:line id="Line 316" o:spid="_x0000_s1337" style="position:absolute;visibility:visible;mso-wrap-style:square" from="1304,1640" to="1305,2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pyMIAAADdAAAADwAAAGRycy9kb3ducmV2LnhtbERP32vCMBB+H+x/CDfY20xXmHO1UVQm&#10;+CZT5/PRXJuy5lKTTOt/bwYD3+7j+3nlfLCdOJMPrWMFr6MMBHHldMuNgsN+/TIBESKyxs4xKbhS&#10;gPns8aHEQrsLf9F5FxuRQjgUqMDE2BdShsqQxTByPXHiauctxgR9I7XHSwq3ncyzbCwttpwaDPa0&#10;MlT97H6tgsnJHNnVPr8uGf375m09/tx+K/X8NCymICIN8S7+d290mp/nH/D3TTpBzm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ApyMIAAADdAAAADwAAAAAAAAAAAAAA&#10;AAChAgAAZHJzL2Rvd25yZXYueG1sUEsFBgAAAAAEAAQA+QAAAJADAAAAAA==&#10;" strokeweight="33e-5mm"/>
                  <v:line id="Line 317" o:spid="_x0000_s1338" style="position:absolute;visibility:visible;mso-wrap-style:square" from="1072,1640" to="1073,2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MWiMUAAADdAAAADwAAAGRycy9kb3ducmV2LnhtbESPT2/CMAzF75P2HSJP2m2k6wRDHQEN&#10;NCRuaN2fs9WYplrjdEkG5dvjA9Jutt7zez8vVqPv1ZFi6gIbeJwUoIibYDtuDXx+bB/moFJGttgH&#10;JgNnSrBa3t4ssLLhxO90rHOrJIRThQZczkOldWoceUyTMBCLdgjRY5Y1ttpGPEm473VZFDPtsWNp&#10;cDjQxlHzU/95A/Nf983hEMvzmjE+76bb2dv+y5j7u/H1BVSmMf+br9c7K/jlk/DLNzKCX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DMWiMUAAADdAAAADwAAAAAAAAAA&#10;AAAAAAChAgAAZHJzL2Rvd25yZXYueG1sUEsFBgAAAAAEAAQA+QAAAJMDAAAAAA==&#10;" strokeweight="33e-5mm"/>
                  <v:line id="Line 318" o:spid="_x0000_s1339" style="position:absolute;visibility:visible;mso-wrap-style:square" from="1800,543" to="1801,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zE8EAAADdAAAADwAAAGRycy9kb3ducmV2LnhtbERPTWsCMRC9C/0PYQreNOuKVlajtEXB&#10;W1HbnofNuFncTLZJ1PXfm4LgbR7vcxarzjbiQj7UjhWMhhkI4tLpmisF34fNYAYiRGSNjWNScKMA&#10;q+VLb4GFdlfe0WUfK5FCOBSowMTYFlKG0pDFMHQtceKOzluMCfpKao/XFG4bmWfZVFqsOTUYbOnT&#10;UHnan62C2Z/5ZXf0+e2D0b9tJ5vp+utHqf5r9z4HEamLT/HDvdVpfj4ewf836QS5v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f7MTwQAAAN0AAAAPAAAAAAAAAAAAAAAA&#10;AKECAABkcnMvZG93bnJldi54bWxQSwUGAAAAAAQABAD5AAAAjwMAAAAA&#10;" strokeweight="33e-5mm"/>
                  <v:line id="Line 319" o:spid="_x0000_s1340" style="position:absolute;visibility:visible;mso-wrap-style:square" from="576,543" to="577,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60tZMIAAADdAAAADwAAAGRycy9kb3ducmV2LnhtbERP32vCMBB+H+x/CDfY20zXMZXaKG5M&#10;8E3UzeejuTZlzaUmmdb/fhEE3+7j+3nlYrCdOJEPrWMFr6MMBHHldMuNgu/96mUKIkRkjZ1jUnCh&#10;AIv540OJhXZn3tJpFxuRQjgUqMDE2BdShsqQxTByPXHiauctxgR9I7XHcwq3ncyzbCwttpwaDPb0&#10;aaj63f1ZBdOjObCrfX75YPST9ftq/LX5Uer5aVjOQEQa4l18c691mp+/5XD9Jp0g5/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60tZMIAAADdAAAADwAAAAAAAAAAAAAA&#10;AAChAgAAZHJzL2Rvd25yZXYueG1sUEsFBgAAAAAEAAQA+QAAAJADAAAAAA==&#10;" strokeweight="33e-5mm"/>
                  <v:shape id="Freeform 320" o:spid="_x0000_s1341" style="position:absolute;left:1359;top:1309;width:160;height:42;visibility:visible;mso-wrap-style:square;v-text-anchor:top" coordsize="481,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s45cIA&#10;AADdAAAADwAAAGRycy9kb3ducmV2LnhtbERPS2sCMRC+F/wPYYTeajYqRbZG8YGgFMHXocdhM91d&#10;upksSdTtv28Eobf5+J4znXe2ETfyoXasQQ0yEMSFMzWXGi7nzdsERIjIBhvHpOGXAsxnvZcp5sbd&#10;+Ui3UyxFCuGQo4YqxjaXMhQVWQwD1xIn7tt5izFBX0rj8Z7CbSOHWfYuLdacGipsaVVR8XO6Wg3L&#10;z/HOb6VaKzqqjg5xr77cXuvXfrf4ABGpi//ip3tr0vzhaASPb9IJcv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qzjlwgAAAN0AAAAPAAAAAAAAAAAAAAAAAJgCAABkcnMvZG93&#10;bnJldi54bWxQSwUGAAAAAAQABAD1AAAAhwMAAAAA&#10;" path="m481,l309,15,141,60,,126e" filled="f" strokecolor="#868686" strokeweight="17e-5mm">
                    <v:path arrowok="t" o:connecttype="custom" o:connectlocs="160,0;103,5;47,20;0,42" o:connectangles="0,0,0,0"/>
                  </v:shape>
                  <v:line id="Line 321" o:spid="_x0000_s1342" style="position:absolute;visibility:visible;mso-wrap-style:square" from="1286,1407" to="1287,1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jio8UAAADdAAAADwAAAGRycy9kb3ducmV2LnhtbERP22rCQBB9F/yHZYS+1U1sEUldgwqW&#10;FlpQ2wYfh+zkQrKzIbtq+vddoeDbHM51lulgWnGh3tWWFcTTCARxbnXNpYLvr93jAoTzyBpby6Tg&#10;lxykq/FoiYm2Vz7Q5ehLEULYJaig8r5LpHR5RQbd1HbEgStsb9AH2JdS93gN4aaVsyiaS4M1h4YK&#10;O9pWlDfHs1FwKjfv549d435ei3gfZ5+mabJMqYfJsH4B4Wnwd/G/+02H+bOnZ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Njio8UAAADdAAAADwAAAAAAAAAA&#10;AAAAAAChAgAAZHJzL2Rvd25yZXYueG1sUEsFBgAAAAAEAAQA+QAAAJMDAAAAAA==&#10;" strokecolor="#868686" strokeweight="17e-5mm"/>
                  <v:shape id="Freeform 322" o:spid="_x0000_s1343" style="position:absolute;left:1188;top:1480;width:42;height:160;visibility:visible;mso-wrap-style:square;v-text-anchor:top" coordsize="1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NZT8QA&#10;AADdAAAADwAAAGRycy9kb3ducmV2LnhtbERPS2vCQBC+C/6HZQRvzUZDH0RXESFSaKGY9uJtzI5J&#10;MDsbspuY9td3CwVv8/E9Z70dTSMG6lxtWcEiikEQF1bXXCr4+sweXkA4j6yxsUwKvsnBdjOdrDHV&#10;9sZHGnJfihDCLkUFlfdtKqUrKjLoItsSB+5iO4M+wK6UusNbCDeNXMbxkzRYc2iosKV9RcU1742C&#10;j/45X7zZfcaHn3e6xrv2bJKTUvPZuFuB8DT6u/jf/arD/GXyCH/fhBP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DWU/EAAAA3QAAAA8AAAAAAAAAAAAAAAAAmAIAAGRycy9k&#10;b3ducmV2LnhtbFBLBQYAAAAABAAEAPUAAACJAwAAAAA=&#10;" path="m127,l60,142,16,310,,482e" filled="f" strokecolor="#868686" strokeweight="17e-5mm">
                    <v:path arrowok="t" o:connecttype="custom" o:connectlocs="42,0;20,47;5,103;0,160" o:connectangles="0,0,0,0"/>
                  </v:shape>
                  <v:line id="Line 323" o:spid="_x0000_s1344" style="position:absolute;visibility:visible;mso-wrap-style:square" from="1188,116" to="1189,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bZT8UAAADdAAAADwAAAGRycy9kb3ducmV2LnhtbERPTWvCQBC9F/wPywi91U0sSImu0gpK&#10;Cy1otKHHITsmIdnZkF2T9N93hYK3ebzPWW1G04ieOldZVhDPIhDEudUVFwrOp93TCwjnkTU2lknB&#10;LznYrCcPK0y0HfhIfeoLEULYJaig9L5NpHR5SQbdzLbEgbvYzqAPsCuk7nAI4aaR8yhaSIMVh4YS&#10;W9qWlNfp1Sj4Kd4+rp+72n3vL/Ehzr5MXWeZUo/T8XUJwtPo7+J/97sO8+fPC7h9E06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0bZT8UAAADdAAAADwAAAAAAAAAA&#10;AAAAAAChAgAAZHJzL2Rvd25yZXYueG1sUEsFBgAAAAAEAAQA+QAAAJMDAAAAAA==&#10;" strokecolor="#868686" strokeweight="17e-5mm"/>
                  <v:line id="Line 324" o:spid="_x0000_s1345" style="position:absolute;visibility:visible;mso-wrap-style:square" from="1188,296" to="1189,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p81MUAAADdAAAADwAAAGRycy9kb3ducmV2LnhtbERP22rCQBB9F/yHZYS+1U0sVEldgwqW&#10;FlpQ2wYfh+zkQrKzIbtq+vddoeDbHM51lulgWnGh3tWWFcTTCARxbnXNpYLvr93jAoTzyBpby6Tg&#10;lxykq/FoiYm2Vz7Q5ehLEULYJaig8r5LpHR5RQbd1HbEgStsb9AH2JdS93gN4aaVsyh6lgZrDg0V&#10;drStKG+OZ6PgVG7ezx+7xv28FvE+zj5N02SZUg+TYf0CwtPg7+J/95sO82dPc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p81MUAAADdAAAADwAAAAAAAAAA&#10;AAAAAAChAgAAZHJzL2Rvd25yZXYueG1sUEsFBgAAAAAEAAQA+QAAAJMDAAAAAA==&#10;" strokecolor="#868686" strokeweight="17e-5mm"/>
                  <v:line id="Line 325" o:spid="_x0000_s1346" style="position:absolute;visibility:visible;mso-wrap-style:square" from="1188,357" to="1189,4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XopscAAADdAAAADwAAAGRycy9kb3ducmV2LnhtbESPQWvCQBCF70L/wzIFb7qJhSKpq7QF&#10;S4UWrK3B45Adk5DsbMiuGv+9cyh4m+G9ee+bxWpwrTpTH2rPBtJpAoq48Lbm0sDf73oyBxUissXW&#10;Mxm4UoDV8mG0wMz6C//QeRdLJSEcMjRQxdhlWoeiIodh6jti0Y6+dxhl7Utte7xIuGv1LEmetcOa&#10;paHCjt4rKprdyRk4lG+b09e6CfuPY7pN82/XNHluzPhxeH0BFWmId/P/9acV/NmT4Mo3MoJe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lleimxwAAAN0AAAAPAAAAAAAA&#10;AAAAAAAAAKECAABkcnMvZG93bnJldi54bWxQSwUGAAAAAAQABAD5AAAAlQMAAAAA&#10;" strokecolor="#868686" strokeweight="17e-5mm"/>
                  <v:line id="Line 326" o:spid="_x0000_s1347" style="position:absolute;visibility:visible;mso-wrap-style:square" from="1188,541" to="1189,5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lNPcUAAADdAAAADwAAAGRycy9kb3ducmV2LnhtbERP22rCQBB9F/yHZYS+1U0sFE1dgwqW&#10;FlpQ2wYfh+zkQrKzIbtq+vddoeDbHM51lulgWnGh3tWWFcTTCARxbnXNpYLvr93jHITzyBpby6Tg&#10;lxykq/FoiYm2Vz7Q5ehLEULYJaig8r5LpHR5RQbd1HbEgStsb9AH2JdS93gN4aaVsyh6lgZrDg0V&#10;drStKG+OZ6PgVG7ezx+7xv28FvE+zj5N02SZUg+TYf0CwtPg7+J/95sO82dPC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tlNPcUAAADdAAAADwAAAAAAAAAA&#10;AAAAAAChAgAAZHJzL2Rvd25yZXYueG1sUEsFBgAAAAAEAAQA+QAAAJMDAAAAAA==&#10;" strokecolor="#868686" strokeweight="17e-5mm"/>
                  <v:line id="Line 327" o:spid="_x0000_s1348" style="position:absolute;visibility:visible;mso-wrap-style:square" from="1188,602" to="1189,7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X3ccAAADdAAAADwAAAGRycy9kb3ducmV2LnhtbESPQWvCQBCF70L/wzIFb7qJlCKpq7QF&#10;S4UWrK3B45Adk5DsbMiuGv+9cyh4m+G9ee+bxWpwrTpTH2rPBtJpAoq48Lbm0sDf73oyBxUissXW&#10;Mxm4UoDV8mG0wMz6C//QeRdLJSEcMjRQxdhlWoeiIodh6jti0Y6+dxhl7Utte7xIuGv1LEmetcOa&#10;paHCjt4rKprdyRk4lG+b09e6CfuPY7pN82/XNHluzPhxeH0BFWmId/P/9acV/NmT8Ms3MoJe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5ZfdxwAAAN0AAAAPAAAAAAAA&#10;AAAAAAAAAKECAABkcnMvZG93bnJldi54bWxQSwUGAAAAAAQABAD5AAAAlQMAAAAA&#10;" strokecolor="#868686" strokeweight="17e-5mm"/>
                  <v:line id="Line 328" o:spid="_x0000_s1349" style="position:absolute;visibility:visible;mso-wrap-style:square" from="1188,786" to="1189,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kyRsQAAADdAAAADwAAAGRycy9kb3ducmV2LnhtbERPTWvCQBC9C/0PywjedBORUqKraMFS&#10;wYKmNXgcsmMSkp0N2VXTf98VCt7m8T5nsepNI27UucqygngSgSDOra64UPDzvR2/gXAeWWNjmRT8&#10;koPV8mWwwETbOx/plvpChBB2CSoovW8TKV1ekkE3sS1x4C62M+gD7AqpO7yHcNPIaRS9SoMVh4YS&#10;W3ovKa/Tq1FwLja7635bu9PHJT7E2Zep6yxTajTs13MQnnr/FP+7P3WYP53F8PgmnC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qTJGxAAAAN0AAAAPAAAAAAAAAAAA&#10;AAAAAKECAABkcnMvZG93bnJldi54bWxQSwUGAAAAAAQABAD5AAAAkgMAAAAA&#10;" strokecolor="#868686" strokeweight="17e-5mm"/>
                  <v:line id="Line 329" o:spid="_x0000_s1350" style="position:absolute;visibility:visible;mso-wrap-style:square" from="1188,847" to="1189,9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usMcQAAADdAAAADwAAAGRycy9kb3ducmV2LnhtbERP22rCQBB9F/oPyxT6ppuEUiS6Bluw&#10;VLBgbQ0+DtnJhWRnQ3bV9O+7gtC3OZzrLLPRdOJCg2ssK4hnEQjiwuqGKwU/35vpHITzyBo7y6Tg&#10;lxxkq4fJElNtr/xFl4OvRAhhl6KC2vs+ldIVNRl0M9sTB660g0Ef4FBJPeA1hJtOJlH0Ig02HBpq&#10;7OmtpqI9nI2CU/W6Pe82rTu+l/E+zj9N2+a5Uk+P43oBwtPo/8V394cO85PnBG7fhBPk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e6wxxAAAAN0AAAAPAAAAAAAAAAAA&#10;AAAAAKECAABkcnMvZG93bnJldi54bWxQSwUGAAAAAAQABAD5AAAAkgMAAAAA&#10;" strokecolor="#868686" strokeweight="17e-5mm"/>
                  <v:line id="Line 330" o:spid="_x0000_s1351" style="position:absolute;visibility:visible;mso-wrap-style:square" from="1188,1031" to="1189,1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cJqsUAAADdAAAADwAAAGRycy9kb3ducmV2LnhtbERP22rCQBB9F/yHZYS+1U1sEUldgwqW&#10;FlpQ2wYfh+zkQrKzIbtq+vddoeDbHM51lulgWnGh3tWWFcTTCARxbnXNpYLvr93jAoTzyBpby6Tg&#10;lxykq/FoiYm2Vz7Q5ehLEULYJaig8r5LpHR5RQbd1HbEgStsb9AH2JdS93gN4aaVsyiaS4M1h4YK&#10;O9pWlDfHs1FwKjfv549d435ei3gfZ5+mabJMqYfJsH4B4Wnwd/G/+02H+bPnJ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zcJqsUAAADdAAAADwAAAAAAAAAA&#10;AAAAAAChAgAAZHJzL2Rvd25yZXYueG1sUEsFBgAAAAAEAAQA+QAAAJMDAAAAAA==&#10;" strokecolor="#868686" strokeweight="17e-5mm"/>
                  <v:line id="Line 331" o:spid="_x0000_s1352" style="position:absolute;visibility:visible;mso-wrap-style:square" from="1188,1093" to="1189,12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6R3sQAAADdAAAADwAAAGRycy9kb3ducmV2LnhtbERP22rCQBB9F/yHZYS+6SYiItFVWkFp&#10;oUK9NPRxyI5JSHY2ZFeNf+8WBN/mcK6zWHWmFldqXWlZQTyKQBBnVpecKzgdN8MZCOeRNdaWScGd&#10;HKyW/d4CE21vvKfrwecihLBLUEHhfZNI6bKCDLqRbYgDd7atQR9gm0vd4i2Em1qOo2gqDZYcGgps&#10;aF1QVh0uRsFf/vF1+d5U7nd7jn/idGeqKk2Veht073MQnjr/Ej/dnzrMH08m8P9NOEE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3pHexAAAAN0AAAAPAAAAAAAAAAAA&#10;AAAAAKECAABkcnMvZG93bnJldi54bWxQSwUGAAAAAAQABAD5AAAAkgMAAAAA&#10;" strokecolor="#868686" strokeweight="17e-5mm"/>
                  <v:line id="Line 332" o:spid="_x0000_s1353" style="position:absolute;visibility:visible;mso-wrap-style:square" from="1188,1277" to="1189,1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I0RcUAAADdAAAADwAAAGRycy9kb3ducmV2LnhtbERP22rCQBB9F/yHZYS+1U2kFUldgwqW&#10;FlpQ2wYfh+zkQrKzIbtq+vddoeDbHM51lulgWnGh3tWWFcTTCARxbnXNpYLvr93jAoTzyBpby6Tg&#10;lxykq/FoiYm2Vz7Q5ehLEULYJaig8r5LpHR5RQbd1HbEgStsb9AH2JdS93gN4aaVsyiaS4M1h4YK&#10;O9pWlDfHs1FwKjfv549d435ei3gfZ5+mabJMqYfJsH4B4Wnwd/G/+02H+bOnZ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5I0RcUAAADdAAAADwAAAAAAAAAA&#10;AAAAAAChAgAAZHJzL2Rvd25yZXYueG1sUEsFBgAAAAAEAAQA+QAAAJMDAAAAAA==&#10;" strokecolor="#868686" strokeweight="17e-5mm"/>
                  <v:line id="Line 333" o:spid="_x0000_s1354" style="position:absolute;visibility:visible;mso-wrap-style:square" from="1188,1338" to="1189,14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0CqMsUAAADdAAAADwAAAGRycy9kb3ducmV2LnhtbERPTWvCQBC9F/wPywi91U2kSImu0gpK&#10;Cy1otKHHITsmIdnZkF2T9N93hYK3ebzPWW1G04ieOldZVhDPIhDEudUVFwrOp93TCwjnkTU2lknB&#10;LznYrCcPK0y0HfhIfeoLEULYJaig9L5NpHR5SQbdzLbEgbvYzqAPsCuk7nAI4aaR8yhaSIMVh4YS&#10;W9qWlNfp1Sj4Kd4+rp+72n3vL/Ehzr5MXWeZUo/T8XUJwtPo7+J/97sO8+fPC7h9E06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0CqMsUAAADdAAAADwAAAAAAAAAA&#10;AAAAAAChAgAAZHJzL2Rvd25yZXYueG1sUEsFBgAAAAAEAAQA+QAAAJMDAAAAAA==&#10;" strokecolor="#868686" strokeweight="17e-5mm"/>
                  <v:line id="Line 334" o:spid="_x0000_s1355" style="position:absolute;visibility:visible;mso-wrap-style:square" from="1188,1522" to="1189,15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wPqcUAAADdAAAADwAAAGRycy9kb3ducmV2LnhtbERP22rCQBB9F/yHZYS+1U2kVEldgwqW&#10;FlpQ2wYfh+zkQrKzIbtq+vddoeDbHM51lulgWnGh3tWWFcTTCARxbnXNpYLvr93jAoTzyBpby6Tg&#10;lxykq/FoiYm2Vz7Q5ehLEULYJaig8r5LpHR5RQbd1HbEgStsb9AH2JdS93gN4aaVsyh6lgZrDg0V&#10;drStKG+OZ6PgVG7ezx+7xv28FvE+zj5N02SZUg+TYf0CwtPg7+J/95sO82dPc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AwPqcUAAADdAAAADwAAAAAAAAAA&#10;AAAAAAChAgAAZHJzL2Rvd25yZXYueG1sUEsFBgAAAAAEAAQA+QAAAJMDAAAAAA==&#10;" strokecolor="#868686" strokeweight="17e-5mm"/>
                  <v:line id="Line 335" o:spid="_x0000_s1356" style="position:absolute;visibility:visible;mso-wrap-style:square" from="1188,1583" to="1189,1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Ob28cAAADdAAAADwAAAGRycy9kb3ducmV2LnhtbESPQWvCQBCF70L/wzIFb7qJlCKpq7QF&#10;S4UWrK3B45Adk5DsbMiuGv+9cyh4m+G9ee+bxWpwrTpTH2rPBtJpAoq48Lbm0sDf73oyBxUissXW&#10;Mxm4UoDV8mG0wMz6C//QeRdLJSEcMjRQxdhlWoeiIodh6jti0Y6+dxhl7Utte7xIuGv1LEmetcOa&#10;paHCjt4rKprdyRk4lG+b09e6CfuPY7pN82/XNHluzPhxeH0BFWmId/P/9acV/NmT4Mo3MoJe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9k5vbxwAAAN0AAAAPAAAAAAAA&#10;AAAAAAAAAKECAABkcnMvZG93bnJldi54bWxQSwUGAAAAAAQABAD5AAAAlQMAAAAA&#10;" strokecolor="#868686" strokeweight="17e-5mm"/>
                  <v:line id="Line 336" o:spid="_x0000_s1357" style="position:absolute;visibility:visible;mso-wrap-style:square" from="1188,1767" to="1189,1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8+QMUAAADdAAAADwAAAGRycy9kb3ducmV2LnhtbERP22rCQBB9F/yHZYS+1U2kFE1dgwqW&#10;FlpQ2wYfh+zkQrKzIbtq+vddoeDbHM51lulgWnGh3tWWFcTTCARxbnXNpYLvr93jHITzyBpby6Tg&#10;lxykq/FoiYm2Vz7Q5ehLEULYJaig8r5LpHR5RQbd1HbEgStsb9AH2JdS93gN4aaVsyh6lgZrDg0V&#10;drStKG+OZ6PgVG7ezx+7xv28FvE+zj5N02SZUg+TYf0CwtPg7+J/95sO82dPC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t8+QMUAAADdAAAADwAAAAAAAAAA&#10;AAAAAAChAgAAZHJzL2Rvd25yZXYueG1sUEsFBgAAAAAEAAQA+QAAAJMDAAAAAA==&#10;" strokecolor="#868686" strokeweight="17e-5mm"/>
                  <v:line id="Line 337" o:spid="_x0000_s1358" style="position:absolute;visibility:visible;mso-wrap-style:square" from="1188,1828" to="1189,1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wBAMcAAADdAAAADwAAAGRycy9kb3ducmV2LnhtbESPQWvCQBCF70L/wzIFb7qJ0CKpq7QF&#10;S4UWrK3B45Adk5DsbMiuGv+9cyh4m+G9ee+bxWpwrTpTH2rPBtJpAoq48Lbm0sDf73oyBxUissXW&#10;Mxm4UoDV8mG0wMz6C//QeRdLJSEcMjRQxdhlWoeiIodh6jti0Y6+dxhl7Utte7xIuGv1LEmetcOa&#10;paHCjt4rKprdyRk4lG+b09e6CfuPY7pN82/XNHluzPhxeH0BFWmId/P/9acV/NmT8Ms3MoJe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GPAEAxwAAAN0AAAAPAAAAAAAA&#10;AAAAAAAAAKECAABkcnMvZG93bnJldi54bWxQSwUGAAAAAAQABAD5AAAAlQMAAAAA&#10;" strokecolor="#868686" strokeweight="17e-5mm"/>
                  <v:line id="Line 338" o:spid="_x0000_s1359" style="position:absolute;visibility:visible;mso-wrap-style:square" from="1188,2012" to="1189,20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Ckm8QAAADdAAAADwAAAGRycy9kb3ducmV2LnhtbERPTWvCQBC9C/0PywjedBPBUqKraMFS&#10;wYKmNXgcsmMSkp0N2VXTf98VCt7m8T5nsepNI27UucqygngSgSDOra64UPDzvR2/gXAeWWNjmRT8&#10;koPV8mWwwETbOx/plvpChBB2CSoovW8TKV1ekkE3sS1x4C62M+gD7AqpO7yHcNPIaRS9SoMVh4YS&#10;W3ovKa/Tq1FwLja7635bu9PHJT7E2Zep6yxTajTs13MQnnr/FP+7P3WYP53F8PgmnC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cKSbxAAAAN0AAAAPAAAAAAAAAAAA&#10;AAAAAKECAABkcnMvZG93bnJldi54bWxQSwUGAAAAAAQABAD5AAAAkgMAAAAA&#10;" strokecolor="#868686" strokeweight="17e-5mm"/>
                  <v:line id="Line 339" o:spid="_x0000_s1360" style="position:absolute;visibility:visible;mso-wrap-style:square" from="1188,2073" to="1189,21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I67MQAAADdAAAADwAAAGRycy9kb3ducmV2LnhtbERP22rCQBB9F/oPyxT6ppsEWiS6Bluw&#10;VLBgbQ0+DtnJhWRnQ3bV9O+7gtC3OZzrLLPRdOJCg2ssK4hnEQjiwuqGKwU/35vpHITzyBo7y6Tg&#10;lxxkq4fJElNtr/xFl4OvRAhhl6KC2vs+ldIVNRl0M9sTB660g0Ef4FBJPeA1hJtOJlH0Ig02HBpq&#10;7OmtpqI9nI2CU/W6Pe82rTu+l/E+zj9N2+a5Uk+P43oBwtPo/8V394cO85PnBG7fhBPk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ojrsxAAAAN0AAAAPAAAAAAAAAAAA&#10;AAAAAKECAABkcnMvZG93bnJldi54bWxQSwUGAAAAAAQABAD5AAAAkgMAAAAA&#10;" strokecolor="#868686" strokeweight="17e-5mm"/>
                  <v:line id="Line 340" o:spid="_x0000_s1361" style="position:absolute;visibility:visible;mso-wrap-style:square" from="1188,2257" to="1189,2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6fd8UAAADdAAAADwAAAGRycy9kb3ducmV2LnhtbERP22rCQBB9F/yHZYS+1U0sFUldgwqW&#10;FlpQ2wYfh+zkQrKzIbtq+vddoeDbHM51lulgWnGh3tWWFcTTCARxbnXNpYLvr93jAoTzyBpby6Tg&#10;lxykq/FoiYm2Vz7Q5ehLEULYJaig8r5LpHR5RQbd1HbEgStsb9AH2JdS93gN4aaVsyiaS4M1h4YK&#10;O9pWlDfHs1FwKjfv549d435ei3gfZ5+mabJMqYfJsH4B4Wnwd/G/+02H+bPnJ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u6fd8UAAADdAAAADwAAAAAAAAAA&#10;AAAAAAChAgAAZHJzL2Rvd25yZXYueG1sUEsFBgAAAAAEAAQA+QAAAJMDAAAAAA==&#10;" strokecolor="#868686" strokeweight="17e-5mm"/>
                  <v:line id="Line 341" o:spid="_x0000_s1362" style="position:absolute;visibility:visible;mso-wrap-style:square" from="1188,2319" to="1189,2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cHA8UAAADdAAAADwAAAGRycy9kb3ducmV2LnhtbERP22rCQBB9F/yHZYS+1U2kFUldgwqW&#10;FlpQ2wYfh+zkQrKzIbtq+vddoeDbHM51lulgWnGh3tWWFcTTCARxbnXNpYLvr93jAoTzyBpby6Tg&#10;lxykq/FoiYm2Vz7Q5ehLEULYJaig8r5LpHR5RQbd1HbEgStsb9AH2JdS93gN4aaVsyiaS4M1h4YK&#10;O9pWlDfHs1FwKjfv549d435ei3gfZ5+mabJMqYfJsH4B4Wnwd/G/+02H+bPnJ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QcHA8UAAADdAAAADwAAAAAAAAAA&#10;AAAAAAChAgAAZHJzL2Rvd25yZXYueG1sUEsFBgAAAAAEAAQA+QAAAJMDAAAAAA==&#10;" strokecolor="#868686" strokeweight="17e-5mm"/>
                  <v:line id="Line 342" o:spid="_x0000_s1363" style="position:absolute;visibility:visible;mso-wrap-style:square" from="1188,2503" to="1189,2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uimMQAAADdAAAADwAAAGRycy9kb3ducmV2LnhtbERP22rCQBB9F/yHZYS+6SaCItFVWkFp&#10;oUK9NPRxyI5JSHY2ZFeNf+8WBN/mcK6zWHWmFldqXWlZQTyKQBBnVpecKzgdN8MZCOeRNdaWScGd&#10;HKyW/d4CE21vvKfrwecihLBLUEHhfZNI6bKCDLqRbYgDd7atQR9gm0vd4i2Em1qOo2gqDZYcGgps&#10;aF1QVh0uRsFf/vF1+d5U7nd7jn/idGeqKk2Veht073MQnjr/Ej/dnzrMH08m8P9NOEE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S6KYxAAAAN0AAAAPAAAAAAAAAAAA&#10;AAAAAKECAABkcnMvZG93bnJldi54bWxQSwUGAAAAAAQABAD5AAAAkgMAAAAA&#10;" strokecolor="#868686" strokeweight="17e-5mm"/>
                  <v:line id="Line 343" o:spid="_x0000_s1364" style="position:absolute;visibility:visible;mso-wrap-style:square" from="1188,2564" to="1189,26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k878UAAADdAAAADwAAAGRycy9kb3ducmV2LnhtbERPTWvCQBC9F/wPywi91U2ESomu0gpK&#10;Cy1otKHHITsmIdnZkF2T9N93hYK3ebzPWW1G04ieOldZVhDPIhDEudUVFwrOp93TCwjnkTU2lknB&#10;LznYrCcPK0y0HfhIfeoLEULYJaig9L5NpHR5SQbdzLbEgbvYzqAPsCuk7nAI4aaR8yhaSIMVh4YS&#10;W9qWlNfp1Sj4Kd4+rp+72n3vL/Ehzr5MXWeZUo/T8XUJwtPo7+J/97sO8+fPC7h9E06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pk878UAAADdAAAADwAAAAAAAAAA&#10;AAAAAAChAgAAZHJzL2Rvd25yZXYueG1sUEsFBgAAAAAEAAQA+QAAAJMDAAAAAA==&#10;" strokecolor="#868686" strokeweight="17e-5mm"/>
                  <v:line id="Line 344" o:spid="_x0000_s1365" style="position:absolute;visibility:visible;mso-wrap-style:square" from="1188,2748" to="1189,27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WZdMUAAADdAAAADwAAAGRycy9kb3ducmV2LnhtbERP22rCQBB9F/yHZYS+1U2EVkldgwqW&#10;FlpQ2wYfh+zkQrKzIbtq+vddoeDbHM51lulgWnGh3tWWFcTTCARxbnXNpYLvr93jAoTzyBpby6Tg&#10;lxykq/FoiYm2Vz7Q5ehLEULYJaig8r5LpHR5RQbd1HbEgStsb9AH2JdS93gN4aaVsyh6lgZrDg0V&#10;drStKG+OZ6PgVG7ezx+7xv28FvE+zj5N02SZUg+TYf0CwtPg7+J/95sO82dPc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dWZdMUAAADdAAAADwAAAAAAAAAA&#10;AAAAAAChAgAAZHJzL2Rvd25yZXYueG1sUEsFBgAAAAAEAAQA+QAAAJMDAAAAAA==&#10;" strokecolor="#868686" strokeweight="17e-5mm"/>
                  <v:line id="Line 345" o:spid="_x0000_s1366" style="position:absolute;visibility:visible;mso-wrap-style:square" from="1188,2809" to="1189,2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NBscAAADdAAAADwAAAGRycy9kb3ducmV2LnhtbESPQWvCQBCF70L/wzIFb7qJ0CKpq7QF&#10;S4UWrK3B45Adk5DsbMiuGv+9cyh4m+G9ee+bxWpwrTpTH2rPBtJpAoq48Lbm0sDf73oyBxUissXW&#10;Mxm4UoDV8mG0wMz6C//QeRdLJSEcMjRQxdhlWoeiIodh6jti0Y6+dxhl7Utte7xIuGv1LEmetcOa&#10;paHCjt4rKprdyRk4lG+b09e6CfuPY7pN82/XNHluzPhxeH0BFWmId/P/9acV/NmT4Mo3MoJe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4Sg0GxwAAAN0AAAAPAAAAAAAA&#10;AAAAAAAAAKECAABkcnMvZG93bnJldi54bWxQSwUGAAAAAAQABAD5AAAAlQMAAAAA&#10;" strokecolor="#868686" strokeweight="17e-5mm"/>
                  <v:line id="Line 346" o:spid="_x0000_s1367" style="position:absolute;visibility:visible;mso-wrap-style:square" from="1188,2993" to="1189,2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aoncUAAADdAAAADwAAAGRycy9kb3ducmV2LnhtbERP22rCQBB9F/yHZYS+1U2EFk1dgwqW&#10;FlpQ2wYfh+zkQrKzIbtq+vddoeDbHM51lulgWnGh3tWWFcTTCARxbnXNpYLvr93jHITzyBpby6Tg&#10;lxykq/FoiYm2Vz7Q5ehLEULYJaig8r5LpHR5RQbd1HbEgStsb9AH2JdS93gN4aaVsyh6lgZrDg0V&#10;drStKG+OZ6PgVG7ezx+7xv28FvE+zj5N02SZUg+TYf0CwtPg7+J/95sO82dPC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waoncUAAADdAAAADwAAAAAAAAAA&#10;AAAAAAChAgAAZHJzL2Rvd25yZXYueG1sUEsFBgAAAAAEAAQA+QAAAJMDAAAAAA==&#10;" strokecolor="#868686" strokeweight="17e-5mm"/>
                  <v:line id="Line 347" o:spid="_x0000_s1368" style="position:absolute;visibility:visible;mso-wrap-style:square" from="1188,3054" to="1189,3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DLvccAAADdAAAADwAAAGRycy9kb3ducmV2LnhtbESPQWvCQBCF74X+h2WE3uomHkRSV1HB&#10;0kILVmvwOGTHJCQ7G7Krpv/eOQi9zfDevPfNfDm4Vl2pD7VnA+k4AUVceFtzaeD3sH2dgQoR2WLr&#10;mQz8UYDl4vlpjpn1N/6h6z6WSkI4ZGigirHLtA5FRQ7D2HfEop197zDK2pfa9niTcNfqSZJMtcOa&#10;paHCjjYVFc3+4gycyvXn5WvbhOP7Od2l+bdrmjw35mU0rN5ARRriv/lx/WEFfzIVfvlGRtCL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IUMu9xwAAAN0AAAAPAAAAAAAA&#10;AAAAAAAAAKECAABkcnMvZG93bnJldi54bWxQSwUGAAAAAAQABAD5AAAAlQMAAAAA&#10;" strokecolor="#868686" strokeweight="17e-5mm"/>
                  <v:line id="Line 348" o:spid="_x0000_s1369" style="position:absolute;visibility:visible;mso-wrap-style:square" from="1188,3238" to="1189,32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xuJsMAAADdAAAADwAAAGRycy9kb3ducmV2LnhtbERPS4vCMBC+C/sfwizsTdN6kKUaRRdc&#10;FFbwWTwOzdiWNpPSRK3/fiMI3ubje85k1pla3Kh1pWUF8SACQZxZXXKu4HhY9r9BOI+ssbZMCh7k&#10;YDb96E0w0fbOO7rtfS5CCLsEFRTeN4mULivIoBvYhjhwF9sa9AG2udQt3kO4qeUwikbSYMmhocCG&#10;fgrKqv3VKDjni/X1b1m50+8l3sbpxlRVmir19dnNxyA8df4tfrlXOswfjmJ4fhNOkN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ccbibDAAAA3QAAAA8AAAAAAAAAAAAA&#10;AAAAoQIAAGRycy9kb3ducmV2LnhtbFBLBQYAAAAABAAEAPkAAACRAwAAAAA=&#10;" strokecolor="#868686" strokeweight="17e-5mm"/>
                  <v:line id="Line 349" o:spid="_x0000_s1370" style="position:absolute;visibility:visible;mso-wrap-style:square" from="1188,3299" to="1189,3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87wUcQAAADdAAAADwAAAGRycy9kb3ducmV2LnhtbERPS2vCQBC+C/0PyxR6M5vkICV1DVqw&#10;tNBC1Ro8DtnJg2RnQ3bV9N93C4K3+fies8wn04sLja61rCCJYhDEpdUt1wp+Dtv5MwjnkTX2lknB&#10;LznIVw+zJWbaXnlHl72vRQhhl6GCxvshk9KVDRl0kR2IA1fZ0aAPcKylHvEawk0v0zheSIMth4YG&#10;B3ptqOz2Z6PgVG8+zp/bzh3fquQ7Kb5M1xWFUk+P0/oFhKfJ38U397sO89NFCv/fhBPk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zvBRxAAAAN0AAAAPAAAAAAAAAAAA&#10;AAAAAKECAABkcnMvZG93bnJldi54bWxQSwUGAAAAAAQABAD5AAAAkgMAAAAA&#10;" strokecolor="#868686" strokeweight="17e-5mm"/>
                  <v:line id="Line 350" o:spid="_x0000_s1371" style="position:absolute;visibility:visible;mso-wrap-style:square" from="1188,3483" to="1189,3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JVysUAAADdAAAADwAAAGRycy9kb3ducmV2LnhtbERPTWvCQBC9F/wPywi91U0sSImu0gpK&#10;Cy1otKHHITsmIdnZkF2T9N93hYK3ebzPWW1G04ieOldZVhDPIhDEudUVFwrOp93TCwjnkTU2lknB&#10;LznYrCcPK0y0HfhIfeoLEULYJaig9L5NpHR5SQbdzLbEgbvYzqAPsCuk7nAI4aaR8yhaSIMVh4YS&#10;W9qWlNfp1Sj4Kd4+rp+72n3vL/Ehzr5MXWeZUo/T8XUJwtPo7+J/97sO8+eLZ7h9E06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IJVysUAAADdAAAADwAAAAAAAAAA&#10;AAAAAAChAgAAZHJzL2Rvd25yZXYueG1sUEsFBgAAAAAEAAQA+QAAAJMDAAAAAA==&#10;" strokecolor="#868686" strokeweight="17e-5mm"/>
                  <v:line id="Line 351" o:spid="_x0000_s1372" style="position:absolute;visibility:visible;mso-wrap-style:square" from="1188,3545" to="1189,3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2vNvsUAAADdAAAADwAAAGRycy9kb3ducmV2LnhtbERPTWvCQBC9F/wPywi91U2kSImu0gpK&#10;Cy1otKHHITsmIdnZkF2T9N93hYK3ebzPWW1G04ieOldZVhDPIhDEudUVFwrOp93TCwjnkTU2lknB&#10;LznYrCcPK0y0HfhIfeoLEULYJaig9L5NpHR5SQbdzLbEgbvYzqAPsCuk7nAI4aaR8yhaSIMVh4YS&#10;W9qWlNfp1Sj4Kd4+rp+72n3vL/Ehzr5MXWeZUo/T8XUJwtPo7+J/97sO8+eLZ7h9E06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2vNvsUAAADdAAAADwAAAAAAAAAA&#10;AAAAAAChAgAAZHJzL2Rvd25yZXYueG1sUEsFBgAAAAAEAAQA+QAAAJMDAAAAAA==&#10;" strokecolor="#868686" strokeweight="17e-5mm"/>
                  <v:line id="Line 352" o:spid="_x0000_s1373" style="position:absolute;visibility:visible;mso-wrap-style:square" from="1188,3728" to="1189,3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CdoJcUAAADdAAAADwAAAGRycy9kb3ducmV2LnhtbERPTWvCQBC9F/wPywi91U2ESomu0gpK&#10;Cy1otKHHITsmIdnZkF2T9N93hYK3ebzPWW1G04ieOldZVhDPIhDEudUVFwrOp93TCwjnkTU2lknB&#10;LznYrCcPK0y0HfhIfeoLEULYJaig9L5NpHR5SQbdzLbEgbvYzqAPsCuk7nAI4aaR8yhaSIMVh4YS&#10;W9qWlNfp1Sj4Kd4+rp+72n3vL/Ehzr5MXWeZUo/T8XUJwtPo7+J/97sO8+eLZ7h9E06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CdoJcUAAADdAAAADwAAAAAAAAAA&#10;AAAAAAChAgAAZHJzL2Rvd25yZXYueG1sUEsFBgAAAAAEAAQA+QAAAJMDAAAAAA==&#10;" strokecolor="#868686" strokeweight="17e-5mm"/>
                  <v:line id="Line 353" o:spid="_x0000_s1374" style="position:absolute;visibility:visible;mso-wrap-style:square" from="1188,3790" to="1189,39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X2UsMAAADdAAAADwAAAGRycy9kb3ducmV2LnhtbERPTWvCQBC9F/wPywje6iYegkRXaQVF&#10;QcFaG3ocsmMSkp0N2VXjv3eFQm/zeJ8zX/amETfqXGVZQTyOQBDnVldcKDh/r9+nIJxH1thYJgUP&#10;crBcDN7mmGp75y+6nXwhQgi7FBWU3replC4vyaAb25Y4cBfbGfQBdoXUHd5DuGnkJIoSabDi0FBi&#10;S6uS8vp0NQp+i8/ddb+u3c/mEh/j7GDqOsuUGg37jxkIT73/F/+5tzrMnyQJvL4JJ8jF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j19lLDAAAA3QAAAA8AAAAAAAAAAAAA&#10;AAAAoQIAAGRycy9kb3ducmV2LnhtbFBLBQYAAAAABAAEAPkAAACRAwAAAAA=&#10;" strokecolor="#868686" strokeweight="17e-5mm"/>
                  <v:line id="Line 354" o:spid="_x0000_s1375" style="position:absolute;visibility:visible;mso-wrap-style:square" from="1188,3974" to="1189,39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7lTycQAAADdAAAADwAAAGRycy9kb3ducmV2LnhtbERPS2vCQBC+C/6HZYTedBMPKtFVWkFp&#10;oUJ9NPQ4ZMckJDsbsqvGf+8WBG/z8T1nsepMLa7UutKygngUgSDOrC45V3A6boYzEM4ja6wtk4I7&#10;OVgt+70FJtreeE/Xg89FCGGXoILC+yaR0mUFGXQj2xAH7mxbgz7ANpe6xVsIN7UcR9FEGiw5NBTY&#10;0LqgrDpcjIK//OPr8r2p3O/2HP/E6c5UVZoq9Tbo3ucgPHX+JX66P3WYP55M4f+bcIJ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uVPJxAAAAN0AAAAPAAAAAAAAAAAA&#10;AAAAAKECAABkcnMvZG93bnJldi54bWxQSwUGAAAAAAQABAD5AAAAkgMAAAAA&#10;" strokecolor="#868686" strokeweight="17e-5mm"/>
                  <v:line id="Line 355" o:spid="_x0000_s1376" style="position:absolute;visibility:visible;mso-wrap-style:square" from="1188,4035" to="1189,4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bHu8cAAADdAAAADwAAAGRycy9kb3ducmV2LnhtbESPQWvCQBCF74X+h2WE3uomHkRSV1HB&#10;0kILVmvwOGTHJCQ7G7Krpv/eOQi9zfDevPfNfDm4Vl2pD7VnA+k4AUVceFtzaeD3sH2dgQoR2WLr&#10;mQz8UYDl4vlpjpn1N/6h6z6WSkI4ZGigirHLtA5FRQ7D2HfEop197zDK2pfa9niTcNfqSZJMtcOa&#10;paHCjjYVFc3+4gycyvXn5WvbhOP7Od2l+bdrmjw35mU0rN5ARRriv/lx/WEFfzIVXPlGRtCL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2Jse7xwAAAN0AAAAPAAAAAAAA&#10;AAAAAAAAAKECAABkcnMvZG93bnJldi54bWxQSwUGAAAAAAQABAD5AAAAlQMAAAAA&#10;" strokecolor="#868686" strokeweight="17e-5mm"/>
                  <v:line id="Line 356" o:spid="_x0000_s1377" style="position:absolute;visibility:visible;mso-wrap-style:square" from="1188,4219" to="1189,42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piIMQAAADdAAAADwAAAGRycy9kb3ducmV2LnhtbERPS2vCQBC+C/6HZYTedBMPotFVWkFp&#10;oUJ9NPQ4ZMckJDsbsqvGf+8WBG/z8T1nsepMLa7UutKygngUgSDOrC45V3A6boZTEM4ja6wtk4I7&#10;OVgt+70FJtreeE/Xg89FCGGXoILC+yaR0mUFGXQj2xAH7mxbgz7ANpe6xVsIN7UcR9FEGiw5NBTY&#10;0LqgrDpcjIK//OPr8r2p3O/2HP/E6c5UVZoq9Tbo3ucgPHX+JX66P3WYP57M4P+bcIJ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mIgxAAAAN0AAAAPAAAAAAAAAAAA&#10;AAAAAKECAABkcnMvZG93bnJldi54bWxQSwUGAAAAAAQABAD5AAAAkgMAAAAA&#10;" strokecolor="#868686" strokeweight="17e-5mm"/>
                  <v:line id="Line 357" o:spid="_x0000_s1378" style="position:absolute;visibility:visible;mso-wrap-style:square" from="1188,4280" to="1189,43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ldYMcAAADdAAAADwAAAGRycy9kb3ducmV2LnhtbESPQWvCQBCF70L/wzIFb7qJh1ZSV2kL&#10;lgotWFuDxyE7JiHZ2ZBdNf5751DwNsN78943i9XgWnWmPtSeDaTTBBRx4W3NpYG/3/VkDipEZIut&#10;ZzJwpQCr5cNogZn1F/6h8y6WSkI4ZGigirHLtA5FRQ7D1HfEoh197zDK2pfa9niRcNfqWZI8aYc1&#10;S0OFHb1XVDS7kzNwKN82p691E/Yfx3Sb5t+uafLcmPHj8PoCKtIQ7+b/608r+LNn4ZdvZAS9v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iV1gxwAAAN0AAAAPAAAAAAAA&#10;AAAAAAAAAKECAABkcnMvZG93bnJldi54bWxQSwUGAAAAAAQABAD5AAAAlQMAAAAA&#10;" strokecolor="#868686" strokeweight="17e-5mm"/>
                  <v:line id="Line 358" o:spid="_x0000_s1379" style="position:absolute;visibility:visible;mso-wrap-style:square" from="1519,1309" to="1777,1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X4+8QAAADdAAAADwAAAGRycy9kb3ducmV2LnhtbERPTWvCQBC9C/0PywjedBMPtkRX0YKl&#10;ggVNa/A4ZMckJDsbsqum/74rFLzN433OYtWbRtyoc5VlBfEkAkGcW11xoeDnezt+A+E8ssbGMin4&#10;JQer5ctggYm2dz7SLfWFCCHsElRQet8mUrq8JINuYlviwF1sZ9AH2BVSd3gP4aaR0yiaSYMVh4YS&#10;W3ovKa/Tq1FwLja7635bu9PHJT7E2Zep6yxTajTs13MQnnr/FP+7P3WYP32N4fFNOEE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xfj7xAAAAN0AAAAPAAAAAAAAAAAA&#10;AAAAAKECAABkcnMvZG93bnJldi54bWxQSwUGAAAAAAQABAD5AAAAkgMAAAAA&#10;" strokecolor="#868686" strokeweight="17e-5mm"/>
                  <v:line id="Line 359" o:spid="_x0000_s1380" style="position:absolute;visibility:visible;mso-wrap-style:square" from="1869,1309" to="1870,1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dmjMUAAADdAAAADwAAAGRycy9kb3ducmV2LnhtbERPS2vCQBC+C/0PyxR6001yaCW6Bluw&#10;VLBgbQ0eh+zkQbKzIbtq+u+7gtDbfHzPWWaj6cSFBtdYVhDPIhDEhdUNVwp+vjfTOQjnkTV2lknB&#10;LznIVg+TJabaXvmLLgdfiRDCLkUFtfd9KqUrajLoZrYnDlxpB4M+wKGSesBrCDedTKLoWRpsODTU&#10;2NNbTUV7OBsFp+p1e95tWnd8L+N9nH+ats1zpZ4ex/UChKfR/4vv7g8d5icvCdy+CSf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hdmjMUAAADdAAAADwAAAAAAAAAA&#10;AAAAAAChAgAAZHJzL2Rvd25yZXYueG1sUEsFBgAAAAAEAAQA+QAAAJMDAAAAAA==&#10;" strokecolor="#868686" strokeweight="17e-5mm"/>
                  <v:line id="Line 360" o:spid="_x0000_s1381" style="position:absolute;visibility:visible;mso-wrap-style:square" from="1961,1309" to="2219,1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vDF8UAAADdAAAADwAAAGRycy9kb3ducmV2LnhtbERP22rCQBB9F/yHZYS+1U0sVEldgwqW&#10;FlpQ2wYfh+zkQrKzIbtq+vddoeDbHM51lulgWnGh3tWWFcTTCARxbnXNpYLvr93jAoTzyBpby6Tg&#10;lxykq/FoiYm2Vz7Q5ehLEULYJaig8r5LpHR5RQbd1HbEgStsb9AH2JdS93gN4aaVsyh6lgZrDg0V&#10;drStKG+OZ6PgVG7ezx+7xv28FvE+zj5N02SZUg+TYf0CwtPg7+J/95sO82fzJ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VvDF8UAAADdAAAADwAAAAAAAAAA&#10;AAAAAAChAgAAZHJzL2Rvd25yZXYueG1sUEsFBgAAAAAEAAQA+QAAAJMDAAAAAA==&#10;" strokecolor="#868686" strokeweight="17e-5mm"/>
                  <v:line id="Line 361" o:spid="_x0000_s1382" style="position:absolute;visibility:visible;mso-wrap-style:square" from="1519,1193" to="1520,14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KpS8EAAADdAAAADwAAAGRycy9kb3ducmV2LnhtbERPTWsCMRC9C/6HMEJvmnVpVVaj2KLg&#10;rdSq52EzbhY3kzWJuv77plDobR7vcxarzjbiTj7UjhWMRxkI4tLpmisFh+/tcAYiRGSNjWNS8KQA&#10;q2W/t8BCuwd/0X0fK5FCOBSowMTYFlKG0pDFMHItceLOzluMCfpKao+PFG4bmWfZRFqsOTUYbOnD&#10;UHnZ36yC2dWc2J19/nxn9NPd23ay+Twq9TLo1nMQkbr4L/5z73San09f4febdIJc/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YqlLwQAAAN0AAAAPAAAAAAAAAAAAAAAA&#10;AKECAABkcnMvZG93bnJldi54bWxQSwUGAAAAAAQABAD5AAAAjwMAAAAA&#10;" strokeweight="33e-5mm"/>
                  <v:line id="Line 362" o:spid="_x0000_s1383" style="position:absolute;flip:x;visibility:visible;mso-wrap-style:square" from="1072,1640" to="1304,16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2AsMYAAADdAAAADwAAAGRycy9kb3ducmV2LnhtbESP3WrCQBCF7wu+wzKCd3VTIZqmrhIK&#10;hYqK+PMAQ3aapM3Oht2tiW/vFgrezXDOnO/Mcj2YVlzJ+caygpdpAoK4tLrhSsHl/PGcgfABWWNr&#10;mRTcyMN6NXpaYq5tz0e6nkIlYgj7HBXUIXS5lL6syaCf2o44al/WGQxxdZXUDvsYblo5S5K5NNhw&#10;JNTY0XtN5c/p10Tu93GbXIrikNmt61/TLN3TbqPUZDwUbyACDeFh/r/+1LH+bJHC3zdxBLm6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sNgLDGAAAA3QAAAA8AAAAAAAAA&#10;AAAAAAAAoQIAAGRycy9kb3ducmV2LnhtbFBLBQYAAAAABAAEAPkAAACUAwAAAAA=&#10;" strokeweight="33e-5mm"/>
                  <v:line id="Line 363" o:spid="_x0000_s1384" style="position:absolute;visibility:visible;mso-wrap-style:square" from="2136,1193" to="2137,14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ySp8IAAADdAAAADwAAAGRycy9kb3ducmV2LnhtbERP32vCMBB+H/g/hBP2NlMLq9KZlikT&#10;fBvqtuejOZuy5lKTTOt/vwiDvd3H9/NW9Wh7cSEfOscK5rMMBHHjdMetgo/j9mkJIkRkjb1jUnCj&#10;AHU1eVhhqd2V93Q5xFakEA4lKjAxDqWUoTFkMczcQJy4k/MWY4K+ldrjNYXbXuZZVkiLHacGgwNt&#10;DDXfhx+rYHk2X+xOPr+tGf1i97wt3t4/lXqcjq8vICKN8V/8597pND9fFHD/Jp0gq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vySp8IAAADdAAAADwAAAAAAAAAAAAAA&#10;AAChAgAAZHJzL2Rvd25yZXYueG1sUEsFBgAAAAAEAAQA+QAAAJADAAAAAA==&#10;" strokeweight="33e-5mm"/>
                  <v:line id="Line 364" o:spid="_x0000_s1385" style="position:absolute;visibility:visible;mso-wrap-style:square" from="722,1193" to="723,14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A3PMEAAADdAAAADwAAAGRycy9kb3ducmV2LnhtbERPTWsCMRC9C/6HMEJvmnWhrqxG0VLB&#10;W1Fbz8Nm3CxuJtsk1fXfN0Kht3m8z1mue9uKG/nQOFYwnWQgiCunG64VfJ524zmIEJE1to5JwYMC&#10;rFfDwRJL7e58oNsx1iKFcChRgYmxK6UMlSGLYeI64sRdnLcYE/S11B7vKdy2Ms+ymbTYcGow2NGb&#10;oep6/LEK5t/mzO7i88eW0Rf7193s/eNLqZdRv1mAiNTHf/Gfe6/T/Lwo4PlNOkGuf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sDc8wQAAAN0AAAAPAAAAAAAAAAAAAAAA&#10;AKECAABkcnMvZG93bnJldi54bWxQSwUGAAAAAAQABAD5AAAAjwMAAAAA&#10;" strokeweight="33e-5mm"/>
                  <v:line id="Line 365" o:spid="_x0000_s1386" style="position:absolute;visibility:visible;mso-wrap-style:square" from="158,1309" to="348,1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9RZscAAADdAAAADwAAAGRycy9kb3ducmV2LnhtbESPQWvCQBCF70L/wzIFb7qJh1ZSV2kL&#10;lgotWFuDxyE7JiHZ2ZBdNf5751DwNsN78943i9XgWnWmPtSeDaTTBBRx4W3NpYG/3/VkDipEZIut&#10;ZzJwpQCr5cNogZn1F/6h8y6WSkI4ZGigirHLtA5FRQ7D1HfEoh197zDK2pfa9niRcNfqWZI8aYc1&#10;S0OFHb1XVDS7kzNwKN82p691E/Yfx3Sb5t+uafLcmPHj8PoCKtIQ7+b/608r+LNnwZVvZAS9v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z/1FmxwAAAN0AAAAPAAAAAAAA&#10;AAAAAAAAAKECAABkcnMvZG93bnJldi54bWxQSwUGAAAAAAQABAD5AAAAlQMAAAAA&#10;" strokecolor="#868686" strokeweight="17e-5mm"/>
                  <v:line id="Line 366" o:spid="_x0000_s1387" style="position:absolute;visibility:visible;mso-wrap-style:square" from="440,1309" to="441,1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P0/cUAAADdAAAADwAAAGRycy9kb3ducmV2LnhtbERPS2vCQBC+C/6HZYTe6iYeWk1dgwqW&#10;FlpQ2waPQ3byINnZkF01/fddoeBtPr7nLNPBtOJCvastK4inEQji3OqaSwXfX7vHOQjnkTW2lknB&#10;LzlIV+PREhNtr3ygy9GXIoSwS1BB5X2XSOnyigy6qe2IA1fY3qAPsC+l7vEawk0rZ1H0JA3WHBoq&#10;7GhbUd4cz0bBqdy8nz92jft5LeJ9nH2apskypR4mw/oFhKfB38X/7jcd5s+eF3D7JpwgV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LP0/cUAAADdAAAADwAAAAAAAAAA&#10;AAAAAAChAgAAZHJzL2Rvd25yZXYueG1sUEsFBgAAAAAEAAQA+QAAAJMDAAAAAA==&#10;" strokecolor="#868686" strokeweight="17e-5mm"/>
                  <v:line id="Line 367" o:spid="_x0000_s1388" style="position:absolute;visibility:visible;mso-wrap-style:square" from="532,1309" to="722,1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wtR8cAAADdAAAADwAAAGRycy9kb3ducmV2LnhtbESPQWvCQBCF70L/wzJCb7qJhyKpq6hg&#10;UWih1Ro8DtkxCcnOhuyq6b/vHAq9zfDevPfNYjW4Vt2pD7VnA+k0AUVceFtzaeD7tJvMQYWIbLH1&#10;TAZ+KMBq+TRaYGb9g7/ofoylkhAOGRqoYuwyrUNRkcMw9R2xaFffO4yy9qW2PT4k3LV6liQv2mHN&#10;0lBhR9uKiuZ4cwYu5eZwe9814fx2TT/T/MM1TZ4b8zwe1q+gIg3x3/x3vbeCP5sLv3wjI+jl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4XC1HxwAAAN0AAAAPAAAAAAAA&#10;AAAAAAAAAKECAABkcnMvZG93bnJldi54bWxQSwUGAAAAAAQABAD5AAAAlQMAAAAA&#10;" strokecolor="#868686" strokeweight="17e-5mm"/>
                  <v:shape id="Freeform 368" o:spid="_x0000_s1389" style="position:absolute;left:722;top:1267;width:160;height:42;visibility:visible;mso-wrap-style:square;v-text-anchor:top" coordsize="481,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rK7sIA&#10;AADdAAAADwAAAGRycy9kb3ducmV2LnhtbERPS2sCMRC+F/wPYQreajZSRLZGsZaCIoKPHjwOm3F3&#10;cTNZklTXf28Ewdt8fM+ZzDrbiAv5UDvWoAYZCOLCmZpLDX+H348xiBCRDTaOScONAsymvbcJ5sZd&#10;eUeXfSxFCuGQo4YqxjaXMhQVWQwD1xIn7uS8xZigL6XxeE3htpHDLBtJizWnhgpbWlRUnPf/VsP3&#10;+nPll1L9KNqpjrZxo45uo3X/vZt/gYjUxZf46V6aNH84VvD4Jp0gp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isruwgAAAN0AAAAPAAAAAAAAAAAAAAAAAJgCAABkcnMvZG93&#10;bnJldi54bWxQSwUGAAAAAAQABAD1AAAAhwMAAAAA&#10;" path="m,126l171,111,339,66,481,e" filled="f" strokecolor="#868686" strokeweight="17e-5mm">
                    <v:path arrowok="t" o:connecttype="custom" o:connectlocs="0,42;57,37;113,22;160,0" o:connectangles="0,0,0,0"/>
                  </v:shape>
                  <v:line id="Line 369" o:spid="_x0000_s1390" style="position:absolute;visibility:visible;mso-wrap-style:square" from="955,1211" to="956,12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8IWq8QAAADdAAAADwAAAGRycy9kb3ducmV2LnhtbERPTWvCQBC9C/6HZQrezCY5iKSu0haU&#10;FhSqtqHHITsmIdnZkF01/nu3IHibx/ucxWowrbhQ72rLCpIoBkFcWF1zqeDnuJ7OQTiPrLG1TApu&#10;5GC1HI8WmGl75T1dDr4UIYRdhgoq77tMSldUZNBFtiMO3Mn2Bn2AfSl1j9cQblqZxvFMGqw5NFTY&#10;0UdFRXM4GwV/5fvXebtu3O/mlHwn+c40TZ4rNXkZ3l5BeBr8U/xwf+owP52n8P9NOEEu7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wharxAAAAN0AAAAPAAAAAAAAAAAA&#10;AAAAAKECAABkcnMvZG93bnJldi54bWxQSwUGAAAAAAQABAD5AAAAkgMAAAAA&#10;" strokecolor="#868686" strokeweight="17e-5mm"/>
                  <v:shape id="Freeform 370" o:spid="_x0000_s1391" style="position:absolute;left:1010;top:978;width:42;height:161;visibility:visible;mso-wrap-style:square;v-text-anchor:top" coordsize="126,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VlCsEA&#10;AADdAAAADwAAAGRycy9kb3ducmV2LnhtbERPTWsCMRC9F/wPYQRvNau2oqtRRCl4KlS9eBs242Zx&#10;M1mSqOm/bwSht3m8z1muk23FnXxoHCsYDQsQxJXTDdcKTsev9xmIEJE1to5JwS8FWK96b0sstXvw&#10;D90PsRY5hEOJCkyMXSllqAxZDEPXEWfu4rzFmKGvpfb4yOG2leOimEqLDecGgx1tDVXXw80qiJNT&#10;+uazmdvjXiavd583/3FWatBPmwWISCn+i1/uvc7zx7MJPL/JJ8j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DVZQrBAAAA3QAAAA8AAAAAAAAAAAAAAAAAmAIAAGRycy9kb3du&#10;cmV2LnhtbFBLBQYAAAAABAAEAPUAAACGAwAAAAA=&#10;" path="m,482l66,340,111,172,126,e" filled="f" strokecolor="#868686" strokeweight="17e-5mm">
                    <v:path arrowok="t" o:connecttype="custom" o:connectlocs="0,161;22,114;37,57;42,0" o:connectangles="0,0,0,0"/>
                  </v:shape>
                  <v:line id="Line 371" o:spid="_x0000_s1392" style="position:absolute;visibility:visible;mso-wrap-style:square" from="936,978" to="1169,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fZbMIAAADdAAAADwAAAGRycy9kb3ducmV2LnhtbERPS2sCMRC+F/wPYQRvNeviY1mN0pYK&#10;3kq19Txsxs3iZrJNUl3/vSkUvM3H95zVpretuJAPjWMFk3EGgrhyuuFawddh+1yACBFZY+uYFNwo&#10;wGY9eFphqd2VP+myj7VIIRxKVGBi7EopQ2XIYhi7jjhxJ+ctxgR9LbXHawq3rcyzbC4tNpwaDHb0&#10;Zqg673+tguLHHNmdfH57ZfSL3Ww7f//4Vmo07F+WICL18SH+d+90mp8XU/j7Jp0g1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LfZbMIAAADdAAAADwAAAAAAAAAAAAAA&#10;AAChAgAAZHJzL2Rvd25yZXYueG1sUEsFBgAAAAAEAAQA+QAAAJADAAAAAA==&#10;" strokeweight="33e-5mm"/>
                  <v:line id="Line 372" o:spid="_x0000_s1393" style="position:absolute;visibility:visible;mso-wrap-style:square" from="1092,2509" to="1093,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898IAAADdAAAADwAAAGRycy9kb3ducmV2LnhtbERP32vCMBB+H/g/hBN8m6kFXelMZQ4F&#10;38Z02/PRXJuy5tIlUet/bwaDvd3H9/PWm9H24kI+dI4VLOYZCOLa6Y5bBR+n/WMBIkRkjb1jUnCj&#10;AJtq8rDGUrsrv9PlGFuRQjiUqMDEOJRShtqQxTB3A3HiGuctxgR9K7XHawq3vcyzbCUtdpwaDA70&#10;aqj+Pp6tguLHfLFrfH7bMvqnw3K/2r19KjWbji/PICKN8V/85z7oND8vlvD7TTpBVn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t898IAAADdAAAADwAAAAAAAAAAAAAA&#10;AAChAgAAZHJzL2Rvd25yZXYueG1sUEsFBgAAAAAEAAQA+QAAAJADAAAAAA==&#10;" strokeweight="33e-5mm"/>
                  <v:line id="Line 373" o:spid="_x0000_s1394" style="position:absolute;visibility:visible;mso-wrap-style:square" from="1285,2509" to="1286,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nigMIAAADdAAAADwAAAGRycy9kb3ducmV2LnhtbERP32vCMBB+H/g/hBP2tqYrrJbOKFMU&#10;fBtTt+ejOZuy5lKTTOt/vwwGvt3H9/Pmy9H24kI+dI4VPGc5COLG6Y5bBcfD9qkCESKyxt4xKbhR&#10;gOVi8jDHWrsrf9BlH1uRQjjUqMDEONRShsaQxZC5gThxJ+ctxgR9K7XHawq3vSzyvJQWO04NBgda&#10;G2q+9z9WQXU2X+xOvritGP1s97ItN++fSj1Ox7dXEJHGeBf/u3c6zS+qEv6+SSfIx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ynigMIAAADdAAAADwAAAAAAAAAAAAAA&#10;AAChAgAAZHJzL2Rvd25yZXYueG1sUEsFBgAAAAAEAAQA+QAAAJADAAAAAA==&#10;" strokeweight="33e-5mm"/>
                  <v:line id="Line 374" o:spid="_x0000_s1395" style="position:absolute;visibility:visible;mso-wrap-style:square" from="1222,2509" to="1223,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VHG8EAAADdAAAADwAAAGRycy9kb3ducmV2LnhtbERPS2sCMRC+C/6HMII3zbqgLluj1FLB&#10;W6mPnofNuFm6mWyTVNd/3xQEb/PxPWe16W0rruRD41jBbJqBIK6cbrhWcDruJgWIEJE1to5JwZ0C&#10;bNbDwQpL7W78SddDrEUK4VCiAhNjV0oZKkMWw9R1xIm7OG8xJuhrqT3eUrhtZZ5lC2mx4dRgsKM3&#10;Q9X34dcqKH7MF7uLz+9bRr/cz3eL94+zUuNR//oCIlIfn+KHe6/T/LxYwv836QS5/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EZUcbwQAAAN0AAAAPAAAAAAAAAAAAAAAA&#10;AKECAABkcnMvZG93bnJldi54bWxQSwUGAAAAAAQABAD5AAAAjwMAAAAA&#10;" strokeweight="33e-5mm"/>
                  <v:line id="Line 375" o:spid="_x0000_s1396" style="position:absolute;visibility:visible;mso-wrap-style:square" from="1155,2509" to="1156,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rTacQAAADdAAAADwAAAGRycy9kb3ducmV2LnhtbESPQW/CMAyF75P4D5En7TbSVRpUHQHB&#10;NCRu02Db2WpMU9E4XZJB+ffzYRI3W+/5vc+L1eh7daaYusAGnqYFKOIm2I5bA5+H7WMFKmVki31g&#10;MnClBKvl5G6BtQ0X/qDzPrdKQjjVaMDlPNRap8aRxzQNA7FoxxA9Zlljq23Ei4T7XpdFMdMeO5YG&#10;hwO9OmpO+19voPpx3xyOsbxuGON897ydvb1/GfNwP65fQGUa8838f72zgl9WgivfyAh6+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tNpxAAAAN0AAAAPAAAAAAAAAAAA&#10;AAAAAKECAABkcnMvZG93bnJldi54bWxQSwUGAAAAAAQABAD5AAAAkgMAAAAA&#10;" strokeweight="33e-5mm"/>
                  <v:line id="Line 376" o:spid="_x0000_s1397" style="position:absolute;visibility:visible;mso-wrap-style:square" from="1041,2860" to="1336,2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rZ28sIAAADdAAAADwAAAGRycy9kb3ducmV2LnhtbERPS2sCMRC+C/6HMII3zXZB3W6N0pYK&#10;3sRHex4242bpZrJNUl3/vSkUvM3H95zluretuJAPjWMFT9MMBHHldMO1gtNxMylAhIissXVMCm4U&#10;YL0aDpZYanflPV0OsRYphEOJCkyMXSllqAxZDFPXESfu7LzFmKCvpfZ4TeG2lXmWzaXFhlODwY7e&#10;DVXfh1+roPgxX+zOPr+9MfrFdraZf+w+lRqP+tcXEJH6+BD/u7c6zc+LZ/j7Jp0gV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rZ28sIAAADdAAAADwAAAAAAAAAAAAAA&#10;AAChAgAAZHJzL2Rvd25yZXYueG1sUEsFBgAAAAAEAAQA+QAAAJADAAAAAA==&#10;" strokeweight="33e-5mm"/>
                  <v:line id="Line 377" o:spid="_x0000_s1398" style="position:absolute;visibility:visible;mso-wrap-style:square" from="1041,2889" to="1336,2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VJssUAAADdAAAADwAAAGRycy9kb3ducmV2LnhtbESPS08DMQyE70j8h8hIvdEsK/XB0rQC&#10;RKXeqj7gbG3czYqNsySh3f77+oDEzdaMZz4vVoPv1JliagMbeBoXoIjrYFtuDBwP68c5qJSRLXaB&#10;ycCVEqyW93cLrGy48I7O+9woCeFUoQGXc19pnWpHHtM49MSinUL0mGWNjbYRLxLuO10WxVR7bFka&#10;HPb07qj+3v96A/Mf98XhFMvrG2OcbSbr6cf205jRw/D6AirTkP/Nf9cbK/jls/DLNzKCXt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lVJssUAAADdAAAADwAAAAAAAAAA&#10;AAAAAAChAgAAZHJzL2Rvd25yZXYueG1sUEsFBgAAAAAEAAQA+QAAAJMDAAAAAA==&#10;" strokeweight="33e-5mm"/>
                  <v:line id="Line 378" o:spid="_x0000_s1399" style="position:absolute;visibility:visible;mso-wrap-style:square" from="1041,2860" to="1042,28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nsKcEAAADdAAAADwAAAGRycy9kb3ducmV2LnhtbERPS2sCMRC+F/ofwhS81awLvrZGqaLg&#10;TdTW87AZN0s3k20Sdf33plDwNh/fc2aLzjbiSj7UjhUM+hkI4tLpmisFX8fN+wREiMgaG8ek4E4B&#10;FvPXlxkW2t14T9dDrEQK4VCgAhNjW0gZSkMWQ9+1xIk7O28xJugrqT3eUrhtZJ5lI2mx5tRgsKWV&#10;ofLncLEKJr/mxO7s8/uS0Y+3w81ovftWqvfWfX6AiNTFp/jfvdVpfj4dwN836QQ5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GewpwQAAAN0AAAAPAAAAAAAAAAAAAAAA&#10;AKECAABkcnMvZG93bnJldi54bWxQSwUGAAAAAAQABAD5AAAAjwMAAAAA&#10;" strokeweight="33e-5mm"/>
                  <v:line id="Line 379" o:spid="_x0000_s1400" style="position:absolute;visibility:visible;mso-wrap-style:square" from="1336,2860" to="1337,28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tyXsIAAADdAAAADwAAAGRycy9kb3ducmV2LnhtbERP32vCMBB+H+x/CDfY20xXmHO1UVQm&#10;+CZT5/PRXJuy5lKTTOt/bwYD3+7j+3nlfLCdOJMPrWMFr6MMBHHldMuNgsN+/TIBESKyxs4xKbhS&#10;gPns8aHEQrsLf9F5FxuRQjgUqMDE2BdShsqQxTByPXHiauctxgR9I7XHSwq3ncyzbCwttpwaDPa0&#10;MlT97H6tgsnJHNnVPr8uGf375m09/tx+K/X8NCymICIN8S7+d290mp9/5PD3TTpBzm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ctyXsIAAADdAAAADwAAAAAAAAAAAAAA&#10;AAChAgAAZHJzL2Rvd25yZXYueG1sUEsFBgAAAAAEAAQA+QAAAJADAAAAAA==&#10;" strokeweight="33e-5mm"/>
                  <v:line id="Line 380" o:spid="_x0000_s1401" style="position:absolute;visibility:visible;mso-wrap-style:square" from="1072,2509" to="1092,25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fXxcIAAADdAAAADwAAAGRycy9kb3ducmV2LnhtbERPS2sCMRC+F/wPYQRvmnWlVlejtKWC&#10;t1Jf52EzbhY3k22S6vrvm4LQ23x8z1muO9uIK/lQO1YwHmUgiEuna64UHPab4QxEiMgaG8ek4E4B&#10;1qve0xIL7W78RdddrEQK4VCgAhNjW0gZSkMWw8i1xIk7O28xJugrqT3eUrhtZJ5lU2mx5tRgsKV3&#10;Q+Vl92MVzL7Nid3Z5/c3Rv+yfd5MPz6PSg363esCRKQu/osf7q1O8/P5BP6+SS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ofXxcIAAADdAAAADwAAAAAAAAAAAAAA&#10;AAChAgAAZHJzL2Rvd25yZXYueG1sUEsFBgAAAAAEAAQA+QAAAJADAAAAAA==&#10;" strokeweight="33e-5mm"/>
                  <v:line id="Line 381" o:spid="_x0000_s1402" style="position:absolute;flip:x;visibility:visible;mso-wrap-style:square" from="1155,2509" to="1222,25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3D0cYAAADdAAAADwAAAGRycy9kb3ducmV2LnhtbESP3WrCQBCF7wu+wzJC7+pGqSVGVwmC&#10;oNhS/HmAITsm0exs2F1NfPtuodC7Gc6Z851ZrHrTiAc5X1tWMB4lIIgLq2suFZxPm7cUhA/IGhvL&#10;pOBJHlbLwcsCM207PtDjGEoRQ9hnqKAKoc2k9EVFBv3ItsRRu1hnMMTVlVI77GK4aeQkST6kwZoj&#10;ocKW1hUVt+PdRO71sE/Oef6d2r3rZtN0+kWfO6Veh30+BxGoD//mv+utjvUns3f4/SaOIJ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RNw9HGAAAA3QAAAA8AAAAAAAAA&#10;AAAAAAAAoQIAAGRycy9kb3ducmV2LnhtbFBLBQYAAAAABAAEAPkAAACUAwAAAAA=&#10;" strokeweight="33e-5mm"/>
                  <v:line id="Line 382" o:spid="_x0000_s1403" style="position:absolute;flip:x;visibility:visible;mso-wrap-style:square" from="1285,2509" to="1304,25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FmSsYAAADdAAAADwAAAGRycy9kb3ducmV2LnhtbESP3WrCQBCF7wXfYZlC73RTISVGVwmC&#10;YLEi/jzAkB2TtNnZsLs16dt3C4J3M5wz5zuzXA+mFXdyvrGs4G2agCAurW64UnC9bCcZCB+QNbaW&#10;ScEveVivxqMl5tr2fKL7OVQihrDPUUEdQpdL6cuaDPqp7YijdrPOYIirq6R22Mdw08pZkrxLgw1H&#10;Qo0dbWoqv88/JnK/TvvkWhTHzO5dP0+z9ECfH0q9vgzFAkSgITzNj+udjvVn8xT+v4kj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sBZkrGAAAA3QAAAA8AAAAAAAAA&#10;AAAAAAAAoQIAAGRycy9kb3ducmV2LnhtbFBLBQYAAAAABAAEAPkAAACUAwAAAAA=&#10;" strokeweight="33e-5mm"/>
                  <v:line id="Line 383" o:spid="_x0000_s1404" style="position:absolute;flip:y;visibility:visible;mso-wrap-style:square" from="619,1766" to="1072,2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9P4PcUAAADdAAAADwAAAGRycy9kb3ducmV2LnhtbESP0WrCQBBF3wv+wzKCb3WjoMTUVYIg&#10;VFSK1g8YsmMSzc6G3a1J/74rCH2b4d65585y3ZtGPMj52rKCyTgBQVxYXXOp4PK9fU9B+ICssbFM&#10;Cn7Jw3o1eFtipm3HJ3qcQyliCPsMFVQhtJmUvqjIoB/bljhqV+sMhri6UmqHXQw3jZwmyVwarDkS&#10;KmxpU1FxP/+YyL2d9sklz79Su3fdYpbOjnTYKTUa9vkHiEB9+De/rj91rD9dzOH5TRxB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9P4PcUAAADdAAAADwAAAAAAAAAA&#10;AAAAAAChAgAAZHJzL2Rvd25yZXYueG1sUEsFBgAAAAAEAAQA+QAAAJMDAAAAAA==&#10;" strokeweight="33e-5mm"/>
                  <v:line id="Line 384" o:spid="_x0000_s1405" style="position:absolute;flip:y;visibility:visible;mso-wrap-style:square" from="601,1756" to="1072,2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9dpsUAAADdAAAADwAAAGRycy9kb3ducmV2LnhtbESP0WrCQBBF3wv9h2UKvtWNgjWmrhIE&#10;QVEpWj9gyI5JNDsbdleT/r1bKPRthnvnnjvzZW8a8SDna8sKRsMEBHFhdc2lgvP3+j0F4QOyxsYy&#10;KfghD8vF68scM207PtLjFEoRQ9hnqKAKoc2k9EVFBv3QtsRRu1hnMMTVlVI77GK4aeQ4ST6kwZoj&#10;ocKWVhUVt9PdRO71uEvOef6V2p3rZpN0cqD9VqnBW59/ggjUh3/z3/VGx/rj2RR+v4kjyMU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J9dpsUAAADdAAAADwAAAAAAAAAA&#10;AAAAAAChAgAAZHJzL2Rvd25yZXYueG1sUEsFBgAAAAAEAAQA+QAAAJMDAAAAAA==&#10;" strokeweight="33e-5mm"/>
                  <v:line id="Line 385" o:spid="_x0000_s1406" style="position:absolute;flip:x;visibility:visible;mso-wrap-style:square" from="601,2028" to="1023,20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DJ1MUAAADdAAAADwAAAGRycy9kb3ducmV2LnhtbESP22rDMAyG7wd7B6PB7lZnhY40rVtC&#10;odDRjdHDA4hYTdLFcrDdJnv76WKwOwn9h0/L9eg6dacQW88GXicZKOLK25ZrA+fT9iUHFROyxc4z&#10;GfihCOvV48MSC+sHPtD9mGolIRwLNNCk1Bdax6ohh3Hie2K5XXxwmGQNtbYBBwl3nZ5m2Zt22LI0&#10;NNjTpqHq+3hz0ns97LNzWX7lfh+G+SyffdLHuzHPT2O5AJVoTP/iP/fOCv50LrjyjYygV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QDJ1MUAAADdAAAADwAAAAAAAAAA&#10;AAAAAAChAgAAZHJzL2Rvd25yZXYueG1sUEsFBgAAAAAEAAQA+QAAAJMDAAAAAA==&#10;" strokeweight="33e-5mm"/>
                  <v:shape id="Freeform 386" o:spid="_x0000_s1407" style="position:absolute;left:576;top:268;width:1224;height:275;visibility:visible;mso-wrap-style:square;v-text-anchor:top" coordsize="3673,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8mZsEA&#10;AADdAAAADwAAAGRycy9kb3ducmV2LnhtbERP32vCMBB+H+x/CDfY20wmOG01yhAGsrfWwV6P5myK&#10;zaUk0Xb765eB4Nt9fD9vs5tcL64UYudZw+tMgSBuvOm41fB1/HhZgYgJ2WDvmTT8UITd9vFhg6Xx&#10;I1d0rVMrcgjHEjXYlIZSythYchhnfiDO3MkHhynD0EoTcMzhrpdzpd6kw45zg8WB9paac31xGj6X&#10;RUXqUrXV7/dopYr7Rag7rZ+fpvc1iERTuotv7oPJ8+dFAf/f5BPk9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kfJmbBAAAA3QAAAA8AAAAAAAAAAAAAAAAAmAIAAGRycy9kb3du&#10;cmV2LnhtbFBLBQYAAAAABAAEAPUAAACGAwAAAAA=&#10;" path="m3673,825l3659,722,3615,619r-71,-98l3447,426,3323,338,3175,259,3008,187,2821,127,2619,76,2404,39,2181,12,1952,,1721,,1493,12,1270,39,1055,76,853,127,666,187,498,259,351,338,227,426r-98,95l57,619,14,722,,825e" filled="f" strokeweight="33e-5mm">
                    <v:path arrowok="t" o:connecttype="custom" o:connectlocs="1224,275;1219,241;1205,206;1181,174;1149,142;1107,113;1058,86;1002,62;940,42;873,25;801,13;727,4;650,0;574,0;498,4;423,13;352,25;284,42;222,62;166,86;117,113;76,142;43,174;19,206;5,241;0,275" o:connectangles="0,0,0,0,0,0,0,0,0,0,0,0,0,0,0,0,0,0,0,0,0,0,0,0,0,0"/>
                  </v:shape>
                  <v:rect id="Rectangle 387" o:spid="_x0000_s1408" style="position:absolute;left:2276;top:650;width:109;height:20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vdvcMA&#10;AADdAAAADwAAAGRycy9kb3ducmV2LnhtbESPzWoDMQyE74W8g1Ght8ZuCiVs4oRSCKSll2zyAGKt&#10;/SG2vNhOdvv21aHQm8SMZj5t93Pw6k4pD5EtvCwNKOImuoE7C5fz4XkNKhdkhz4yWfihDPvd4mGL&#10;lYsTn+hel05JCOcKLfSljJXWuekpYF7GkVi0NqaARdbUaZdwkvDg9cqYNx1wYGnocaSPnpprfQsW&#10;9Lk+TOvaJxO/Vu23/zyeWorWPj3O7xtQhebyb/67PjrBfzXCL9/ICHr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evdvcMAAADdAAAADwAAAAAAAAAAAAAAAACYAgAAZHJzL2Rv&#10;d25yZXYueG1sUEsFBgAAAAAEAAQA9QAAAIgDAAAAAA==&#10;" filled="f" stroked="f">
                    <v:textbox style="mso-fit-shape-to-text:t" inset="0,0,0,0">
                      <w:txbxContent>
                        <w:p w:rsidR="00C736B5" w:rsidRDefault="0061529B">
                          <w:r>
                            <w:rPr>
                              <w:rFonts w:ascii=".VnArial" w:hAnsi=".VnArial" w:cs=".VnArial"/>
                              <w:color w:val="000000"/>
                              <w:sz w:val="18"/>
                              <w:szCs w:val="18"/>
                            </w:rPr>
                            <w:t>1</w:t>
                          </w:r>
                        </w:p>
                      </w:txbxContent>
                    </v:textbox>
                  </v:rect>
                  <v:rect id="Rectangle 388" o:spid="_x0000_s1409" style="position:absolute;left:65;top:1823;width:109;height:20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d4JsEA&#10;AADdAAAADwAAAGRycy9kb3ducmV2LnhtbERP22oCMRB9F/oPYQp902QVimyNiwiClb64+gHDZvZC&#10;k8mSpO7275tCoW9zONfZVbOz4kEhDp41FCsFgrjxZuBOw/12Wm5BxIRs0HomDd8Uodo/LXZYGj/x&#10;lR516kQO4Viihj6lsZQyNj05jCs/Emeu9cFhyjB00gSccrizcq3Uq3Q4cG7ocaRjT81n/eU0yFt9&#10;mra1Dcpf1u2HfT9fW/JavzzPhzcQieb0L/5zn02ev1EF/H6TT5D7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aneCbBAAAA3QAAAA8AAAAAAAAAAAAAAAAAmAIAAGRycy9kb3du&#10;cmV2LnhtbFBLBQYAAAAABAAEAPUAAACGAwAAAAA=&#10;" filled="f" stroked="f">
                    <v:textbox style="mso-fit-shape-to-text:t" inset="0,0,0,0">
                      <w:txbxContent>
                        <w:p w:rsidR="00C736B5" w:rsidRDefault="0061529B">
                          <w:r>
                            <w:rPr>
                              <w:rFonts w:ascii=".VnArial" w:hAnsi=".VnArial" w:cs=".VnArial"/>
                              <w:color w:val="000000"/>
                              <w:sz w:val="18"/>
                              <w:szCs w:val="18"/>
                            </w:rPr>
                            <w:t>4</w:t>
                          </w:r>
                        </w:p>
                      </w:txbxContent>
                    </v:textbox>
                  </v:rect>
                  <v:rect id="Rectangle 389" o:spid="_x0000_s1410" style="position:absolute;left:60;top:761;width:109;height:20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XmUcAA&#10;AADdAAAADwAAAGRycy9kb3ducmV2LnhtbERP22oCMRB9F/oPYQp906QriKxGkYJgpS+ufsCwmb1g&#10;MlmS1N3+fVMo+DaHc53tfnJWPCjE3rOG94UCQVx703Or4XY9ztcgYkI2aD2Thh+KsN+9zLZYGj/y&#10;hR5VakUO4Viihi6loZQy1h05jAs/EGeu8cFhyjC00gQcc7izslBqJR32nBs6HOijo/pefTsN8lod&#10;x3Vlg/Lnovmyn6dLQ17rt9fpsAGRaEpP8b/7ZPL8pSrg75t8gtz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nXmUcAAAADdAAAADwAAAAAAAAAAAAAAAACYAgAAZHJzL2Rvd25y&#10;ZXYueG1sUEsFBgAAAAAEAAQA9QAAAIUDAAAAAA==&#10;" filled="f" stroked="f">
                    <v:textbox style="mso-fit-shape-to-text:t" inset="0,0,0,0">
                      <w:txbxContent>
                        <w:p w:rsidR="00C736B5" w:rsidRDefault="0061529B">
                          <w:r>
                            <w:rPr>
                              <w:rFonts w:ascii=".VnArial" w:hAnsi=".VnArial" w:cs=".VnArial"/>
                              <w:color w:val="000000"/>
                              <w:sz w:val="18"/>
                              <w:szCs w:val="18"/>
                            </w:rPr>
                            <w:t>3</w:t>
                          </w:r>
                        </w:p>
                      </w:txbxContent>
                    </v:textbox>
                  </v:rect>
                  <v:rect id="Rectangle 390" o:spid="_x0000_s1411" style="position:absolute;left:2019;top:28;width:109;height:20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lDysAA&#10;AADdAAAADwAAAGRycy9kb3ducmV2LnhtbERP22oCMRB9F/oPYYS+aaKCyNYoIghW+uLqBwyb2QtN&#10;JkuSutu/N4WCb3M419nuR2fFg0LsPGtYzBUI4sqbjhsN99tptgERE7JB65k0/FKE/e5tssXC+IGv&#10;9ChTI3IIxwI1tCn1hZSxaslhnPueOHO1Dw5ThqGRJuCQw52VS6XW0mHHuaHFno4tVd/lj9Mgb+Vp&#10;2JQ2KH9Z1l/283ytyWv9Ph0PHyASjekl/nefTZ6/Uiv4+yafIH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TlDysAAAADdAAAADwAAAAAAAAAAAAAAAACYAgAAZHJzL2Rvd25y&#10;ZXYueG1sUEsFBgAAAAAEAAQA9QAAAIUDAAAAAA==&#10;" filled="f" stroked="f">
                    <v:textbox style="mso-fit-shape-to-text:t" inset="0,0,0,0">
                      <w:txbxContent>
                        <w:p w:rsidR="00C736B5" w:rsidRDefault="0061529B">
                          <w:r>
                            <w:rPr>
                              <w:rFonts w:ascii=".VnArial" w:hAnsi=".VnArial" w:cs=".VnArial"/>
                              <w:color w:val="000000"/>
                              <w:sz w:val="18"/>
                              <w:szCs w:val="18"/>
                            </w:rPr>
                            <w:t>2</w:t>
                          </w:r>
                        </w:p>
                      </w:txbxContent>
                    </v:textbox>
                  </v:rect>
                  <v:rect id="Rectangle 391" o:spid="_x0000_s1412" style="position:absolute;left:209;top:2726;width:109;height:20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DbvsAA&#10;AADdAAAADwAAAGRycy9kb3ducmV2LnhtbERP22oCMRB9F/oPYQp900QrRbZGEUGw4ourHzBsZi80&#10;mSxJdLd/bwqFvs3hXGe9HZ0VDwqx86xhPlMgiCtvOm403K6H6QpETMgGrWfS8EMRtpuXyRoL4we+&#10;0KNMjcghHAvU0KbUF1LGqiWHceZ74szVPjhMGYZGmoBDDndWLpT6kA47zg0t9rRvqfou706DvJaH&#10;YVXaoPxpUZ/t1/FSk9f67XXcfYJINKZ/8Z/7aPL8d7WE32/yCXLz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tDbvsAAAADdAAAADwAAAAAAAAAAAAAAAACYAgAAZHJzL2Rvd25y&#10;ZXYueG1sUEsFBgAAAAAEAAQA9QAAAIUDAAAAAA==&#10;" filled="f" stroked="f">
                    <v:textbox style="mso-fit-shape-to-text:t" inset="0,0,0,0">
                      <w:txbxContent>
                        <w:p w:rsidR="00C736B5" w:rsidRDefault="0061529B">
                          <w:r>
                            <w:rPr>
                              <w:rFonts w:ascii=".VnArial" w:hAnsi=".VnArial" w:cs=".VnArial"/>
                              <w:color w:val="000000"/>
                              <w:sz w:val="18"/>
                              <w:szCs w:val="18"/>
                            </w:rPr>
                            <w:t>5</w:t>
                          </w:r>
                        </w:p>
                      </w:txbxContent>
                    </v:textbox>
                  </v:rect>
                  <v:rect id="Rectangle 392" o:spid="_x0000_s1413" style="position:absolute;left:209;top:3011;width:109;height:20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x+JcAA&#10;AADdAAAADwAAAGRycy9kb3ducmV2LnhtbERP22oCMRB9F/oPYQp900SLRbZGEUGw4ourHzBsZi80&#10;mSxJdLd/bwqFvs3hXGe9HZ0VDwqx86xhPlMgiCtvOm403K6H6QpETMgGrWfS8EMRtpuXyRoL4we+&#10;0KNMjcghHAvU0KbUF1LGqiWHceZ74szVPjhMGYZGmoBDDndWLpT6kA47zg0t9rRvqfou706DvJaH&#10;YVXaoPxpUZ/t1/FSk9f67XXcfYJINKZ/8Z/7aPL8d7WE32/yCXLz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Zx+JcAAAADdAAAADwAAAAAAAAAAAAAAAACYAgAAZHJzL2Rvd25y&#10;ZXYueG1sUEsFBgAAAAAEAAQA9QAAAIUDAAAAAA==&#10;" filled="f" stroked="f">
                    <v:textbox style="mso-fit-shape-to-text:t" inset="0,0,0,0">
                      <w:txbxContent>
                        <w:p w:rsidR="00C736B5" w:rsidRDefault="0061529B">
                          <w:r>
                            <w:rPr>
                              <w:rFonts w:ascii=".VnArial" w:hAnsi=".VnArial" w:cs=".VnArial"/>
                              <w:color w:val="000000"/>
                              <w:sz w:val="18"/>
                              <w:szCs w:val="18"/>
                            </w:rPr>
                            <w:t>6</w:t>
                          </w:r>
                        </w:p>
                      </w:txbxContent>
                    </v:textbox>
                  </v:rect>
                  <v:rect id="Rectangle 393" o:spid="_x0000_s1414" style="position:absolute;left:655;top:4306;width:109;height:20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gUsAA&#10;AADdAAAADwAAAGRycy9kb3ducmV2LnhtbERP22oCMRB9F/oPYYS+aaIFka1RRBCs9MXVDxg2sxea&#10;TJYkdbd/bwqCb3M419nsRmfFnULsPGtYzBUI4sqbjhsNt+txtgYRE7JB65k0/FGE3fZtssHC+IEv&#10;dC9TI3IIxwI1tCn1hZSxaslhnPueOHO1Dw5ThqGRJuCQw52VS6VW0mHHuaHFng4tVT/lr9Mgr+Vx&#10;WJc2KH9e1t/263SpyWv9Ph33nyASjeklfrpPJs//UCv4/yafIL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7gUsAAAADdAAAADwAAAAAAAAAAAAAAAACYAgAAZHJzL2Rvd25y&#10;ZXYueG1sUEsFBgAAAAAEAAQA9QAAAIUDAAAAAA==&#10;" filled="f" stroked="f">
                    <v:textbox style="mso-fit-shape-to-text:t" inset="0,0,0,0">
                      <w:txbxContent>
                        <w:p w:rsidR="00C736B5" w:rsidRDefault="0061529B">
                          <w:r>
                            <w:rPr>
                              <w:rFonts w:ascii=".VnArial" w:hAnsi=".VnArial" w:cs=".VnArial"/>
                              <w:color w:val="000000"/>
                              <w:sz w:val="18"/>
                              <w:szCs w:val="18"/>
                            </w:rPr>
                            <w:t>7</w:t>
                          </w:r>
                        </w:p>
                      </w:txbxContent>
                    </v:textbox>
                  </v:rect>
                  <v:rect id="Rectangle 394" o:spid="_x0000_s1415" style="position:absolute;left:2866;top:221;width:1249;height:1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JFycAA&#10;AADdAAAADwAAAGRycy9kb3ducmV2LnhtbERP22oCMRB9F/oPYQp900QLVrZGEUGw4ourHzBsZi80&#10;mSxJdLd/bwqFvs3hXGe9HZ0VDwqx86xhPlMgiCtvOm403K6H6QpETMgGrWfS8EMRtpuXyRoL4we+&#10;0KNMjcghHAvU0KbUF1LGqiWHceZ74szVPjhMGYZGmoBDDndWLpRaSocd54YWe9q3VH2Xd6dBXsvD&#10;sCptUP60qM/263ipyWv99jruPkEkGtO/+M99NHn+u/qA32/yCXLz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gJFycAAAADdAAAADwAAAAAAAAAAAAAAAACYAgAAZHJzL2Rvd25y&#10;ZXYueG1sUEsFBgAAAAAEAAQA9QAAAIUDAAAAAA==&#10;" filled="f" stroked="f">
                    <v:textbox style="mso-fit-shape-to-text:t" inset="0,0,0,0">
                      <w:txbxContent>
                        <w:p w:rsidR="00C736B5" w:rsidRDefault="0061529B">
                          <w:r>
                            <w:rPr>
                              <w:rFonts w:ascii=".VnArialH" w:hAnsi=".VnArialH" w:cs=".VnArialH"/>
                              <w:color w:val="000000"/>
                              <w:sz w:val="16"/>
                              <w:szCs w:val="16"/>
                            </w:rPr>
                            <w:t>NãN CH¾N TR£N</w:t>
                          </w:r>
                        </w:p>
                      </w:txbxContent>
                    </v:textbox>
                  </v:rect>
                  <v:line id="Line 395" o:spid="_x0000_s1416" style="position:absolute;flip:y;visibility:visible;mso-wrap-style:square" from="1991,852" to="2255,13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TzsUAAADdAAAADwAAAGRycy9kb3ducmV2LnhtbESPzUrDQBDH70LfYZmCN7tbpRJjtyUU&#10;BKVKae0DDNkxiWZnw+7axLd3DoK3Geb/8Zv1dvK9ulBMXWALy4UBRVwH13Fj4fz+dFOAShnZYR+Y&#10;LPxQgu1mdrXG0oWRj3Q55UZJCKcSLbQ5D6XWqW7JY1qEgVhuHyF6zLLGRruIo4T7Xt8ac689diwN&#10;LQ60a6n+On176f087s25qg5F2MfxYVWs3uj1xdrr+VQ9gso05X/xn/vZCf6dEVz5RkbQm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tTzsUAAADdAAAADwAAAAAAAAAA&#10;AAAAAAChAgAAZHJzL2Rvd25yZXYueG1sUEsFBgAAAAAEAAQA+QAAAJMDAAAAAA==&#10;" strokeweight="33e-5mm"/>
                  <v:line id="Line 396" o:spid="_x0000_s1417" style="position:absolute;visibility:visible;mso-wrap-style:square" from="2255,852" to="2411,8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R6NcEAAADdAAAADwAAAGRycy9kb3ducmV2LnhtbERPS2sCMRC+C/6HMIK3mlWp1dUobVHw&#10;VurrPGzGzeJmsk2irv++KRS8zcf3nMWqtbW4kQ+VYwXDQQaCuHC64lLBYb95mYIIEVlj7ZgUPCjA&#10;atntLDDX7s7fdNvFUqQQDjkqMDE2uZShMGQxDFxDnLiz8xZjgr6U2uM9hdtajrJsIi1WnBoMNvRp&#10;qLjsrlbB9Mec2J396PHB6N+2r5vJ+uuoVL/Xvs9BRGrjU/zv3uo0f5zN4O+bdIJc/g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BhHo1wQAAAN0AAAAPAAAAAAAAAAAAAAAA&#10;AKECAABkcnMvZG93bnJldi54bWxQSwUGAAAAAAQABAD5AAAAjwMAAAAA&#10;" strokeweight="33e-5mm"/>
                  <v:line id="Line 397" o:spid="_x0000_s1418" style="position:absolute;flip:y;visibility:visible;mso-wrap-style:square" from="1721,231" to="1985,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TJFcUAAADdAAAADwAAAGRycy9kb3ducmV2LnhtbESPzUrDQBDH74LvsIzgzW6qtMSYbQmC&#10;oNRS2uYBhuyYRLOzYXdt4ts7B8HbDPP/+E25nd2gLhRi79nAcpGBIm687bk1UJ9f7nJQMSFbHDyT&#10;gR+KsN1cX5VYWD/xkS6n1CoJ4ViggS6lsdA6Nh05jAs/EsvtwweHSdbQahtwknA36PssW2uHPUtD&#10;hyM9d9R8nb6d9H4ed1ldVYfc78L0uMpXe3p/M+b2Zq6eQCWa07/4z/1qBf9hKfzyjYygN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ETJFcUAAADdAAAADwAAAAAAAAAA&#10;AAAAAAChAgAAZHJzL2Rvd25yZXYueG1sUEsFBgAAAAAEAAQA+QAAAJMDAAAAAA==&#10;" strokeweight="33e-5mm"/>
                  <v:line id="Line 398" o:spid="_x0000_s1419" style="position:absolute;visibility:visible;mso-wrap-style:square" from="29,2026" to="184,2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vg7sEAAADdAAAADwAAAGRycy9kb3ducmV2LnhtbERPS4vCMBC+C/sfwix407SKrlSjrKLg&#10;TdZ9nIdmbIrNpJtErf/eCAt7m4/vOYtVZxtxJR9qxwryYQaCuHS65krB1+duMAMRIrLGxjEpuFOA&#10;1fKlt8BCuxt/0PUYK5FCOBSowMTYFlKG0pDFMHQtceJOzluMCfpKao+3FG4bOcqyqbRYc2ow2NLG&#10;UHk+XqyC2a/5YXfyo/ua0b/tJ7vp9vCtVP+1e5+DiNTFf/Gfe6/T/HGew/ObdIJcP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6K+DuwQAAAN0AAAAPAAAAAAAAAAAAAAAA&#10;AKECAABkcnMvZG93bnJldi54bWxQSwUGAAAAAAQABAD5AAAAjwMAAAAA&#10;" strokeweight="33e-5mm"/>
                  <v:line id="Line 399" o:spid="_x0000_s1420" style="position:absolute;visibility:visible;mso-wrap-style:square" from="184,2026" to="745,2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l+mcEAAADdAAAADwAAAGRycy9kb3ducmV2LnhtbERPTWsCMRC9C/0PYQreNOuKVlajtEXB&#10;W1HbnofNuFncTLZJ1PXfm4LgbR7vcxarzjbiQj7UjhWMhhkI4tLpmisF34fNYAYiRGSNjWNScKMA&#10;q+VLb4GFdlfe0WUfK5FCOBSowMTYFlKG0pDFMHQtceKOzluMCfpKao/XFG4bmWfZVFqsOTUYbOnT&#10;UHnan62C2Z/5ZXf0+e2D0b9tJ5vp+utHqf5r9z4HEamLT/HDvdVp/niUw/836QS5v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K+X6ZwQAAAN0AAAAPAAAAAAAAAAAAAAAA&#10;AKECAABkcnMvZG93bnJldi54bWxQSwUGAAAAAAQABAD5AAAAjwMAAAAA&#10;" strokeweight="33e-5mm"/>
                  <v:line id="Line 400" o:spid="_x0000_s1421" style="position:absolute;visibility:visible;mso-wrap-style:square" from="184,964" to="490,1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XbAsEAAADdAAAADwAAAGRycy9kb3ducmV2LnhtbERPTWsCMRC9C/6HMAVvmlWpymoUWxS8&#10;idp6HjbjZulmsk1SXf99Iwje5vE+Z7FqbS2u5EPlWMFwkIEgLpyuuFTwddr2ZyBCRNZYOyYFdwqw&#10;WnY7C8y1u/GBrsdYihTCIUcFJsYmlzIUhiyGgWuIE3dx3mJM0JdSe7ylcFvLUZZNpMWKU4PBhj4N&#10;FT/HP6tg9mvO7C5+dP9g9NPd+3ay2X8r1Xtr13MQkdr4Ej/dO53mj4djeHyTTp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ltdsCwQAAAN0AAAAPAAAAAAAAAAAAAAAA&#10;AKECAABkcnMvZG93bnJldi54bWxQSwUGAAAAAAQABAD5AAAAjwMAAAAA&#10;" strokeweight="33e-5mm"/>
                  <v:line id="Line 401" o:spid="_x0000_s1422" style="position:absolute;visibility:visible;mso-wrap-style:square" from="29,964" to="184,9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xDdsEAAADdAAAADwAAAGRycy9kb3ducmV2LnhtbERPTWsCMRC9C/6HMII3zaqtla1RbKng&#10;TdTqediMm6WbyZqkuv77Rih4m8f7nPmytbW4kg+VYwWjYQaCuHC64lLB92E9mIEIEVlj7ZgU3CnA&#10;ctHtzDHX7sY7uu5jKVIIhxwVmBibXMpQGLIYhq4hTtzZeYsxQV9K7fGWwm0tx1k2lRYrTg0GG/o0&#10;VPzsf62C2cWc2J39+P7B6N82r+vp1/aoVL/Xrt5BRGrjU/zv3ug0fzJ6gcc36QS5+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qXEN2wQAAAN0AAAAPAAAAAAAAAAAAAAAA&#10;AKECAABkcnMvZG93bnJldi54bWxQSwUGAAAAAAQABAD5AAAAjwMAAAAA&#10;" strokeweight="33e-5mm"/>
                  <v:line id="Line 402" o:spid="_x0000_s1423" style="position:absolute;visibility:visible;mso-wrap-style:square" from="1985,231" to="2141,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Dm7cIAAADdAAAADwAAAGRycy9kb3ducmV2LnhtbERPS2sCMRC+F/wPYQq9dbNafLBuFC0V&#10;vJVq63nYzG6WbiZrkur675tCwdt8fM8p14PtxIV8aB0rGGc5COLK6ZYbBZ/H3fMCRIjIGjvHpOBG&#10;Adar0UOJhXZX/qDLITYihXAoUIGJsS+kDJUhiyFzPXHiauctxgR9I7XHawq3nZzk+UxabDk1GOzp&#10;1VD1ffixChZnc2JX+8lty+jn++lu9vb+pdTT47BZgog0xLv4373Xaf7LeAp/36QT5O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RDm7cIAAADdAAAADwAAAAAAAAAAAAAA&#10;AAChAgAAZHJzL2Rvd25yZXYueG1sUEsFBgAAAAAEAAQA+QAAAJADAAAAAA==&#10;" strokeweight="33e-5mm"/>
                  <v:line id="Line 403" o:spid="_x0000_s1424" style="position:absolute;flip:y;visibility:visible;mso-wrap-style:square" from="333,2684" to="1092,29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H0+sYAAADdAAAADwAAAGRycy9kb3ducmV2LnhtbESP3WrCQBCF7wu+wzKCd3WjosToKkEo&#10;KLYUfx5gyI5JNDsbdrcmfftuodC7Gc6Z851Zb3vTiCc5X1tWMBknIIgLq2suFVwvb68pCB+QNTaW&#10;ScE3edhuBi9rzLTt+ETPcyhFDGGfoYIqhDaT0hcVGfRj2xJH7WadwRBXV0rtsIvhppHTJFlIgzVH&#10;QoUt7SoqHucvE7n30zG55vlnao+uW87T+Qe9H5QaDft8BSJQH/7Nf9d7HevPJgv4/SaOID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Dh9PrGAAAA3QAAAA8AAAAAAAAA&#10;AAAAAAAAoQIAAGRycy9kb3ducmV2LnhtbFBLBQYAAAAABAAEAPkAAACUAwAAAAA=&#10;" strokeweight="33e-5mm"/>
                  <v:line id="Line 404" o:spid="_x0000_s1425" style="position:absolute;visibility:visible;mso-wrap-style:square" from="177,2935" to="333,29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7dAcIAAADdAAAADwAAAGRycy9kb3ducmV2LnhtbERPS2sCMRC+F/ofwhR6q1ktdWXdKLZU&#10;8FZ8tOdhM7tZ3EzWJNX13zcFwdt8fM8pl4PtxJl8aB0rGI8yEMSV0y03Cg779csMRIjIGjvHpOBK&#10;AZaLx4cSC+0uvKXzLjYihXAoUIGJsS+kDJUhi2HkeuLE1c5bjAn6RmqPlxRuOznJsqm02HJqMNjT&#10;h6HquPu1CmYn88Ou9pPrO6PPN2/r6efXt1LPT8NqDiLSEO/im3uj0/zXcQ7/36QT5O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o7dAcIAAADdAAAADwAAAAAAAAAAAAAA&#10;AAChAgAAZHJzL2Rvd25yZXYueG1sUEsFBgAAAAAEAAQA+QAAAJADAAAAAA==&#10;" strokeweight="33e-5mm"/>
                  <v:line id="Line 405" o:spid="_x0000_s1426" style="position:absolute;visibility:visible;mso-wrap-style:square" from="177,3213" to="333,3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FJc8QAAADdAAAADwAAAGRycy9kb3ducmV2LnhtbESPQW/CMAyF70j7D5EncYMU0BjqCGib&#10;hsQNAdvOVmOaao3TJRmUfz8fkLjZes/vfV6ue9+qM8XUBDYwGRegiKtgG64NfB43owWolJEttoHJ&#10;wJUSrFcPgyWWNlx4T+dDrpWEcCrRgMu5K7VOlSOPaRw6YtFOIXrMssZa24gXCfetnhbFXHtsWBoc&#10;dvTuqPo5/HkDi1/3zeEUp9c3xvi8fdrMP3Zfxgwf+9cXUJn6fDffrrdW8GcTwZVvZAS9+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EUlzxAAAAN0AAAAPAAAAAAAAAAAA&#10;AAAAAKECAABkcnMvZG93bnJldi54bWxQSwUGAAAAAAQABAD5AAAAkgMAAAAA&#10;" strokeweight="33e-5mm"/>
                  <v:line id="Line 406" o:spid="_x0000_s1427" style="position:absolute;visibility:visible;mso-wrap-style:square" from="333,3213" to="706,33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3s6MEAAADdAAAADwAAAGRycy9kb3ducmV2LnhtbERPTWsCMRC9F/ofwhR6q1ktWl2NolLB&#10;m2jV87AZN4ubyZqkuv57IxR6m8f7nMmstbW4kg+VYwXdTgaCuHC64lLB/mf1MQQRIrLG2jEpuFOA&#10;2fT1ZYK5djfe0nUXS5FCOOSowMTY5FKGwpDF0HENceJOzluMCfpSao+3FG5r2cuygbRYcWow2NDS&#10;UHHe/VoFw4s5sjv53n3B6L/W/dXge3NQ6v2tnY9BRGrjv/jPvdZp/md3BM9v0gly+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XezowQAAAN0AAAAPAAAAAAAAAAAAAAAA&#10;AKECAABkcnMvZG93bnJldi54bWxQSwUGAAAAAAQABAD5AAAAjwMAAAAA&#10;" strokeweight="33e-5mm"/>
                  <v:line id="Line 407" o:spid="_x0000_s1428" style="position:absolute;flip:y;visibility:visible;mso-wrap-style:square" from="780,4221" to="1147,4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gDqMUAAADdAAAADwAAAGRycy9kb3ducmV2LnhtbESPzWrCQBDH74W+wzIFb3VTxZKmrhIK&#10;hYqWovUBhuw0SZudDbtbE9/eOQjeZpj/x2+W69F16kQhtp4NPE0zUMSVty3XBo7f7485qJiQLXae&#10;ycCZIqxX93dLLKwfeE+nQ6qVhHAs0ECTUl9oHauGHMap74nl9uODwyRrqLUNOEi46/Qsy561w5al&#10;ocGe3hqq/g7/Tnp/99vsWJZfud+G4WWRLz5ptzFm8jCWr6ASjekmvro/rODPZ8Iv38gIenU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igDqMUAAADdAAAADwAAAAAAAAAA&#10;AAAAAAChAgAAZHJzL2Rvd25yZXYueG1sUEsFBgAAAAAEAAQA+QAAAJMDAAAAAA==&#10;" strokeweight="33e-5mm"/>
                  <v:line id="Line 408" o:spid="_x0000_s1429" style="position:absolute;visibility:visible;mso-wrap-style:square" from="624,4509" to="780,45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cqU8EAAADdAAAADwAAAGRycy9kb3ducmV2LnhtbERPTWsCMRC9C/0PYQreNOuKVlajtEXB&#10;W1HbnofNuFncTLZJ1PXfm4LgbR7vcxarzjbiQj7UjhWMhhkI4tLpmisF34fNYAYiRGSNjWNScKMA&#10;q+VLb4GFdlfe0WUfK5FCOBSowMTYFlKG0pDFMHQtceKOzluMCfpKao/XFG4bmWfZVFqsOTUYbOnT&#10;UHnan62C2Z/5ZXf0+e2D0b9tJ5vp+utHqf5r9z4HEamLT/HDvdVp/jgfwf836QS5v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0RypTwQAAAN0AAAAPAAAAAAAAAAAAAAAA&#10;AKECAABkcnMvZG93bnJldi54bWxQSwUGAAAAAAQABAD5AAAAjwMAAAAA&#10;" strokeweight="33e-5mm"/>
                </v:group>
                <v:rect id="Rectangle 409" o:spid="_x0000_s1430" style="position:absolute;left:18199;top:15513;width:7931;height:114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C6McAA&#10;AADdAAAADwAAAGRycy9kb3ducmV2LnhtbERP24rCMBB9F/yHMMK+aWqFRbpGEUFQ2RfrfsDQTC+Y&#10;TEoSbf17s7Cwb3M419nsRmvEk3zoHCtYLjIQxJXTHTcKfm7H+RpEiMgajWNS8KIAu+10ssFCu4Gv&#10;9CxjI1IIhwIVtDH2hZShasliWLieOHG18xZjgr6R2uOQwq2ReZZ9Sosdp4YWezq0VN3Lh1Ugb+Vx&#10;WJfGZ+6S19/mfLrW5JT6mI37LxCRxvgv/nOfdJq/ynP4/SadIL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cC6McAAAADdAAAADwAAAAAAAAAAAAAAAACYAgAAZHJzL2Rvd25y&#10;ZXYueG1sUEsFBgAAAAAEAAQA9QAAAIUDAAAAAA==&#10;" filled="f" stroked="f">
                  <v:textbox style="mso-fit-shape-to-text:t" inset="0,0,0,0">
                    <w:txbxContent>
                      <w:p w:rsidR="00C736B5" w:rsidRDefault="0061529B">
                        <w:r>
                          <w:rPr>
                            <w:rFonts w:ascii=".VnArialH" w:hAnsi=".VnArialH" w:cs=".VnArialH"/>
                            <w:color w:val="000000"/>
                            <w:sz w:val="16"/>
                            <w:szCs w:val="16"/>
                          </w:rPr>
                          <w:t>NãN CH¾N D¦íI</w:t>
                        </w:r>
                      </w:p>
                    </w:txbxContent>
                  </v:textbox>
                </v:rect>
                <v:line id="Line 410" o:spid="_x0000_s1431" style="position:absolute;flip:y;visibility:visible;mso-wrap-style:square" from="24199,25146" to="24606,253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qd38YAAADdAAAADwAAAGRycy9kb3ducmV2LnhtbESP3WrCQBCF7wu+wzKCd3WjYonRVYJQ&#10;sNhS/HmAITsm0exs2N2a9O27gtC7Gc6Z851ZbXrTiDs5X1tWMBknIIgLq2suFZxP768pCB+QNTaW&#10;ScEvedisBy8rzLTt+ED3YyhFDGGfoYIqhDaT0hcVGfRj2xJH7WKdwRBXV0rtsIvhppHTJHmTBmuO&#10;hApb2lZU3I4/JnKvh31yzvPv1O5dt5in8y/6/FBqNOzzJYhAffg3P693OtafTWfw+CaOIN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76nd/GAAAA3QAAAA8AAAAAAAAA&#10;AAAAAAAAoQIAAGRycy9kb3ducmV2LnhtbFBLBQYAAAAABAAEAPkAAACUAwAAAAA=&#10;" strokeweight="33e-5mm"/>
                <v:shape id="Freeform 411" o:spid="_x0000_s1432" style="position:absolute;left:23850;top:8870;width:197;height:197;visibility:visible;mso-wrap-style:square;v-text-anchor:top" coordsize="9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BWksMA&#10;AADdAAAADwAAAGRycy9kb3ducmV2LnhtbERP22rCQBB9F/yHZQp9041R2pK6ihSq8SEttX7AmJ0m&#10;odnZkN3m8vduQfBtDuc66+1gatFR6yrLChbzCARxbnXFhYLz9/vsBYTzyBpry6RgJAfbzXSyxkTb&#10;nr+oO/lChBB2CSoovW8SKV1ekkE3tw1x4H5sa9AH2BZSt9iHcFPLOIqepMGKQ0OJDb2VlP+e/oyC&#10;LDPZ53go9h2mH4tj9GwHulilHh+G3SsIT4O/i2/uVIf5y3gF/9+EE+Tm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NBWksMAAADdAAAADwAAAAAAAAAAAAAAAACYAgAAZHJzL2Rv&#10;d25yZXYueG1sUEsFBgAAAAAEAAQA9QAAAIgDAAAAAA==&#10;" path="m93,47l79,14,46,,14,14,,47,14,79,46,93,79,79,93,47e" filled="f" strokeweight="33e-5mm">
                  <v:path arrowok="t" o:connecttype="custom" o:connectlocs="19685,9948;16722,2963;9737,0;2963,2963;0,9948;2963,16722;9737,19685;16722,16722;19685,9948" o:connectangles="0,0,0,0,0,0,0,0,0"/>
                </v:shape>
                <v:line id="Line 412" o:spid="_x0000_s1433" style="position:absolute;visibility:visible;mso-wrap-style:square" from="23952,8636" to="23958,89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zeeMUAAADdAAAADwAAAGRycy9kb3ducmV2LnhtbERP22rCQBB9F/yHZYS+1U0sFUldgwqW&#10;FlpQ2wYfh+zkQrKzIbtq+vddoeDbHM51lulgWnGh3tWWFcTTCARxbnXNpYLvr93jAoTzyBpby6Tg&#10;lxykq/FoiYm2Vz7Q5ehLEULYJaig8r5LpHR5RQbd1HbEgStsb9AH2JdS93gN4aaVsyiaS4M1h4YK&#10;O9pWlDfHs1FwKjfv549d435ei3gfZ5+mabJMqYfJsH4B4Wnwd/G/+02H+U+zZ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KzeeMUAAADdAAAADwAAAAAAAAAA&#10;AAAAAAChAgAAZHJzL2Rvd25yZXYueG1sUEsFBgAAAAAEAAQA+QAAAJMDAAAAAA==&#10;" strokecolor="#868686" strokeweight="17e-5mm"/>
                <v:line id="Line 413" o:spid="_x0000_s1434" style="position:absolute;visibility:visible;mso-wrap-style:square" from="23952,9169" to="23958,9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5AD8UAAADdAAAADwAAAGRycy9kb3ducmV2LnhtbERPTWvCQBC9F/wPywi91U0sSImu0gpK&#10;Cy1otKHHITsmIdnZkF2T9N93hYK3ebzPWW1G04ieOldZVhDPIhDEudUVFwrOp93TCwjnkTU2lknB&#10;LznYrCcPK0y0HfhIfeoLEULYJaig9L5NpHR5SQbdzLbEgbvYzqAPsCuk7nAI4aaR8yhaSIMVh4YS&#10;W9qWlNfp1Sj4Kd4+rp+72n3vL/Ehzr5MXWeZUo/T8XUJwtPo7+J/97sO85/nC7h9E06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H5AD8UAAADdAAAADwAAAAAAAAAA&#10;AAAAAAChAgAAZHJzL2Rvd25yZXYueG1sUEsFBgAAAAAEAAQA+QAAAJMDAAAAAA==&#10;" strokecolor="#868686" strokeweight="17e-5mm"/>
                <v:line id="Line 414" o:spid="_x0000_s1435" style="position:absolute;visibility:visible;mso-wrap-style:square" from="23952,9366" to="23958,97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LllMUAAADdAAAADwAAAGRycy9kb3ducmV2LnhtbERP22rCQBB9F/yHZYS+1U0sVEldgwqW&#10;FlpQ2wYfh+zkQrKzIbtq+vddoeDbHM51lulgWnGh3tWWFcTTCARxbnXNpYLvr93jAoTzyBpby6Tg&#10;lxykq/FoiYm2Vz7Q5ehLEULYJaig8r5LpHR5RQbd1HbEgStsb9AH2JdS93gN4aaVsyh6lgZrDg0V&#10;drStKG+OZ6PgVG7ezx+7xv28FvE+zj5N02SZUg+TYf0CwtPg7+J/95sO859mc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LllMUAAADdAAAADwAAAAAAAAAA&#10;AAAAAAChAgAAZHJzL2Rvd25yZXYueG1sUEsFBgAAAAAEAAQA+QAAAJMDAAAAAA==&#10;" strokecolor="#868686" strokeweight="17e-5mm"/>
                <v:line id="Line 415" o:spid="_x0000_s1436" style="position:absolute;visibility:visible;mso-wrap-style:square" from="23952,9950" to="23958,99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q1x5scAAADdAAAADwAAAGRycy9kb3ducmV2LnhtbESPQWvCQBCF70L/wzIFb7qJhSKpq7QF&#10;S4UWrK3B45Adk5DsbMiuGv+9cyh4m+G9ee+bxWpwrTpTH2rPBtJpAoq48Lbm0sDf73oyBxUissXW&#10;Mxm4UoDV8mG0wMz6C//QeRdLJSEcMjRQxdhlWoeiIodh6jti0Y6+dxhl7Utte7xIuGv1LEmetcOa&#10;paHCjt4rKprdyRk4lG+b09e6CfuPY7pN82/XNHluzPhxeH0BFWmId/P/9acV/KeZ4Mo3MoJe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WrXHmxwAAAN0AAAAPAAAAAAAA&#10;AAAAAAAAAKECAABkcnMvZG93bnJldi54bWxQSwUGAAAAAAQABAD5AAAAlQMAAAAA&#10;" strokecolor="#868686" strokeweight="17e-5mm"/>
                <v:line id="Line 416" o:spid="_x0000_s1437" style="position:absolute;visibility:visible;mso-wrap-style:square" from="23952,10147" to="23958,10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HUfcUAAADdAAAADwAAAGRycy9kb3ducmV2LnhtbERP22rCQBB9F/yHZYS+1U0sFE1dgwqW&#10;FlpQ2wYfh+zkQrKzIbtq+vddoeDbHM51lulgWnGh3tWWFcTTCARxbnXNpYLvr93jHITzyBpby6Tg&#10;lxykq/FoiYm2Vz7Q5ehLEULYJaig8r5LpHR5RQbd1HbEgStsb9AH2JdS93gN4aaVsyh6lgZrDg0V&#10;drStKG+OZ6PgVG7ezx+7xv28FvE+zj5N02SZUg+TYf0CwtPg7+J/95sO859mC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eHUfcUAAADdAAAADwAAAAAAAAAA&#10;AAAAAAChAgAAZHJzL2Rvd25yZXYueG1sUEsFBgAAAAAEAAQA+QAAAJMDAAAAAA==&#10;" strokecolor="#868686" strokeweight="17e-5mm"/>
                <v:line id="Line 417" o:spid="_x0000_s1438" style="position:absolute;visibility:visible;mso-wrap-style:square" from="23526,8978" to="23729,8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QLrPccAAADdAAAADwAAAGRycy9kb3ducmV2LnhtbESPQWvCQBCF70L/wzKF3nSTCkVSV2kL&#10;ioUWrK3B45Adk5DsbMiuGv+9cyh4m+G9ee+b+XJwrTpTH2rPBtJJAoq48Lbm0sDf72o8AxUissXW&#10;Mxm4UoDl4mE0x8z6C//QeRdLJSEcMjRQxdhlWoeiIodh4jti0Y6+dxhl7Utte7xIuGv1c5K8aIc1&#10;S0OFHX1UVDS7kzNwKN8/T1+rJuzXx3Sb5t+uafLcmKfH4e0VVKQh3s3/1xsr+NOp8Ms3MoJe3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Aus9xwAAAN0AAAAPAAAAAAAA&#10;AAAAAAAAAKECAABkcnMvZG93bnJldi54bWxQSwUGAAAAAAQABAD5AAAAlQMAAAAA&#10;" strokecolor="#868686" strokeweight="17e-5mm"/>
                <v:line id="Line 418" o:spid="_x0000_s1439" style="position:absolute;visibility:visible;mso-wrap-style:square" from="23926,8978" to="23933,8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5OpsQAAADdAAAADwAAAGRycy9kb3ducmV2LnhtbERPTWvCQBC9C/0PywjedJMKRaKraMFi&#10;oQVNa/A4ZMckJDsbsqum/74rCN7m8T5nsepNI67UucqygngSgSDOra64UPD7sx3PQDiPrLGxTAr+&#10;yMFq+TJYYKLtjQ90TX0hQgi7BBWU3reJlC4vyaCb2JY4cGfbGfQBdoXUHd5CuGnkaxS9SYMVh4YS&#10;W3ovKa/Ti1FwKjafl69t7Y4f53gfZ9+mrrNMqdGwX89BeOr9U/xw73SYP53GcP8mnCC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Tk6mxAAAAN0AAAAPAAAAAAAAAAAA&#10;AAAAAKECAABkcnMvZG93bnJldi54bWxQSwUGAAAAAAQABAD5AAAAkgMAAAAA&#10;" strokecolor="#868686" strokeweight="17e-5mm"/>
                <v:line id="Line 419" o:spid="_x0000_s1440" style="position:absolute;visibility:visible;mso-wrap-style:square" from="24117,8978" to="24511,8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zQ0cQAAADdAAAADwAAAGRycy9kb3ducmV2LnhtbERP22rCQBB9F/yHZYS+6SYKItFVWkFp&#10;oUK9NPRxyI5JSHY2ZFeNf+8WBN/mcK6zWHWmFldqXWlZQTyKQBBnVpecKzgdN8MZCOeRNdaWScGd&#10;HKyW/d4CE21vvKfrwecihLBLUEHhfZNI6bKCDLqRbYgDd7atQR9gm0vd4i2Em1qOo2gqDZYcGgps&#10;aF1QVh0uRsFf/vF1+d5U7nd7jn/idGeqKk2Veht073MQnjr/Ej/dnzrMn0zG8P9NOEE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nNDRxAAAAN0AAAAPAAAAAAAAAAAA&#10;AAAAAKECAABkcnMvZG93bnJldi54bWxQSwUGAAAAAAQABAD5AAAAkgMAAAAA&#10;" strokecolor="#868686" strokeweight="17e-5mm"/>
                <v:line id="Line 420" o:spid="_x0000_s1441" style="position:absolute;visibility:visible;mso-wrap-style:square" from="24701,8978" to="24707,8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B1SsQAAADdAAAADwAAAGRycy9kb3ducmV2LnhtbERP22rCQBB9F/oPywh9000akJK6hlqw&#10;tFDBqg19HLKTC8nOhuyq8e9dodC3OZzrLLPRdOJMg2ssK4jnEQjiwuqGKwXHw2b2DMJ5ZI2dZVJw&#10;JQfZ6mGyxFTbC3/Tee8rEULYpaig9r5PpXRFTQbd3PbEgSvtYNAHOFRSD3gJ4aaTT1G0kAYbDg01&#10;9vRWU9HuT0bBb7X+PH1tWvfzXsa7ON+ats1zpR6n4+sLCE+j/xf/uT90mJ8kCdy/CSfI1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0HVKxAAAAN0AAAAPAAAAAAAAAAAA&#10;AAAAAKECAABkcnMvZG93bnJldi54bWxQSwUGAAAAAAQABAD5AAAAkgMAAAAA&#10;" strokecolor="#868686" strokeweight="17e-5mm"/>
                <v:line id="Line 421" o:spid="_x0000_s1442" style="position:absolute;visibility:visible;mso-wrap-style:square" from="24898,8978" to="25285,8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ntPsQAAADdAAAADwAAAGRycy9kb3ducmV2LnhtbERP22rCQBB9L/Qflin4ppuolBJdpS0o&#10;CgrWS+jjkB2TkOxsyK4a/94tCH2bw7nOdN6ZWlypdaVlBfEgAkGcWV1yruB4WPQ/QDiPrLG2TAru&#10;5GA+e32ZYqLtjX/ouve5CCHsElRQeN8kUrqsIINuYBviwJ1ta9AH2OZSt3gL4aaWwyh6lwZLDg0F&#10;NvRdUFbtL0bBb/61vmwWlTstz/EuTremqtJUqd5b9zkB4anz/+Kne6XD/NFoDH/fhBPk7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Oe0+xAAAAN0AAAAPAAAAAAAAAAAA&#10;AAAAAKECAABkcnMvZG93bnJldi54bWxQSwUGAAAAAAQABAD5AAAAkgMAAAAA&#10;" strokecolor="#868686" strokeweight="17e-5mm"/>
                <v:line id="Line 422" o:spid="_x0000_s1443" style="position:absolute;visibility:visible;mso-wrap-style:square" from="25482,8978" to="25488,8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VIpcQAAADdAAAADwAAAGRycy9kb3ducmV2LnhtbERP22rCQBB9L/Qflin4ppsolhJdpS0o&#10;CgrWS+jjkB2TkOxsyK4a/94tCH2bw7nOdN6ZWlypdaVlBfEgAkGcWV1yruB4WPQ/QDiPrLG2TAru&#10;5GA+e32ZYqLtjX/ouve5CCHsElRQeN8kUrqsIINuYBviwJ1ta9AH2OZSt3gL4aaWwyh6lwZLDg0F&#10;NvRdUFbtL0bBb/61vmwWlTstz/EuTremqtJUqd5b9zkB4anz/+Kne6XD/NFoDH/fhBPk7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dUilxAAAAN0AAAAPAAAAAAAAAAAA&#10;AAAAAKECAABkcnMvZG93bnJldi54bWxQSwUGAAAAAAQABAD5AAAAkgMAAAAA&#10;" strokecolor="#868686" strokeweight="17e-5mm"/>
                <v:line id="Line 423" o:spid="_x0000_s1444" style="position:absolute;visibility:visible;mso-wrap-style:square" from="25679,8978" to="25876,8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fW0sUAAADdAAAADwAAAGRycy9kb3ducmV2LnhtbERPTWvCQBC9F/wPywi91U0UpERXaQVL&#10;Cy1otKHHITsmIdnZkF2T9N93hYK3ebzPWW9H04ieOldZVhDPIhDEudUVFwrOp/3TMwjnkTU2lknB&#10;LznYbiYPa0y0HfhIfeoLEULYJaig9L5NpHR5SQbdzLbEgbvYzqAPsCuk7nAI4aaR8yhaSoMVh4YS&#10;W9qVlNfp1Sj4KV4/rp/72n2/XeJDnH2Zus4ypR6n48sKhKfR38X/7ncd5i8WS7h9E06Qm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afW0sUAAADdAAAADwAAAAAAAAAA&#10;AAAAAAChAgAAZHJzL2Rvd25yZXYueG1sUEsFBgAAAAAEAAQA+QAAAJMDAAAAAA==&#10;" strokecolor="#868686" strokeweight="17e-5mm"/>
                <v:shape id="Freeform 424" o:spid="_x0000_s1445" style="position:absolute;left:24244;top:8870;width:190;height:197;visibility:visible;mso-wrap-style:square;v-text-anchor:top" coordsize="9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jGF8QA&#10;AADdAAAADwAAAGRycy9kb3ducmV2LnhtbERPS2vCQBC+C/0PyxS8iG5q8JW6ShErBb34wPM0Oyah&#10;2dk0u43x33cFwdt8fM+ZL1tTioZqV1hW8DaIQBCnVhecKTgdP/tTEM4jaywtk4IbOVguXjpzTLS9&#10;8p6ag89ECGGXoILc+yqR0qU5GXQDWxEH7mJrgz7AOpO6xmsIN6UcRtFYGiw4NORY0Sqn9OfwZxT4&#10;yU7Hzaw4p9vyuzdqf0+XzXStVPe1/XgH4an1T/HD/aXD/DiewP2bcIJ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oxhfEAAAA3QAAAA8AAAAAAAAAAAAAAAAAmAIAAGRycy9k&#10;b3ducmV2LnhtbFBLBQYAAAAABAAEAPUAAACJAwAAAAA=&#10;" path="m91,47l78,14,46,,13,14,,47,13,79,46,93,78,79,91,47e" filled="f" strokeweight="33e-5mm">
                  <v:path arrowok="t" o:connecttype="custom" o:connectlocs="19050,9948;16329,2963;9630,0;2721,2963;0,9948;2721,16722;9630,19685;16329,16722;19050,9948" o:connectangles="0,0,0,0,0,0,0,0,0"/>
                </v:shape>
                <v:shape id="Freeform 425" o:spid="_x0000_s1446" style="position:absolute;left:24631;top:8870;width:197;height:197;visibility:visible;mso-wrap-style:square;v-text-anchor:top" coordsize="92,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35OcYA&#10;AADdAAAADwAAAGRycy9kb3ducmV2LnhtbESPQWvCQBCF74X+h2WE3upGLaVGVylKaQ9CbQyeh+yY&#10;BHdnQ3araX+9cyj0NsN78943y/XgnbpQH9vABibjDBRxFWzLtYHy8Pb4AiomZIsuMBn4oQjr1f3d&#10;EnMbrvxFlyLVSkI45migSanLtY5VQx7jOHTEop1C7zHJ2tfa9niVcO/0NMuetceWpaHBjjYNVefi&#10;2xs4bel9dyzKveOyjsen6nfuPrfGPIyG1wWoREP6N/9df1jBn80EV76REfTq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n35OcYAAADdAAAADwAAAAAAAAAAAAAAAACYAgAAZHJz&#10;L2Rvd25yZXYueG1sUEsFBgAAAAAEAAQA9QAAAIsDAAAAAA==&#10;" path="m92,47l79,14,46,,14,14,,47,14,79,46,93,79,79,92,47e" filled="f" strokeweight="33e-5mm">
                  <v:path arrowok="t" o:connecttype="custom" o:connectlocs="19685,9948;16903,2963;9843,0;2996,2963;0,9948;2996,16722;9843,19685;16903,16722;19685,9948" o:connectangles="0,0,0,0,0,0,0,0,0"/>
                </v:shape>
                <v:shape id="Freeform 426" o:spid="_x0000_s1447" style="position:absolute;left:25412;top:8870;width:191;height:197;visibility:visible;mso-wrap-style:square;v-text-anchor:top" coordsize="9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v3/sUA&#10;AADdAAAADwAAAGRycy9kb3ducmV2LnhtbERPS2vCQBC+F/oflin0UnSjwUeiqxRppdBe1OB5zI5J&#10;MDubZrcx/vuuUOhtPr7nLNe9qUVHrassKxgNIxDEudUVFwqyw/tgDsJ5ZI21ZVJwIwfr1ePDElNt&#10;r7yjbu8LEULYpaig9L5JpXR5SQbd0DbEgTvb1qAPsC2kbvEawk0tx1E0lQYrDg0lNrQpKb/sf4wC&#10;P/vScZdUx/yzPr1M+u/svJ2/KfX81L8uQHjq/b/4z/2hw/w4TuD+TThB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u/f+xQAAAN0AAAAPAAAAAAAAAAAAAAAAAJgCAABkcnMv&#10;ZG93bnJldi54bWxQSwUGAAAAAAQABAD1AAAAigMAAAAA&#10;" path="m91,47l77,14,45,,12,14,,47,12,79,45,93,77,79,91,47e" filled="f" strokeweight="33e-5mm">
                  <v:path arrowok="t" o:connecttype="custom" o:connectlocs="19050,9948;16119,2963;9420,0;2512,2963;0,9948;2512,16722;9420,19685;16119,16722;19050,9948" o:connectangles="0,0,0,0,0,0,0,0,0"/>
                </v:shape>
                <v:shape id="Freeform 427" o:spid="_x0000_s1448" style="position:absolute;left:25019;top:8870;width:196;height:197;visibility:visible;mso-wrap-style:square;v-text-anchor:top" coordsize="9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S1McUA&#10;AADdAAAADwAAAGRycy9kb3ducmV2LnhtbESPwW7CQAxE70j8w8pI3MoGqEoVWBBCaguHtIL2A9ys&#10;SSKy3ii7DeHv6wMSN1sznnlebXpXq47aUHk2MJ0koIhzbysuDPx8vz29ggoR2WLtmQzcKMBmPRys&#10;MLX+ykfqTrFQEsIhRQNljE2qdchLchgmviEW7exbh1HWttC2xauEu1rPkuRFO6xYGkpsaFdSfjn9&#10;OQNZ5rKv20fx3uH+c3pIFr6nX2/MeNRvl6Ai9fFhvl/vreDPn4VfvpER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NLUxxQAAAN0AAAAPAAAAAAAAAAAAAAAAAJgCAABkcnMv&#10;ZG93bnJldi54bWxQSwUGAAAAAAQABAD1AAAAigMAAAAA&#10;" path="m93,47l79,14,47,,14,14,,47,14,79,47,93,79,79,93,47e" filled="f" strokeweight="33e-5mm">
                  <v:path arrowok="t" o:connecttype="custom" o:connectlocs="19685,9948;16722,2963;9948,0;2963,2963;0,9948;2963,16722;9948,19685;16722,16722;19685,9948" o:connectangles="0,0,0,0,0,0,0,0,0"/>
                </v:shape>
                <v:shape id="Freeform 428" o:spid="_x0000_s1449" style="position:absolute;left:23850;top:9258;width:197;height:197;visibility:visible;mso-wrap-style:square;v-text-anchor:top" coordsize="9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edEsUA&#10;AADdAAAADwAAAGRycy9kb3ducmV2LnhtbERPS2vCQBC+F/wPyxS86cZHbZNmFbGKoqem0tLbkJ0m&#10;wexsyG41/nu3IPQ2H99z0kVnanGm1lWWFYyGEQji3OqKCwXHj83gBYTzyBpry6TgSg4W895Diom2&#10;F36nc+YLEULYJaig9L5JpHR5SQbd0DbEgfuxrUEfYFtI3eIlhJtajqNoJg1WHBpKbGhVUn7Kfo2C&#10;z+fr1/jpEGfHb5m/8XStu/02Vqr/2C1fQXjq/L/47t7pMH8yHcHfN+EE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t50SxQAAAN0AAAAPAAAAAAAAAAAAAAAAAJgCAABkcnMv&#10;ZG93bnJldi54bWxQSwUGAAAAAAQABAD1AAAAigMAAAAA&#10;" path="m93,46l79,14,46,,14,14,,46,14,78,46,91,79,78,93,46e" filled="f" strokeweight="33e-5mm">
                  <v:path arrowok="t" o:connecttype="custom" o:connectlocs="19685,9951;16722,3028;9737,0;2963,3028;0,9951;2963,16873;9737,19685;16722,16873;19685,9951" o:connectangles="0,0,0,0,0,0,0,0,0"/>
                </v:shape>
                <v:shape id="Freeform 429" o:spid="_x0000_s1450" style="position:absolute;left:25019;top:9258;width:196;height:197;visibility:visible;mso-wrap-style:square;v-text-anchor:top" coordsize="9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UDZcUA&#10;AADdAAAADwAAAGRycy9kb3ducmV2LnhtbERPTWvCQBC9C/0PyxS8mU2j1Zq6imhFsadGaeltyE6T&#10;0OxsyK4a/323IHibx/uc2aIztThT6yrLCp6iGARxbnXFhYLjYTN4AeE8ssbaMim4koPF/KE3w1Tb&#10;C3/QOfOFCCHsUlRQet+kUrq8JIMusg1x4H5sa9AH2BZSt3gJ4aaWSRyPpcGKQ0OJDa1Kyn+zk1Hw&#10;Obl+Jc/v0+z4LfM1j950t99Oleo/dstXEJ46fxff3Dsd5g9HCfx/E06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ZQNlxQAAAN0AAAAPAAAAAAAAAAAAAAAAAJgCAABkcnMv&#10;ZG93bnJldi54bWxQSwUGAAAAAAQABAD1AAAAigMAAAAA&#10;" path="m93,46l79,14,47,,14,14,,46,14,78,47,91,79,78,93,46e" filled="f" strokeweight="33e-5mm">
                  <v:path arrowok="t" o:connecttype="custom" o:connectlocs="19685,9951;16722,3028;9948,0;2963,3028;0,9951;2963,16873;9948,19685;16722,16873;19685,9951" o:connectangles="0,0,0,0,0,0,0,0,0"/>
                </v:shape>
                <v:shape id="Freeform 430" o:spid="_x0000_s1451" style="position:absolute;left:25412;top:9258;width:191;height:197;visibility:visible;mso-wrap-style:square;v-text-anchor:top" coordsize="9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VWxMQA&#10;AADdAAAADwAAAGRycy9kb3ducmV2LnhtbERPTWvCQBC9F/oflin01mxMRCTNKiKIngpaCx6n2Wk2&#10;NTsbsqtJ++tdodDbPN7nlMvRtuJKvW8cK5gkKQjiyumGawXH983LHIQPyBpbx6TghzwsF48PJRba&#10;Dbyn6yHUIoawL1CBCaErpPSVIYs+cR1x5L5cbzFE2NdS9zjEcNvKLE1n0mLDscFgR2tD1flwsQp2&#10;6f7322TN7LI9nqZv63H14T8HpZ6fxtUriEBj+Bf/uXc6zs+nOdy/iSf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1VsTEAAAA3QAAAA8AAAAAAAAAAAAAAAAAmAIAAGRycy9k&#10;b3ducmV2LnhtbFBLBQYAAAAABAAEAPUAAACJAwAAAAA=&#10;" path="m91,46l77,14,45,,12,14,,46,12,78,45,91,77,78,91,46e" filled="f" strokeweight="33e-5mm">
                  <v:path arrowok="t" o:connecttype="custom" o:connectlocs="19050,9951;16119,3028;9420,0;2512,3028;0,9951;2512,16873;9420,19685;16119,16873;19050,9951" o:connectangles="0,0,0,0,0,0,0,0,0"/>
                </v:shape>
                <v:shape id="Freeform 431" o:spid="_x0000_s1452" style="position:absolute;left:24631;top:9258;width:197;height:197;visibility:visible;mso-wrap-style:square;v-text-anchor:top" coordsize="92,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cx8IA&#10;AADdAAAADwAAAGRycy9kb3ducmV2LnhtbERPTWvCQBC9C/0PyxR6041WpEZXaYVQ9WaqeB2yYxLM&#10;zobdbUz/fVcQvM3jfc5y3ZtGdOR8bVnBeJSAIC6srrlUcPzJhh8gfEDW2FgmBX/kYb16GSwx1fbG&#10;B+ryUIoYwj5FBVUIbSqlLyoy6Ee2JY7cxTqDIUJXSu3wFsNNIydJMpMGa44NFba0qai45r9Gwbyn&#10;3b7dZl8nPe/cdyYzPpuxUm+v/ecCRKA+PMUP91bH+e/TKdy/iS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tZzHwgAAAN0AAAAPAAAAAAAAAAAAAAAAAJgCAABkcnMvZG93&#10;bnJldi54bWxQSwUGAAAAAAQABAD1AAAAhwMAAAAA&#10;" path="m92,46l79,14,46,,14,14,,46,14,78,46,91,79,78,92,46e" filled="f" strokeweight="33e-5mm">
                  <v:path arrowok="t" o:connecttype="custom" o:connectlocs="19685,9951;16903,3028;9843,0;2996,3028;0,9951;2996,16873;9843,19685;16903,16873;19685,9951" o:connectangles="0,0,0,0,0,0,0,0,0"/>
                </v:shape>
                <v:shape id="Freeform 432" o:spid="_x0000_s1453" style="position:absolute;left:24244;top:9258;width:190;height:197;visibility:visible;mso-wrap-style:square;v-text-anchor:top" coordsize="9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BrK8MA&#10;AADdAAAADwAAAGRycy9kb3ducmV2LnhtbERPTYvCMBC9C/6HMII3TXVdWbpGEUHWk6Cr4HG2mW2q&#10;zaQ00VZ/vREW9jaP9zmzRWtLcaPaF44VjIYJCOLM6YJzBYfv9eADhA/IGkvHpOBOHhbzbmeGqXYN&#10;7+i2D7mIIexTVGBCqFIpfWbIoh+6ijhyv662GCKsc6lrbGK4LeU4SabSYsGxwWBFK0PZZX+1CjbJ&#10;7nE242J6/TqcJttVuzz6n0apfq9dfoII1IZ/8Z97o+P8t8k7vL6JJ8j5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VBrK8MAAADdAAAADwAAAAAAAAAAAAAAAACYAgAAZHJzL2Rv&#10;d25yZXYueG1sUEsFBgAAAAAEAAQA9QAAAIgDAAAAAA==&#10;" path="m91,46l78,14,46,,13,14,,46,13,78,46,91,78,78,91,46e" filled="f" strokeweight="33e-5mm">
                  <v:path arrowok="t" o:connecttype="custom" o:connectlocs="19050,9951;16329,3028;9630,0;2721,3028;0,9951;2721,16873;9630,19685;16329,16873;19050,9951" o:connectangles="0,0,0,0,0,0,0,0,0"/>
                </v:shape>
                <v:shape id="Freeform 433" o:spid="_x0000_s1454" style="position:absolute;left:23850;top:10039;width:197;height:190;visibility:visible;mso-wrap-style:square;v-text-anchor:top" coordsize="9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4FZsUA&#10;AADdAAAADwAAAGRycy9kb3ducmV2LnhtbERPTWvCQBC9F/wPywje6qbWqkmzSqlKRU9GaeltyE6T&#10;0OxsyK4a/71bEHqbx/ucdNGZWpypdZVlBU/DCARxbnXFhYLjYf04A+E8ssbaMim4koPFvPeQYqLt&#10;hfd0znwhQgi7BBWU3jeJlC4vyaAb2oY4cD+2NegDbAupW7yEcFPLURRNpMGKQ0OJDb2XlP9mJ6Pg&#10;c3r9Gr3s4uz4LfMlj1e6237ESg363dsrCE+d/xff3Rsd5j+PJ/D3TThB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XgVmxQAAAN0AAAAPAAAAAAAAAAAAAAAAAJgCAABkcnMv&#10;ZG93bnJldi54bWxQSwUGAAAAAAQABAD1AAAAigMAAAAA&#10;" path="m93,46l79,13,46,,14,13,,46,14,78,46,91,79,78,93,46e" filled="f" strokeweight="33e-5mm">
                  <v:path arrowok="t" o:connecttype="custom" o:connectlocs="19685,9630;16722,2721;9737,0;2963,2721;0,9630;2963,16329;9737,19050;16722,16329;19685,9630" o:connectangles="0,0,0,0,0,0,0,0,0"/>
                </v:shape>
                <v:shape id="Freeform 434" o:spid="_x0000_s1455" style="position:absolute;left:23850;top:9645;width:197;height:197;visibility:visible;mso-wrap-style:square;v-text-anchor:top" coordsize="9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b/wMIA&#10;AADdAAAADwAAAGRycy9kb3ducmV2LnhtbERPS2sCMRC+F/wPYYTeatZny2oUEVvUi2h78DhsZh+4&#10;mSxJqqu/3giF3ubje85s0ZpaXMj5yrKCfi8BQZxZXXGh4Of78+0DhA/IGmvLpOBGHhbzzssMU22v&#10;fKDLMRQihrBPUUEZQpNK6bOSDPqebYgjl1tnMEToCqkdXmO4qeUgSSbSYMWxocSGViVl5+OvUVBk&#10;w3u9z9t1PvDSfu1OY7fmrVKv3XY5BRGoDf/iP/dGx/nD0Ts8v4kn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Jv/AwgAAAN0AAAAPAAAAAAAAAAAAAAAAAJgCAABkcnMvZG93&#10;bnJldi54bWxQSwUGAAAAAAQABAD1AAAAhwMAAAAA&#10;" path="m93,46l79,14,46,,14,14,,46,14,79,46,92,79,79,93,46e" filled="f" strokeweight="33e-5mm">
                  <v:path arrowok="t" o:connecttype="custom" o:connectlocs="19685,9843;16722,2996;9737,0;2963,2996;0,9843;2963,16903;9737,19685;16722,16903;19685,9843" o:connectangles="0,0,0,0,0,0,0,0,0"/>
                </v:shape>
                <v:shape id="Freeform 435" o:spid="_x0000_s1456" style="position:absolute;left:24244;top:10039;width:190;height:190;visibility:visible;mso-wrap-style:square;v-text-anchor:top" coordsize="9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HEtcYA&#10;AADdAAAADwAAAGRycy9kb3ducmV2LnhtbESPQWvCQBCF74X+h2UK3uqmVqREVxGh1JOgtdDjNDtm&#10;o9nZkF1N9Nc7B6G3Gd6b976ZLXpfqwu1sQps4G2YgSIugq24NLD//nz9ABUTssU6MBm4UoTF/Plp&#10;hrkNHW/pskulkhCOORpwKTW51rFw5DEOQ0Ms2iG0HpOsbalti52E+1qPsmyiPVYsDQ4bWjkqTruz&#10;N7DOtrejG1WT89f+d7xZ9cuf+NcZM3jpl1NQifr0b35cr63gv48FV76REf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1HEtcYAAADdAAAADwAAAAAAAAAAAAAAAACYAgAAZHJz&#10;L2Rvd25yZXYueG1sUEsFBgAAAAAEAAQA9QAAAIsDAAAAAA==&#10;" path="m91,46l78,13,46,,13,13,,46,13,78,46,91,78,78,91,46e" filled="f" strokeweight="33e-5mm">
                  <v:path arrowok="t" o:connecttype="custom" o:connectlocs="19050,9630;16329,2721;9630,0;2721,2721;0,9630;2721,16329;9630,19050;16329,16329;19050,9630" o:connectangles="0,0,0,0,0,0,0,0,0"/>
                </v:shape>
                <v:shape id="Freeform 436" o:spid="_x0000_s1457" style="position:absolute;left:24631;top:10039;width:197;height:190;visibility:visible;mso-wrap-style:square;v-text-anchor:top" coordsize="92,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QzWcIA&#10;AADdAAAADwAAAGRycy9kb3ducmV2LnhtbERPTWvCQBC9C/0PyxR6041tEZNmI60QtN60Fa9DdpqE&#10;ZmfD7hrjv+8WBG/zeJ+Tr0bTiYGcby0rmM8SEMSV1S3XCr6/yukShA/IGjvLpOBKHlbFwyTHTNsL&#10;72k4hFrEEPYZKmhC6DMpfdWQQT+zPXHkfqwzGCJ0tdQOLzHcdPI5SRbSYMuxocGe1g1Vv4ezUZCO&#10;9Lnrt+XHUaeD25Sy5JOZK/X0OL6/gQg0hrv45t7qOP/lNYX/b+IJsv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tDNZwgAAAN0AAAAPAAAAAAAAAAAAAAAAAJgCAABkcnMvZG93&#10;bnJldi54bWxQSwUGAAAAAAQABAD1AAAAhwMAAAAA&#10;" path="m92,46l79,13,46,,14,13,,46,14,78,46,91,79,78,92,46e" filled="f" strokeweight="33e-5mm">
                  <v:path arrowok="t" o:connecttype="custom" o:connectlocs="19685,9630;16903,2721;9843,0;2996,2721;0,9630;2996,16329;9843,19050;16903,16329;19685,9630" o:connectangles="0,0,0,0,0,0,0,0,0"/>
                </v:shape>
                <v:shape id="Freeform 437" o:spid="_x0000_s1458" style="position:absolute;left:25412;top:10039;width:191;height:190;visibility:visible;mso-wrap-style:square;v-text-anchor:top" coordsize="9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5ebscA&#10;AADdAAAADwAAAGRycy9kb3ducmV2LnhtbESPQWvCQBCF70L/wzKF3nRTa0Wiq4hQ6knQKngcs2M2&#10;bXY2ZFeT9td3DoXeZnhv3vtmsep9re7UxiqwgedRBoq4CLbi0sDx4204AxUTssU6MBn4pgir5cNg&#10;gbkNHe/pfkilkhCOORpwKTW51rFw5DGOQkMs2jW0HpOsbalti52E+1qPs2yqPVYsDQ4b2jgqvg43&#10;b2Cb7X8+3bia3t6P58lu069P8dIZ8/TYr+egEvXp3/x3vbWC//Iq/PKNjK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Xm7HAAAA3QAAAA8AAAAAAAAAAAAAAAAAmAIAAGRy&#10;cy9kb3ducmV2LnhtbFBLBQYAAAAABAAEAPUAAACMAwAAAAA=&#10;" path="m91,46l77,13,45,,12,13,,46,12,78,45,91,77,78,91,46e" filled="f" strokeweight="33e-5mm">
                  <v:path arrowok="t" o:connecttype="custom" o:connectlocs="19050,9630;16119,2721;9420,0;2512,2721;0,9630;2512,16329;9420,19050;16119,16329;19050,9630" o:connectangles="0,0,0,0,0,0,0,0,0"/>
                </v:shape>
                <v:shape id="Freeform 438" o:spid="_x0000_s1459" style="position:absolute;left:25019;top:10039;width:196;height:190;visibility:visible;mso-wrap-style:square;v-text-anchor:top" coordsize="9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4Lz8QA&#10;AADdAAAADwAAAGRycy9kb3ducmV2LnhtbERPS2vCQBC+F/wPywjedOOzNbqK2IqlnpqK4m3Ijkkw&#10;OxuyW43/visIvc3H95z5sjGluFLtCssK+r0IBHFqdcGZgv3PpvsGwnlkjaVlUnAnB8tF62WOsbY3&#10;/qZr4jMRQtjFqCD3voqldGlOBl3PVsSBO9vaoA+wzqSu8RbCTSkHUTSRBgsODTlWtM4pvSS/RsHh&#10;9X4cjHfTZH+S6TuPPnTztZ0q1Wk3qxkIT43/Fz/dnzrMH4778PgmnC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uC8/EAAAA3QAAAA8AAAAAAAAAAAAAAAAAmAIAAGRycy9k&#10;b3ducmV2LnhtbFBLBQYAAAAABAAEAPUAAACJAwAAAAA=&#10;" path="m93,46l79,13,47,,14,13,,46,14,78,47,91,79,78,93,46e" filled="f" strokeweight="33e-5mm">
                  <v:path arrowok="t" o:connecttype="custom" o:connectlocs="19685,9630;16722,2721;9948,0;2963,2721;0,9630;2963,16329;9948,19050;16722,16329;19685,9630" o:connectangles="0,0,0,0,0,0,0,0,0"/>
                </v:shape>
                <v:shape id="Freeform 439" o:spid="_x0000_s1460" style="position:absolute;left:25019;top:9645;width:196;height:197;visibility:visible;mso-wrap-style:square;v-text-anchor:top" coordsize="9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jKhcMA&#10;AADdAAAADwAAAGRycy9kb3ducmV2LnhtbERPS2sCMRC+F/wPYYTearYrFlnNLkW0VC9F7aHHYTP7&#10;wM1kSVJd/fVGKPQ2H99zlsVgOnEm51vLCl4nCQji0uqWawXfx83LHIQPyBo7y6TgSh6KfPS0xEzb&#10;C+/pfAi1iCHsM1TQhNBnUvqyIYN+YnviyFXWGQwRulpqh5cYbjqZJsmbNNhybGiwp1VD5enwaxTU&#10;5fTWfVXDukq9tB+7n5lb81ap5/HwvgARaAj/4j/3p47zp7MUHt/EE2R+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IjKhcMAAADdAAAADwAAAAAAAAAAAAAAAACYAgAAZHJzL2Rv&#10;d25yZXYueG1sUEsFBgAAAAAEAAQA9QAAAIgDAAAAAA==&#10;" path="m93,46l79,14,47,,14,14,,46,14,79,47,92,79,79,93,46e" filled="f" strokeweight="33e-5mm">
                  <v:path arrowok="t" o:connecttype="custom" o:connectlocs="19685,9843;16722,2996;9948,0;2963,2996;0,9843;2963,16903;9948,19685;16722,16903;19685,9843" o:connectangles="0,0,0,0,0,0,0,0,0"/>
                </v:shape>
                <v:shape id="Freeform 440" o:spid="_x0000_s1461" style="position:absolute;left:25412;top:9645;width:191;height:197;visibility:visible;mso-wrap-style:square;v-text-anchor:top" coordsize="9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p6DsMA&#10;AADdAAAADwAAAGRycy9kb3ducmV2LnhtbERPTWvCQBC9F/wPywi91Y2KItFVVJAUL9a03ofsmKTN&#10;zobsatZ/7xYKvc3jfc5qE0wj7tS52rKC8SgBQVxYXXOp4Ovz8LYA4TyyxsYyKXiQg8168LLCVNue&#10;z3TPfSliCLsUFVTet6mUrqjIoBvZljhyV9sZ9BF2pdQd9jHcNHKSJHNpsObYUGFL+4qKn/xmFEz6&#10;POuTcXY6XsPHNx7mu1l2CUq9DsN2CcJT8P/iP/e7jvOnsyn8fhNPk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Op6DsMAAADdAAAADwAAAAAAAAAAAAAAAACYAgAAZHJzL2Rv&#10;d25yZXYueG1sUEsFBgAAAAAEAAQA9QAAAIgDAAAAAA==&#10;" path="m91,46l77,14,45,,12,14,,46,12,79,45,92,77,79,91,46e" filled="f" strokeweight="33e-5mm">
                  <v:path arrowok="t" o:connecttype="custom" o:connectlocs="19050,9843;16119,2996;9420,0;2512,2996;0,9843;2512,16903;9420,19685;16119,16903;19050,9843" o:connectangles="0,0,0,0,0,0,0,0,0"/>
                </v:shape>
                <v:shape id="Freeform 441" o:spid="_x0000_s1462" style="position:absolute;left:24631;top:9645;width:197;height:197;visibility:visible;mso-wrap-style:square;v-text-anchor:top" coordsize="9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DQSMYA&#10;AADdAAAADwAAAGRycy9kb3ducmV2LnhtbERPS0/CQBC+k/gfNmPiTbYoLysL0SqEiyagHrwN3bHb&#10;tDvbdFda/z1LYsJtvnzPWax6W4sjtb50rGA0TEAQ506XXCj4/FjfzkH4gKyxdkwK/sjDank1WGCq&#10;Xcc7Ou5DIWII+xQVmBCaVEqfG7Loh64hjtyPay2GCNtC6ha7GG5reZckU2mx5NhgsKHMUF7tf62C&#10;7mHzMvp6rczz9yQ7vHXZbPdeHZS6ue6fHkEE6sNF/O/e6jj/fjKG8zfxBLk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DDQSMYAAADdAAAADwAAAAAAAAAAAAAAAACYAgAAZHJz&#10;L2Rvd25yZXYueG1sUEsFBgAAAAAEAAQA9QAAAIsDAAAAAA==&#10;" path="m92,46l79,14,46,,14,14,,46,14,79,46,92,79,79,92,46e" filled="f" strokeweight="33e-5mm">
                  <v:path arrowok="t" o:connecttype="custom" o:connectlocs="19685,9843;16903,2996;9843,0;2996,2996;0,9843;2996,16903;9843,19685;16903,16903;19685,9843" o:connectangles="0,0,0,0,0,0,0,0,0"/>
                </v:shape>
                <v:shape id="Freeform 442" o:spid="_x0000_s1463" style="position:absolute;left:24244;top:9645;width:190;height:197;visibility:visible;mso-wrap-style:square;v-text-anchor:top" coordsize="9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9H4cMA&#10;AADdAAAADwAAAGRycy9kb3ducmV2LnhtbERPTWvCQBC9F/wPywje6kZLRFJXUUEiXlpjex+yY5Ka&#10;nQ3ZrVn/fbdQ6G0e73NWm2BacafeNZYVzKYJCOLS6oYrBR+Xw/MShPPIGlvLpOBBDjbr0dMKM20H&#10;PtO98JWIIewyVFB732VSurImg25qO+LIXW1v0EfYV1L3OMRw08p5kiykwYZjQ40d7Wsqb8W3UTAf&#10;inxIZvnb6Rrev/Cw2KX5Z1BqMg7bVxCegv8X/7mPOs5/SVP4/Sae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9H4cMAAADdAAAADwAAAAAAAAAAAAAAAACYAgAAZHJzL2Rv&#10;d25yZXYueG1sUEsFBgAAAAAEAAQA9QAAAIgDAAAAAA==&#10;" path="m91,46l78,14,46,,13,14,,46,13,79,46,92,78,79,91,46e" filled="f" strokeweight="33e-5mm">
                  <v:path arrowok="t" o:connecttype="custom" o:connectlocs="19050,9843;16329,2996;9630,0;2721,2996;0,9843;2721,16903;9630,19685;16329,16903;19050,9843" o:connectangles="0,0,0,0,0,0,0,0,0"/>
                </v:shape>
                <v:line id="Line 443" o:spid="_x0000_s1464" style="position:absolute;visibility:visible;mso-wrap-style:square" from="24339,8636" to="24345,89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gzcsQAAADdAAAADwAAAGRycy9kb3ducmV2LnhtbERPTWvCQBC9C/0PyxS86SaKIqmrtAVF&#10;oYLaNvQ4ZMckJDsbsqvGf98VBG/zeJ8zX3amFhdqXWlZQTyMQBBnVpecK/j5Xg1mIJxH1lhbJgU3&#10;crBcvPTmmGh75QNdjj4XIYRdggoK75tESpcVZNANbUMcuJNtDfoA21zqFq8h3NRyFEVTabDk0FBg&#10;Q58FZdXxbBT85R/b89eqcr/rU7yP052pqjRVqv/avb+B8NT5p/jh3ugwfzyZwv2bcIJ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eDNyxAAAAN0AAAAPAAAAAAAAAAAA&#10;AAAAAKECAABkcnMvZG93bnJldi54bWxQSwUGAAAAAAQABAD5AAAAkgMAAAAA&#10;" strokecolor="#868686" strokeweight="17e-5mm"/>
                <v:line id="Line 444" o:spid="_x0000_s1465" style="position:absolute;visibility:visible;mso-wrap-style:square" from="24339,9169" to="24345,9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W6cUAAADdAAAADwAAAGRycy9kb3ducmV2LnhtbERPTWvCQBC9C/0PyxS8mU0s1ZK6Si0o&#10;LShY24Yeh+yYhGRnQ3bV9N+7guBtHu9zZoveNOJEnassK0iiGARxbnXFhYKf79XoBYTzyBoby6Tg&#10;nxws5g+DGabanvmLTntfiBDCLkUFpfdtKqXLSzLoItsSB+5gO4M+wK6QusNzCDeNHMfxRBqsODSU&#10;2NJ7SXm9PxoFf8Xy87hZ1e53fUh2SbY1dZ1lSg0f+7dXEJ56fxff3B86zH96nsL1m3CCnF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SW6cUAAADdAAAADwAAAAAAAAAA&#10;AAAAAAChAgAAZHJzL2Rvd25yZXYueG1sUEsFBgAAAAAEAAQA+QAAAJMDAAAAAA==&#10;" strokecolor="#868686" strokeweight="17e-5mm"/>
                <v:line id="Line 445" o:spid="_x0000_s1466" style="position:absolute;visibility:visible;mso-wrap-style:square" from="24339,9366" to="24345,97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sCm8cAAADdAAAADwAAAGRycy9kb3ducmV2LnhtbESPQWvCQBCF74X+h2UKvdVNWiwluooK&#10;lhYsWFuDxyE7JiHZ2ZBdNf5751DobYb35r1vpvPBtepMfag9G0hHCSjiwtuaSwO/P+unN1AhIlts&#10;PZOBKwWYz+7vpphZf+FvOu9iqSSEQ4YGqhi7TOtQVOQwjHxHLNrR9w6jrH2pbY8XCXetfk6SV+2w&#10;ZmmosKNVRUWzOzkDh3L5edqsm7B/P6bbNP9yTZPnxjw+DIsJqEhD/Df/XX9YwX8ZC658IyPo2Q0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OqwKbxwAAAN0AAAAPAAAAAAAA&#10;AAAAAAAAAKECAABkcnMvZG93bnJldi54bWxQSwUGAAAAAAQABAD5AAAAlQMAAAAA&#10;" strokecolor="#868686" strokeweight="17e-5mm"/>
                <v:line id="Line 446" o:spid="_x0000_s1467" style="position:absolute;visibility:visible;mso-wrap-style:square" from="24339,9950" to="24345,99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enAMUAAADdAAAADwAAAGRycy9kb3ducmV2LnhtbERPTWvCQBC9C/0PyxS8mU0sFZu6Si0o&#10;LShY24Yeh+yYhGRnQ3bV9N+7guBtHu9zZoveNOJEnassK0iiGARxbnXFhYKf79VoCsJ5ZI2NZVLw&#10;Tw4W84fBDFNtz/xFp70vRAhhl6KC0vs2ldLlJRl0kW2JA3ewnUEfYFdI3eE5hJtGjuN4Ig1WHBpK&#10;bOm9pLzeH42Cv2L5edysave7PiS7JNuaus4ypYaP/dsrCE+9v4tv7g8d5j89v8D1m3CCnF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eenAMUAAADdAAAADwAAAAAAAAAA&#10;AAAAAAChAgAAZHJzL2Rvd25yZXYueG1sUEsFBgAAAAAEAAQA+QAAAJMDAAAAAA==&#10;" strokecolor="#868686" strokeweight="17e-5mm"/>
                <v:line id="Line 447" o:spid="_x0000_s1468" style="position:absolute;visibility:visible;mso-wrap-style:square" from="24339,10147" to="24345,10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HEIMcAAADdAAAADwAAAGRycy9kb3ducmV2LnhtbESPQWvCQBCF74X+h2UKvdVNLEiJrqKC&#10;pYUKrdXgcciOSUh2NmRXTf995yB4m+G9ee+b2WJwrbpQH2rPBtJRAoq48Lbm0sD+d/PyBipEZIut&#10;ZzLwRwEW88eHGWbWX/mHLrtYKgnhkKGBKsYu0zoUFTkMI98Ri3byvcMoa19q2+NVwl2rx0ky0Q5r&#10;loYKO1pXVDS7szNwLFef569NEw7vp/Q7zbeuafLcmOenYTkFFWmId/Pt+sMK/utE+OUbGUHP/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cQgxwAAAN0AAAAPAAAAAAAA&#10;AAAAAAAAAKECAABkcnMvZG93bnJldi54bWxQSwUGAAAAAAQABAD5AAAAlQMAAAAA&#10;" strokecolor="#868686" strokeweight="17e-5mm"/>
                <v:line id="Line 448" o:spid="_x0000_s1469" style="position:absolute;visibility:visible;mso-wrap-style:square" from="24726,8636" to="24733,89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1hu8QAAADdAAAADwAAAGRycy9kb3ducmV2LnhtbERP22rCQBB9L/gPyxT6VjdREIlupBUU&#10;CxZaL6GPQ3ZyIdnZkF01/n23IPRtDuc6y9VgWnGl3tWWFcTjCARxbnXNpYLTcfM6B+E8ssbWMim4&#10;k4NVOnpaYqLtjb/pevClCCHsElRQed8lUrq8IoNubDviwBW2N+gD7Eupe7yFcNPKSRTNpMGaQ0OF&#10;Ha0rypvDxSj4Kd8/LvtN487bIv6Ks0/TNFmm1Mvz8LYA4Wnw/+KHe6fD/Okshr9vwgky/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WG7xAAAAN0AAAAPAAAAAAAAAAAA&#10;AAAAAKECAABkcnMvZG93bnJldi54bWxQSwUGAAAAAAQABAD5AAAAkgMAAAAA&#10;" strokecolor="#868686" strokeweight="17e-5mm"/>
                <v:line id="Line 449" o:spid="_x0000_s1470" style="position:absolute;visibility:visible;mso-wrap-style:square" from="24726,9169" to="24733,9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zMUAAADdAAAADwAAAGRycy9kb3ducmV2LnhtbERPTWvCQBC9F/wPywi91U0sSImu0gpK&#10;Cy1otKHHITsmIdnZkF2T9N93hYK3ebzPWW1G04ieOldZVhDPIhDEudUVFwrOp93TCwjnkTU2lknB&#10;LznYrCcPK0y0HfhIfeoLEULYJaig9L5NpHR5SQbdzLbEgbvYzqAPsCuk7nAI4aaR8yhaSIMVh4YS&#10;W9qWlNfp1Sj4Kd4+rp+72n3vL/Ehzr5MXWeZUo/T8XUJwtPo7+J/97sO858Xc7h9E06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S//zMUAAADdAAAADwAAAAAAAAAA&#10;AAAAAAChAgAAZHJzL2Rvd25yZXYueG1sUEsFBgAAAAAEAAQA+QAAAJMDAAAAAA==&#10;" strokecolor="#868686" strokeweight="17e-5mm"/>
                <v:line id="Line 450" o:spid="_x0000_s1471" style="position:absolute;visibility:visible;mso-wrap-style:square" from="24726,9366" to="24733,97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NaV8UAAADdAAAADwAAAGRycy9kb3ducmV2LnhtbERPTWvCQBC9F/wPywi91U0UpERXaQVL&#10;Cy1otKHHITsmIdnZkF2T9N93hYK3ebzPWW9H04ieOldZVhDPIhDEudUVFwrOp/3TMwjnkTU2lknB&#10;LznYbiYPa0y0HfhIfeoLEULYJaig9L5NpHR5SQbdzLbEgbvYzqAPsCuk7nAI4aaR8yhaSoMVh4YS&#10;W9qVlNfp1Sj4KV4/rp/72n2/XeJDnH2Zus4ypR6n48sKhKfR38X/7ncd5i+WC7h9E06Qm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mNaV8UAAADdAAAADwAAAAAAAAAA&#10;AAAAAAChAgAAZHJzL2Rvd25yZXYueG1sUEsFBgAAAAAEAAQA+QAAAJMDAAAAAA==&#10;" strokecolor="#868686" strokeweight="17e-5mm"/>
                <v:line id="Line 451" o:spid="_x0000_s1472" style="position:absolute;visibility:visible;mso-wrap-style:square" from="24726,9950" to="24733,99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rCI8QAAADdAAAADwAAAGRycy9kb3ducmV2LnhtbERPTWvCQBC9C/0PyxS86SYqIqmrtAVF&#10;oYLaNvQ4ZMckJDsbsqvGf98VBG/zeJ8zX3amFhdqXWlZQTyMQBBnVpecK/j5Xg1mIJxH1lhbJgU3&#10;crBcvPTmmGh75QNdjj4XIYRdggoK75tESpcVZNANbUMcuJNtDfoA21zqFq8h3NRyFEVTabDk0FBg&#10;Q58FZdXxbBT85R/b89eqcr/rU7yP052pqjRVqv/avb+B8NT5p/jh3ugwfzydwP2bcIJ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isIjxAAAAN0AAAAPAAAAAAAAAAAA&#10;AAAAAKECAABkcnMvZG93bnJldi54bWxQSwUGAAAAAAQABAD5AAAAkgMAAAAA&#10;" strokecolor="#868686" strokeweight="17e-5mm"/>
                <v:line id="Line 452" o:spid="_x0000_s1473" style="position:absolute;visibility:visible;mso-wrap-style:square" from="24726,10147" to="24733,10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ZnuMQAAADdAAAADwAAAGRycy9kb3ducmV2LnhtbERPTWvCQBC9C/0PyxS86SaKIqmrtAVF&#10;oYLaNvQ4ZMckJDsbsqvGf98VBG/zeJ8zX3amFhdqXWlZQTyMQBBnVpecK/j5Xg1mIJxH1lhbJgU3&#10;crBcvPTmmGh75QNdjj4XIYRdggoK75tESpcVZNANbUMcuJNtDfoA21zqFq8h3NRyFEVTabDk0FBg&#10;Q58FZdXxbBT85R/b89eqcr/rU7yP052pqjRVqv/avb+B8NT5p/jh3ugwfzydwP2bcIJ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xme4xAAAAN0AAAAPAAAAAAAAAAAA&#10;AAAAAKECAABkcnMvZG93bnJldi54bWxQSwUGAAAAAAQABAD5AAAAkgMAAAAA&#10;" strokecolor="#868686" strokeweight="17e-5mm"/>
                <v:line id="Line 453" o:spid="_x0000_s1474" style="position:absolute;visibility:visible;mso-wrap-style:square" from="25120,8636" to="25126,89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T5z8QAAADdAAAADwAAAGRycy9kb3ducmV2LnhtbERP22rCQBB9L/Qflin4VjexECS6BltQ&#10;KlhobQ0+DtnJhWRnQ3bV+PfdgtC3OZzrLLPRdOJCg2ssK4inEQjiwuqGKwU/35vnOQjnkTV2lknB&#10;jRxkq8eHJabaXvmLLgdfiRDCLkUFtfd9KqUrajLoprYnDlxpB4M+wKGSesBrCDednEVRIg02HBpq&#10;7OmtpqI9nI2CU/W6O+83rTtuy/gzzj9M2+a5UpOncb0A4Wn0/+K7+12H+S9JAn/fhBP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FPnPxAAAAN0AAAAPAAAAAAAAAAAA&#10;AAAAAKECAABkcnMvZG93bnJldi54bWxQSwUGAAAAAAQABAD5AAAAkgMAAAAA&#10;" strokecolor="#868686" strokeweight="17e-5mm"/>
                <v:line id="Line 454" o:spid="_x0000_s1475" style="position:absolute;visibility:visible;mso-wrap-style:square" from="25120,9169" to="25126,9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hcVMUAAADdAAAADwAAAGRycy9kb3ducmV2LnhtbERP22rCQBB9L/gPywh9q5u0YEt0DSpY&#10;WqhgvQQfh+zkQrKzIbtq+vduodC3OZzrzNPBtOJKvastK4gnEQji3OqaSwXHw+bpDYTzyBpby6Tg&#10;hxyki9HDHBNtb/xN170vRQhhl6CCyvsukdLlFRl0E9sRB66wvUEfYF9K3eMthJtWPkfRVBqsOTRU&#10;2NG6orzZX4yCc7n6vHxtGnd6L+JdnG1N02SZUo/jYTkD4Wnw/+I/94cO81+mr/D7TThBL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VhcVMUAAADdAAAADwAAAAAAAAAA&#10;AAAAAAChAgAAZHJzL2Rvd25yZXYueG1sUEsFBgAAAAAEAAQA+QAAAJMDAAAAAA==&#10;" strokecolor="#868686" strokeweight="17e-5mm"/>
                <v:line id="Line 455" o:spid="_x0000_s1476" style="position:absolute;visibility:visible;mso-wrap-style:square" from="25120,9366" to="25126,97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fIJscAAADdAAAADwAAAGRycy9kb3ducmV2LnhtbESPQWvCQBCF74X+h2UKvdVNLEiJrqKC&#10;pYUKrdXgcciOSUh2NmRXTf995yB4m+G9ee+b2WJwrbpQH2rPBtJRAoq48Lbm0sD+d/PyBipEZIut&#10;ZzLwRwEW88eHGWbWX/mHLrtYKgnhkKGBKsYu0zoUFTkMI98Ri3byvcMoa19q2+NVwl2rx0ky0Q5r&#10;loYKO1pXVDS7szNwLFef569NEw7vp/Q7zbeuafLcmOenYTkFFWmId/Pt+sMK/utEcOUbGUHP/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Ax8gmxwAAAN0AAAAPAAAAAAAA&#10;AAAAAAAAAKECAABkcnMvZG93bnJldi54bWxQSwUGAAAAAAQABAD5AAAAlQMAAAAA&#10;" strokecolor="#868686" strokeweight="17e-5mm"/>
                <v:line id="Line 456" o:spid="_x0000_s1477" style="position:absolute;visibility:visible;mso-wrap-style:square" from="25120,9950" to="25126,99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4ttvcUAAADdAAAADwAAAGRycy9kb3ducmV2LnhtbERP22rCQBB9L/gPywh9q5u0IG10DSpY&#10;WqhgvQQfh+zkQrKzIbtq+vduodC3OZzrzNPBtOJKvastK4gnEQji3OqaSwXHw+bpFYTzyBpby6Tg&#10;hxyki9HDHBNtb/xN170vRQhhl6CCyvsukdLlFRl0E9sRB66wvUEfYF9K3eMthJtWPkfRVBqsOTRU&#10;2NG6orzZX4yCc7n6vHxtGnd6L+JdnG1N02SZUo/jYTkD4Wnw/+I/94cO81+mb/D7TThBL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4ttvcUAAADdAAAADwAAAAAAAAAA&#10;AAAAAAChAgAAZHJzL2Rvd25yZXYueG1sUEsFBgAAAAAEAAQA+QAAAJMDAAAAAA==&#10;" strokecolor="#868686" strokeweight="17e-5mm"/>
                <v:line id="Line 457" o:spid="_x0000_s1478" style="position:absolute;visibility:visible;mso-wrap-style:square" from="25120,10147" to="25126,10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2hS/ccAAADdAAAADwAAAGRycy9kb3ducmV2LnhtbESPQWvCQBCF74X+h2UKvdVNWrAluooK&#10;lhYsWFuDxyE7JiHZ2ZBdNf5751DobYb35r1vpvPBtepMfag9G0hHCSjiwtuaSwO/P+unN1AhIlts&#10;PZOBKwWYz+7vpphZf+FvOu9iqSSEQ4YGqhi7TOtQVOQwjHxHLNrR9w6jrH2pbY8XCXetfk6SsXZY&#10;szRU2NGqoqLZnZyBQ7n8PG3WTdi/H9Ntmn+5pslzYx4fhsUEVKQh/pv/rj+s4L+8Cr98IyPo2Q0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7aFL9xwAAAN0AAAAPAAAAAAAA&#10;AAAAAAAAAKECAABkcnMvZG93bnJldi54bWxQSwUGAAAAAAQABAD5AAAAlQMAAAAA&#10;" strokecolor="#868686" strokeweight="17e-5mm"/>
                <v:line id="Line 458" o:spid="_x0000_s1479" style="position:absolute;visibility:visible;mso-wrap-style:square" from="25507,8636" to="25514,89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T3ZsQAAADdAAAADwAAAGRycy9kb3ducmV2LnhtbERPTWvCQBC9F/oflhF6000UbImuYgWl&#10;ggW1GjwO2TEJyc6G7Krx33cLQm/zeJ8znXemFjdqXWlZQTyIQBBnVpecKzj+rPofIJxH1lhbJgUP&#10;cjCfvb5MMdH2znu6HXwuQgi7BBUU3jeJlC4ryKAb2IY4cBfbGvQBtrnULd5DuKnlMIrG0mDJoaHA&#10;hpYFZdXhahSc88/Ndbuq3Gl9iXdx+m2qKk2Veut1iwkIT53/Fz/dXzrMH73H8PdNOEHO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JPdmxAAAAN0AAAAPAAAAAAAAAAAA&#10;AAAAAKECAABkcnMvZG93bnJldi54bWxQSwUGAAAAAAQABAD5AAAAkgMAAAAA&#10;" strokecolor="#868686" strokeweight="17e-5mm"/>
                <v:line id="Line 459" o:spid="_x0000_s1480" style="position:absolute;visibility:visible;mso-wrap-style:square" from="25507,9169" to="25514,9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ZpEcUAAADdAAAADwAAAGRycy9kb3ducmV2LnhtbERP22rCQBB9F/yHZYS+1U0sVEldgwqW&#10;FlpQ2wYfh+zkQrKzIbtq+vddoeDbHM51lulgWnGh3tWWFcTTCARxbnXNpYLvr93jAoTzyBpby6Tg&#10;lxykq/FoiYm2Vz7Q5ehLEULYJaig8r5LpHR5RQbd1HbEgStsb9AH2JdS93gN4aaVsyh6lgZrDg0V&#10;drStKG+OZ6PgVG7ezx+7xv28FvE+zj5N02SZUg+TYf0CwtPg7+J/95sO85/mM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PZpEcUAAADdAAAADwAAAAAAAAAA&#10;AAAAAAChAgAAZHJzL2Rvd25yZXYueG1sUEsFBgAAAAAEAAQA+QAAAJMDAAAAAA==&#10;" strokecolor="#868686" strokeweight="17e-5mm"/>
                <v:line id="Line 460" o:spid="_x0000_s1481" style="position:absolute;visibility:visible;mso-wrap-style:square" from="25507,9366" to="25514,97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7rMisQAAADdAAAADwAAAGRycy9kb3ducmV2LnhtbERP22rCQBB9L/Qflin4ppso2BJdpS0o&#10;CgrWS+jjkB2TkOxsyK4a/94tCH2bw7nOdN6ZWlypdaVlBfEgAkGcWV1yruB4WPQ/QDiPrLG2TAru&#10;5GA+e32ZYqLtjX/ouve5CCHsElRQeN8kUrqsIINuYBviwJ1ta9AH2OZSt3gL4aaWwygaS4Mlh4YC&#10;G/ouKKv2F6PgN/9aXzaLyp2W53gXp1tTVWmqVO+t+5yA8NT5f/HTvdJh/uh9BH/fhBPk7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usyKxAAAAN0AAAAPAAAAAAAAAAAA&#10;AAAAAKECAABkcnMvZG93bnJldi54bWxQSwUGAAAAAAQABAD5AAAAkgMAAAAA&#10;" strokecolor="#868686" strokeweight="17e-5mm"/>
                <v:line id="Line 461" o:spid="_x0000_s1482" style="position:absolute;visibility:visible;mso-wrap-style:square" from="25507,9950" to="25514,99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NU/sUAAADdAAAADwAAAGRycy9kb3ducmV2LnhtbERPTWvCQBC9C/0PyxS8mU1s0ZK6Si0o&#10;LShY24Yeh+yYhGRnQ3bV9N+7guBtHu9zZoveNOJEnassK0iiGARxbnXFhYKf79XoBYTzyBoby6Tg&#10;nxws5g+DGabanvmLTntfiBDCLkUFpfdtKqXLSzLoItsSB+5gO4M+wK6QusNzCDeNHMfxRBqsODSU&#10;2NJ7SXm9PxoFf8Xy87hZ1e53fUh2SbY1dZ1lSg0f+7dXEJ56fxff3B86zH+aPsP1m3CCnF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NU/sUAAADdAAAADwAAAAAAAAAA&#10;AAAAAAChAgAAZHJzL2Rvd25yZXYueG1sUEsFBgAAAAAEAAQA+QAAAJMDAAAAAA==&#10;" strokecolor="#868686" strokeweight="17e-5mm"/>
                <v:line id="Line 462" o:spid="_x0000_s1483" style="position:absolute;visibility:visible;mso-wrap-style:square" from="25507,10147" to="25514,10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xZcUAAADdAAAADwAAAGRycy9kb3ducmV2LnhtbERPTWvCQBC9C/0PyxS8mU0s1ZK6Si0o&#10;LShY24Yeh+yYhGRnQ3bV9N+7guBtHu9zZoveNOJEnassK0iiGARxbnXFhYKf79XoBYTzyBoby6Tg&#10;nxws5g+DGabanvmLTntfiBDCLkUFpfdtKqXLSzLoItsSB+5gO4M+wK6QusNzCDeNHMfxRBqsODSU&#10;2NJ7SXm9PxoFf8Xy87hZ1e53fUh2SbY1dZ1lSg0f+7dXEJ56fxff3B86zH+aPsP1m3CCnF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x/xZcUAAADdAAAADwAAAAAAAAAA&#10;AAAAAAChAgAAZHJzL2Rvd25yZXYueG1sUEsFBgAAAAAEAAQA+QAAAJMDAAAAAA==&#10;" strokecolor="#868686" strokeweight="17e-5mm"/>
                <v:line id="Line 463" o:spid="_x0000_s1484" style="position:absolute;visibility:visible;mso-wrap-style:square" from="23526,9372" to="23729,9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81vEsUAAADdAAAADwAAAGRycy9kb3ducmV2LnhtbERP22rCQBB9L/gPywh9q5u0YEt0DSpY&#10;WqhgvQQfh+zkQrKzIbtq+vduodC3OZzrzNPBtOJKvastK4gnEQji3OqaSwXHw+bpDYTzyBpby6Tg&#10;hxyki9HDHBNtb/xN170vRQhhl6CCyvsukdLlFRl0E9sRB66wvUEfYF9K3eMthJtWPkfRVBqsOTRU&#10;2NG6orzZX4yCc7n6vHxtGnd6L+JdnG1N02SZUo/jYTkD4Wnw/+I/94cO819ep/D7TThBL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81vEsUAAADdAAAADwAAAAAAAAAA&#10;AAAAAAChAgAAZHJzL2Rvd25yZXYueG1sUEsFBgAAAAAEAAQA+QAAAJMDAAAAAA==&#10;" strokecolor="#868686" strokeweight="17e-5mm"/>
                <v:line id="Line 464" o:spid="_x0000_s1485" style="position:absolute;visibility:visible;mso-wrap-style:square" from="23926,9372" to="23933,9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HKicQAAADdAAAADwAAAGRycy9kb3ducmV2LnhtbERPTWvCQBC9C/0PyxS86SYKKqmrtAVF&#10;oYLaNvQ4ZMckJDsbsqvGf98VBG/zeJ8zX3amFhdqXWlZQTyMQBBnVpecK/j5Xg1mIJxH1lhbJgU3&#10;crBcvPTmmGh75QNdjj4XIYRdggoK75tESpcVZNANbUMcuJNtDfoA21zqFq8h3NRyFEUTabDk0FBg&#10;Q58FZdXxbBT85R/b89eqcr/rU7yP052pqjRVqv/avb+B8NT5p/jh3ugwfzydwv2bcIJ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gcqJxAAAAN0AAAAPAAAAAAAAAAAA&#10;AAAAAKECAABkcnMvZG93bnJldi54bWxQSwUGAAAAAAQABAD5AAAAkgMAAAAA&#10;" strokecolor="#868686" strokeweight="17e-5mm"/>
                <v:line id="Line 465" o:spid="_x0000_s1486" style="position:absolute;visibility:visible;mso-wrap-style:square" from="24117,9372" to="24511,9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5e+8cAAADdAAAADwAAAGRycy9kb3ducmV2LnhtbESPQWvCQBCF74X+h2UKvdVNWrAluooK&#10;lhYsWFuDxyE7JiHZ2ZBdNf5751DobYb35r1vpvPBtepMfag9G0hHCSjiwtuaSwO/P+unN1AhIlts&#10;PZOBKwWYz+7vpphZf+FvOu9iqSSEQ4YGqhi7TOtQVOQwjHxHLNrR9w6jrH2pbY8XCXetfk6SsXZY&#10;szRU2NGqoqLZnZyBQ7n8PG3WTdi/H9Ntmn+5pslzYx4fhsUEVKQh/pv/rj+s4L+8Cq58IyPo2Q0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Hl77xwAAAN0AAAAPAAAAAAAA&#10;AAAAAAAAAKECAABkcnMvZG93bnJldi54bWxQSwUGAAAAAAQABAD5AAAAlQMAAAAA&#10;" strokecolor="#868686" strokeweight="17e-5mm"/>
                <v:line id="Line 466" o:spid="_x0000_s1487" style="position:absolute;visibility:visible;mso-wrap-style:square" from="24701,9372" to="24707,9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L7YMUAAADdAAAADwAAAGRycy9kb3ducmV2LnhtbERPTWvCQBC9C/0PyxS8mU0sVJu6Si0o&#10;LShY24Yeh+yYhGRnQ3bV9N+7guBtHu9zZoveNOJEnassK0iiGARxbnXFhYKf79VoCsJ5ZI2NZVLw&#10;Tw4W84fBDFNtz/xFp70vRAhhl6KC0vs2ldLlJRl0kW2JA3ewnUEfYFdI3eE5hJtGjuP4WRqsODSU&#10;2NJ7SXm9PxoFf8Xy87hZ1e53fUh2SbY1dZ1lSg0f+7dXEJ56fxff3B86zH+avMD1m3CCnF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lL7YMUAAADdAAAADwAAAAAAAAAA&#10;AAAAAAChAgAAZHJzL2Rvd25yZXYueG1sUEsFBgAAAAAEAAQA+QAAAJMDAAAAAA==&#10;" strokecolor="#868686" strokeweight="17e-5mm"/>
                <v:line id="Line 467" o:spid="_x0000_s1488" style="position:absolute;visibility:visible;mso-wrap-style:square" from="24898,9372" to="25285,9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0i2scAAADdAAAADwAAAGRycy9kb3ducmV2LnhtbESPQWvCQBCF74X+h2UKvdVNLBSJrqKC&#10;pYUKrdXgcciOSUh2NmRXTf+9cyh4m+G9ee+b2WJwrbpQH2rPBtJRAoq48Lbm0sD+d/MyARUissXW&#10;Mxn4owCL+ePDDDPrr/xDl10slYRwyNBAFWOXaR2KihyGke+IRTv53mGUtS+17fEq4a7V4yR50w5r&#10;loYKO1pXVDS7szNwLFef569NEw7vp/Q7zbeuafLcmOenYTkFFWmId/P/9YcV/NeJ8Ms3MoKe3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vSLaxwAAAN0AAAAPAAAAAAAA&#10;AAAAAAAAAKECAABkcnMvZG93bnJldi54bWxQSwUGAAAAAAQABAD5AAAAlQMAAAAA&#10;" strokecolor="#868686" strokeweight="17e-5mm"/>
                <v:line id="Line 468" o:spid="_x0000_s1489" style="position:absolute;visibility:visible;mso-wrap-style:square" from="25482,9372" to="25488,9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GHQcQAAADdAAAADwAAAGRycy9kb3ducmV2LnhtbERP22rCQBB9L/QflhF8q5u0UCS6ES1Y&#10;KrSgaQ0+DtnJhWRnQ3bV9O+7BcG3OZzrLFej6cSFBtdYVhDPIhDEhdUNVwp+vrdPcxDOI2vsLJOC&#10;X3KwSh8flphoe+UDXTJfiRDCLkEFtfd9IqUrajLoZrYnDlxpB4M+wKGSesBrCDedfI6iV2mw4dBQ&#10;Y09vNRVtdjYKTtVmd/7ctu74Xsb7OP8ybZvnSk0n43oBwtPo7+Kb+0OH+S/zGP6/CSfI9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8YdBxAAAAN0AAAAPAAAAAAAAAAAA&#10;AAAAAKECAABkcnMvZG93bnJldi54bWxQSwUGAAAAAAQABAD5AAAAkgMAAAAA&#10;" strokecolor="#868686" strokeweight="17e-5mm"/>
                <v:line id="Line 469" o:spid="_x0000_s1490" style="position:absolute;visibility:visible;mso-wrap-style:square" from="25679,9372" to="25876,9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MZNsUAAADdAAAADwAAAGRycy9kb3ducmV2LnhtbERPTWvCQBC9F/oflin0VjdRKJK6igqK&#10;hRZsWoPHITsmIdnZkF2T9N93C4K3ebzPWaxG04ieOldZVhBPIhDEudUVFwp+vncvcxDOI2tsLJOC&#10;X3KwWj4+LDDRduAv6lNfiBDCLkEFpfdtIqXLSzLoJrYlDtzFdgZ9gF0hdYdDCDeNnEbRqzRYcWgo&#10;saVtSXmdXo2Cc7F5v37sanfaX+JjnH2aus4ypZ6fxvUbCE+jv4tv7oMO82fzKfx/E06Qy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SMZNsUAAADdAAAADwAAAAAAAAAA&#10;AAAAAAChAgAAZHJzL2Rvd25yZXYueG1sUEsFBgAAAAAEAAQA+QAAAJMDAAAAAA==&#10;" strokecolor="#868686" strokeweight="17e-5mm"/>
                <v:line id="Line 470" o:spid="_x0000_s1491" style="position:absolute;visibility:visible;mso-wrap-style:square" from="23526,9759" to="23729,9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rcUAAADdAAAADwAAAGRycy9kb3ducmV2LnhtbERPTWvCQBC9F/oflil4q5soFEldRQVL&#10;hRZsWoPHITsmIdnZkF2T9N93C4K3ebzPWa5H04ieOldZVhBPIxDEudUVFwp+vvfPCxDOI2tsLJOC&#10;X3KwXj0+LDHRduAv6lNfiBDCLkEFpfdtIqXLSzLoprYlDtzFdgZ9gF0hdYdDCDeNnEXRizRYcWgo&#10;saVdSXmdXo2Cc7E9XD/2tTu9XeJjnH2aus4ypSZP4+YVhKfR38U397sO8+eLOfx/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8rcUAAADdAAAADwAAAAAAAAAA&#10;AAAAAAChAgAAZHJzL2Rvd25yZXYueG1sUEsFBgAAAAAEAAQA+QAAAJMDAAAAAA==&#10;" strokecolor="#868686" strokeweight="17e-5mm"/>
                <v:line id="Line 471" o:spid="_x0000_s1492" style="position:absolute;visibility:visible;mso-wrap-style:square" from="23926,9759" to="23933,9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Yk2cQAAADdAAAADwAAAGRycy9kb3ducmV2LnhtbERPTWvCQBC9C/0PyxS86SYqIqmrtAVF&#10;oYLaNvQ4ZMckJDsbsqvGf98VBG/zeJ8zX3amFhdqXWlZQTyMQBBnVpecK/j5Xg1mIJxH1lhbJgU3&#10;crBcvPTmmGh75QNdjj4XIYRdggoK75tESpcVZNANbUMcuJNtDfoA21zqFq8h3NRyFEVTabDk0FBg&#10;Q58FZdXxbBT85R/b89eqcr/rU7yP052pqjRVqv/avb+B8NT5p/jh3ugwfzybwP2bcIJ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hiTZxAAAAN0AAAAPAAAAAAAAAAAA&#10;AAAAAKECAABkcnMvZG93bnJldi54bWxQSwUGAAAAAAQABAD5AAAAkgMAAAAA&#10;" strokecolor="#868686" strokeweight="17e-5mm"/>
                <v:line id="Line 472" o:spid="_x0000_s1493" style="position:absolute;visibility:visible;mso-wrap-style:square" from="24117,9759" to="24511,9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qBQsQAAADdAAAADwAAAGRycy9kb3ducmV2LnhtbERPTWvCQBC9C/0PyxS86SaKIqmrtAVF&#10;oYLaNvQ4ZMckJDsbsqvGf98VBG/zeJ8zX3amFhdqXWlZQTyMQBBnVpecK/j5Xg1mIJxH1lhbJgU3&#10;crBcvPTmmGh75QNdjj4XIYRdggoK75tESpcVZNANbUMcuJNtDfoA21zqFq8h3NRyFEVTabDk0FBg&#10;Q58FZdXxbBT85R/b89eqcr/rU7yP052pqjRVqv/avb+B8NT5p/jh3ugwfzybwP2bcIJ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yoFCxAAAAN0AAAAPAAAAAAAAAAAA&#10;AAAAAKECAABkcnMvZG93bnJldi54bWxQSwUGAAAAAAQABAD5AAAAkgMAAAAA&#10;" strokecolor="#868686" strokeweight="17e-5mm"/>
                <v:line id="Line 473" o:spid="_x0000_s1494" style="position:absolute;visibility:visible;mso-wrap-style:square" from="24701,9759" to="24707,9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hgfNcQAAADdAAAADwAAAGRycy9kb3ducmV2LnhtbERPTWvCQBC9F/wPywje6iYKIqmrqGBp&#10;oUKb1uBxyI5JSHY2ZFeN/94VCt7m8T5nsepNIy7UucqygngcgSDOra64UPD3u3udg3AeWWNjmRTc&#10;yMFqOXhZYKLtlX/okvpChBB2CSoovW8TKV1ekkE3ti1x4E62M+gD7AqpO7yGcNPISRTNpMGKQ0OJ&#10;LW1Lyuv0bBQci83n+WtXu8P7Kf6Os72p6yxTajTs128gPPX+Kf53f+gwfzqfweObcIJc3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GB81xAAAAN0AAAAPAAAAAAAAAAAA&#10;AAAAAKECAABkcnMvZG93bnJldi54bWxQSwUGAAAAAAQABAD5AAAAkgMAAAAA&#10;" strokecolor="#868686" strokeweight="17e-5mm"/>
                <v:line id="Line 474" o:spid="_x0000_s1495" style="position:absolute;visibility:visible;mso-wrap-style:square" from="24898,9759" to="25285,9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S6rsQAAADdAAAADwAAAGRycy9kb3ducmV2LnhtbERPTWvCQBC9C/0PyxS86SYKKqmrtAVF&#10;oYLaNvQ4ZMckJDsbsqvGf98VBG/zeJ8zX3amFhdqXWlZQTyMQBBnVpecK/j5Xg1mIJxH1lhbJgU3&#10;crBcvPTmmGh75QNdjj4XIYRdggoK75tESpcVZNANbUMcuJNtDfoA21zqFq8h3NRyFEUTabDk0FBg&#10;Q58FZdXxbBT85R/b89eqcr/rU7yP052pqjRVqv/avb+B8NT5p/jh3ugwfzybwv2bcIJ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VLquxAAAAN0AAAAPAAAAAAAAAAAA&#10;AAAAAKECAABkcnMvZG93bnJldi54bWxQSwUGAAAAAAQABAD5AAAAkgMAAAAA&#10;" strokecolor="#868686" strokeweight="17e-5mm"/>
                <v:line id="Line 475" o:spid="_x0000_s1496" style="position:absolute;visibility:visible;mso-wrap-style:square" from="25482,9759" to="25488,9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su3McAAADdAAAADwAAAGRycy9kb3ducmV2LnhtbESPQWvCQBCF74X+h2UKvdVNLBSJrqKC&#10;pYUKrdXgcciOSUh2NmRXTf+9cyh4m+G9ee+b2WJwrbpQH2rPBtJRAoq48Lbm0sD+d/MyARUissXW&#10;Mxn4owCL+ePDDDPrr/xDl10slYRwyNBAFWOXaR2KihyGke+IRTv53mGUtS+17fEq4a7V4yR50w5r&#10;loYKO1pXVDS7szNwLFef569NEw7vp/Q7zbeuafLcmOenYTkFFWmId/P/9YcV/NeJ4Mo3MoKe3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wyy7cxwAAAN0AAAAPAAAAAAAA&#10;AAAAAAAAAKECAABkcnMvZG93bnJldi54bWxQSwUGAAAAAAQABAD5AAAAlQMAAAAA&#10;" strokecolor="#868686" strokeweight="17e-5mm"/>
                <v:line id="Line 476" o:spid="_x0000_s1497" style="position:absolute;visibility:visible;mso-wrap-style:square" from="25679,9759" to="25876,9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4eLR8QAAADdAAAADwAAAGRycy9kb3ducmV2LnhtbERPTWvCQBC9C/0PyxS86SYKoqmrtAVF&#10;oYLaNvQ4ZMckJDsbsqvGf98VBG/zeJ8zX3amFhdqXWlZQTyMQBBnVpecK/j5Xg2mIJxH1lhbJgU3&#10;crBcvPTmmGh75QNdjj4XIYRdggoK75tESpcVZNANbUMcuJNtDfoA21zqFq8h3NRyFEUTabDk0FBg&#10;Q58FZdXxbBT85R/b89eqcr/rU7yP052pqjRVqv/avb+B8NT5p/jh3ugwfzydwf2bcIJ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h4tHxAAAAN0AAAAPAAAAAAAAAAAA&#10;AAAAAKECAABkcnMvZG93bnJldi54bWxQSwUGAAAAAAQABAD5AAAAkgMAAAAA&#10;" strokecolor="#868686" strokeweight="17e-5mm"/>
                <v:line id="Line 477" o:spid="_x0000_s1498" style="position:absolute;visibility:visible;mso-wrap-style:square" from="23526,10147" to="23729,10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S0B8cAAADdAAAADwAAAGRycy9kb3ducmV2LnhtbESPQWvCQBCF74X+h2UKvdVNWpA2uooK&#10;lhYsWFuDxyE7JiHZ2ZBdNf5751DobYb35r1vpvPBtepMfag9G0hHCSjiwtuaSwO/P+unV1AhIlts&#10;PZOBKwWYz+7vpphZf+FvOu9iqSSEQ4YGqhi7TOtQVOQwjHxHLNrR9w6jrH2pbY8XCXetfk6SsXZY&#10;szRU2NGqoqLZnZyBQ7n8PG3WTdi/H9Ntmn+5pslzYx4fhsUEVKQh/pv/rj+s4L+8Cb98IyPo2Q0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LZLQHxwAAAN0AAAAPAAAAAAAA&#10;AAAAAAAAAKECAABkcnMvZG93bnJldi54bWxQSwUGAAAAAAQABAD5AAAAlQMAAAAA&#10;" strokecolor="#868686" strokeweight="17e-5mm"/>
                <v:line id="Line 478" o:spid="_x0000_s1499" style="position:absolute;visibility:visible;mso-wrap-style:square" from="23926,10147" to="23933,10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gRnMQAAADdAAAADwAAAGRycy9kb3ducmV2LnhtbERPTWvCQBC9F/oflhF6000UpI2uYgWl&#10;ggW1GjwO2TEJyc6G7Krx33cLQm/zeJ8znXemFjdqXWlZQTyIQBBnVpecKzj+rPrvIJxH1lhbJgUP&#10;cjCfvb5MMdH2znu6HXwuQgi7BBUU3jeJlC4ryKAb2IY4cBfbGvQBtrnULd5DuKnlMIrG0mDJoaHA&#10;hpYFZdXhahSc88/Ndbuq3Gl9iXdx+m2qKk2Veut1iwkIT53/Fz/dXzrMH33E8PdNOEHO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KBGcxAAAAN0AAAAPAAAAAAAAAAAA&#10;AAAAAKECAABkcnMvZG93bnJldi54bWxQSwUGAAAAAAQABAD5AAAAkgMAAAAA&#10;" strokecolor="#868686" strokeweight="17e-5mm"/>
                <v:line id="Line 479" o:spid="_x0000_s1500" style="position:absolute;visibility:visible;mso-wrap-style:square" from="24117,10147" to="24511,10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qP68UAAADdAAAADwAAAGRycy9kb3ducmV2LnhtbERP22rCQBB9F/yHZYS+1U0sFE1dgwqW&#10;FlpQ2wYfh+zkQrKzIbtq+vddoeDbHM51lulgWnGh3tWWFcTTCARxbnXNpYLvr93jHITzyBpby6Tg&#10;lxykq/FoiYm2Vz7Q5ehLEULYJaig8r5LpHR5RQbd1HbEgStsb9AH2JdS93gN4aaVsyh6lgZrDg0V&#10;drStKG+OZ6PgVG7ezx+7xv28FvE+zj5N02SZUg+TYf0CwtPg7+J/95sO858WM7h9E06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PqP68UAAADdAAAADwAAAAAAAAAA&#10;AAAAAAChAgAAZHJzL2Rvd25yZXYueG1sUEsFBgAAAAAEAAQA+QAAAJMDAAAAAA==&#10;" strokecolor="#868686" strokeweight="17e-5mm"/>
                <v:line id="Line 480" o:spid="_x0000_s1501" style="position:absolute;visibility:visible;mso-wrap-style:square" from="24701,10147" to="24707,10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YqcMQAAADdAAAADwAAAGRycy9kb3ducmV2LnhtbERP22rCQBB9L/Qflin4ppsoSBtdpS0o&#10;CgrWS+jjkB2TkOxsyK4a/94tCH2bw7nOdN6ZWlypdaVlBfEgAkGcWV1yruB4WPTfQTiPrLG2TAru&#10;5GA+e32ZYqLtjX/ouve5CCHsElRQeN8kUrqsIINuYBviwJ1ta9AH2OZSt3gL4aaWwygaS4Mlh4YC&#10;G/ouKKv2F6PgN/9aXzaLyp2W53gXp1tTVWmqVO+t+5yA8NT5f/HTvdJh/uhjBH/fhBPk7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7tipwxAAAAN0AAAAPAAAAAAAAAAAA&#10;AAAAAKECAABkcnMvZG93bnJldi54bWxQSwUGAAAAAAQABAD5AAAAkgMAAAAA&#10;" strokecolor="#868686" strokeweight="17e-5mm"/>
                <v:line id="Line 481" o:spid="_x0000_s1502" style="position:absolute;visibility:visible;mso-wrap-style:square" from="24898,10147" to="25285,10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F+yBMUAAADdAAAADwAAAGRycy9kb3ducmV2LnhtbERPTWvCQBC9C/0PyxS8mU1sEZu6Si0o&#10;LShY24Yeh+yYhGRnQ3bV9N+7guBtHu9zZoveNOJEnassK0iiGARxbnXFhYKf79VoCsJ5ZI2NZVLw&#10;Tw4W84fBDFNtz/xFp70vRAhhl6KC0vs2ldLlJRl0kW2JA3ewnUEfYFdI3eE5hJtGjuN4Ig1WHBpK&#10;bOm9pLzeH42Cv2L5edysave7PiS7JNuaus4ypYaP/dsrCE+9v4tv7g8d5j+9PMP1m3CCnF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F+yBMUAAADdAAAADwAAAAAAAAAA&#10;AAAAAAChAgAAZHJzL2Rvd25yZXYueG1sUEsFBgAAAAAEAAQA+QAAAJMDAAAAAA==&#10;" strokecolor="#868686" strokeweight="17e-5mm"/>
                <v:line id="Line 482" o:spid="_x0000_s1503" style="position:absolute;visibility:visible;mso-wrap-style:square" from="25482,10147" to="25488,10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MXn8UAAADdAAAADwAAAGRycy9kb3ducmV2LnhtbERPTWvCQBC9C/0PyxS8mU0sFZu6Si0o&#10;LShY24Yeh+yYhGRnQ3bV9N+7guBtHu9zZoveNOJEnassK0iiGARxbnXFhYKf79VoCsJ5ZI2NZVLw&#10;Tw4W84fBDFNtz/xFp70vRAhhl6KC0vs2ldLlJRl0kW2JA3ewnUEfYFdI3eE5hJtGjuN4Ig1WHBpK&#10;bOm9pLzeH42Cv2L5edysave7PiS7JNuaus4ypYaP/dsrCE+9v4tv7g8d5j+9PMP1m3CCnF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xMXn8UAAADdAAAADwAAAAAAAAAA&#10;AAAAAAChAgAAZHJzL2Rvd25yZXYueG1sUEsFBgAAAAAEAAQA+QAAAJMDAAAAAA==&#10;" strokecolor="#868686" strokeweight="17e-5mm"/>
                <v:line id="Line 483" o:spid="_x0000_s1504" style="position:absolute;visibility:visible;mso-wrap-style:square" from="25679,10147" to="25876,10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GJ6MUAAADdAAAADwAAAGRycy9kb3ducmV2LnhtbERP22rCQBB9L/gPywh9q5u0IG10DSpY&#10;WqhgvQQfh+zkQrKzIbtq+vduodC3OZzrzNPBtOJKvastK4gnEQji3OqaSwXHw+bpFYTzyBpby6Tg&#10;hxyki9HDHBNtb/xN170vRQhhl6CCyvsukdLlFRl0E9sRB66wvUEfYF9K3eMthJtWPkfRVBqsOTRU&#10;2NG6orzZX4yCc7n6vHxtGnd6L+JdnG1N02SZUo/jYTkD4Wnw/+I/94cO81/epvD7TThBL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8GJ6MUAAADdAAAADwAAAAAAAAAA&#10;AAAAAAChAgAAZHJzL2Rvd25yZXYueG1sUEsFBgAAAAAEAAQA+QAAAJMDAAAAAA==&#10;" strokecolor="#868686" strokeweight="17e-5mm"/>
                <v:line id="Line 484" o:spid="_x0000_s1505" style="position:absolute;flip:x;visibility:visible;mso-wrap-style:square" from="26746,14204" to="36677,142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5SO8YAAADdAAAADwAAAGRycy9kb3ducmV2LnhtbESP3WrCQBCF7wu+wzKCd3WjYo3RVUKh&#10;0GJL8ecBhuyYRLOzYXdr0rd3hULvZjhnzndmve1NI27kfG1ZwWScgCAurK65VHA6vj2nIHxA1thY&#10;JgW/5GG7GTytMdO24z3dDqEUMYR9hgqqENpMSl9UZNCPbUsctbN1BkNcXSm1wy6Gm0ZOk+RFGqw5&#10;Eips6bWi4nr4MZF72e+SU55/p3bnuuU8nX/R54dSo2Gfr0AE6sO/+e/6Xcf6s+UCHt/EEeTm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J+UjvGAAAA3QAAAA8AAAAAAAAA&#10;AAAAAAAAoQIAAGRycy9kb3ducmV2LnhtbFBLBQYAAAAABAAEAPkAAACUAwAAAAA=&#10;" strokeweight="33e-5mm"/>
                <v:line id="Line 485" o:spid="_x0000_s1506" style="position:absolute;flip:x y;visibility:visible;mso-wrap-style:square" from="24053,10134" to="26746,14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mnXMYAAADdAAAADwAAAGRycy9kb3ducmV2LnhtbESPT2vDMAzF74N9B6PBbquTFfYnrRvK&#10;oHSwHtZsPfQmYjUOi+Vge2327afDYDeJ9/TeT8t68oM6U0x9YAPlrABF3Abbc2fg82Nz9wQqZWSL&#10;Q2Ay8EMJ6tX11RIrGy68p3OTOyUhnCo04HIeK61T68hjmoWRWLRTiB6zrLHTNuJFwv2g74viQXvs&#10;WRocjvTiqP1qvr2Bo6W4nW+xofXmvQxu95Z2h0djbm+m9QJUpin/m/+uX63gz58FV76REf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gpp1zGAAAA3QAAAA8AAAAAAAAA&#10;AAAAAAAAoQIAAGRycy9kb3ducmV2LnhtbFBLBQYAAAAABAAEAPkAAACUAwAAAAA=&#10;" strokeweight="33e-5mm"/>
                <v:line id="Line 486" o:spid="_x0000_s1507" style="position:absolute;visibility:visible;mso-wrap-style:square" from="22879,8845" to="24168,11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7vssIAAADdAAAADwAAAGRycy9kb3ducmV2LnhtbERPS2sCMRC+F/wPYYTeNFtLfawbpS0K&#10;3oraeh42s5ulm8k2ibr++6Yg9DYf33OKdW9bcSEfGscKnsYZCOLS6YZrBZ/H7WgOIkRkja1jUnCj&#10;AOvV4KHAXLsr7+lyiLVIIRxyVGBi7HIpQ2nIYhi7jjhxlfMWY4K+ltrjNYXbVk6ybCotNpwaDHb0&#10;bqj8PpytgvmPObGr/OT2xuhnu5ftdPPxpdTjsH9dgojUx3/x3b3Taf7zYgF/36QT5O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Y7vssIAAADdAAAADwAAAAAAAAAAAAAA&#10;AAChAgAAZHJzL2Rvd25yZXYueG1sUEsFBgAAAAAEAAQA+QAAAJADAAAAAA==&#10;" strokeweight="33e-5mm"/>
                <v:line id="Line 487" o:spid="_x0000_s1508" style="position:absolute;flip:x;visibility:visible;mso-wrap-style:square" from="20739,8845" to="22028,11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eSrcUAAADdAAAADwAAAGRycy9kb3ducmV2LnhtbESPzUrDQBDH70LfYZmCN7tbsRJjtyUU&#10;BKVKae0DDNkxiWZnw+7axLd3DoK3Geb/8Zv1dvK9ulBMXWALy4UBRVwH13Fj4fz+dFOAShnZYR+Y&#10;LPxQgu1mdrXG0oWRj3Q55UZJCKcSLbQ5D6XWqW7JY1qEgVhuHyF6zLLGRruIo4T7Xt8ac689diwN&#10;LQ60a6n+On176f087s25qg5F2MfxYVWs3uj1xdrr+VQ9gso05X/xn/vZCf6dEX75RkbQm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TeSrcUAAADdAAAADwAAAAAAAAAA&#10;AAAAAAChAgAAZHJzL2Rvd25yZXYueG1sUEsFBgAAAAAEAAQA+QAAAJMDAAAAAA==&#10;" strokeweight="33e-5mm"/>
                <v:line id="Line 488" o:spid="_x0000_s1509" style="position:absolute;flip:x;visibility:visible;mso-wrap-style:square" from="20104,11925" to="20662,13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s3NsYAAADdAAAADwAAAGRycy9kb3ducmV2LnhtbESP0WoCMRBF34X+Q5iCb5pYVLZboyyF&#10;QsVK0foBw2bcXbuZLEnqrn/fFAq+zXDv3HNntRlsK67kQ+NYw2yqQBCXzjRcaTh9vU0yECEiG2wd&#10;k4YbBdisH0YrzI3r+UDXY6xECuGQo4Y6xi6XMpQ1WQxT1xEn7ey8xZhWX0njsU/htpVPSi2lxYYT&#10;ocaOXmsqv48/NnEvh506FcVn5na+f15kiz19bLUePw7FC4hIQ7yb/6/fTao/VzP4+yaNI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7NzbGAAAA3QAAAA8AAAAAAAAA&#10;AAAAAAAAoQIAAGRycy9kb3ducmV2LnhtbFBLBQYAAAAABAAEAPkAAACUAwAAAAA=&#10;" strokeweight="33e-5mm"/>
                <v:line id="Line 489" o:spid="_x0000_s1510" style="position:absolute;visibility:visible;mso-wrap-style:square" from="24250,11925" to="24803,13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4olIcEAAADdAAAADwAAAGRycy9kb3ducmV2LnhtbERPTWsCMRC9F/ofwhS81WwXq7IaRaWC&#10;N1Fbz8Nm3CzdTNYk1fXfN4LgbR7vc6bzzjbiQj7UjhV89DMQxKXTNVcKvg/r9zGIEJE1No5JwY0C&#10;zGevL1MstLvyji77WIkUwqFABSbGtpAylIYshr5riRN3ct5iTNBXUnu8pnDbyDzLhtJizanBYEsr&#10;Q+Xv/s8qGJ/Nkd3J57clox9tPtfDr+2PUr23bjEBEamLT/HDvdFp/iDL4f5NOkHO/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iiUhwQAAAN0AAAAPAAAAAAAAAAAAAAAA&#10;AKECAABkcnMvZG93bnJldi54bWxQSwUGAAAAAAQABAD5AAAAjwMAAAAA&#10;" strokeweight="33e-5mm"/>
                <v:line id="Line 490" o:spid="_x0000_s1511" style="position:absolute;visibility:visible;mso-wrap-style:square" from="20453,13252" to="21704,13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aAusIAAADdAAAADwAAAGRycy9kb3ducmV2LnhtbERPS2sCMRC+F/ofwhR6q9latbLdrKhU&#10;8Cbax3nYjJulm8mapLr+eyMI3ubje04x620rjuRD41jB6yADQVw53XCt4Ptr9TIFESKyxtYxKThT&#10;gFn5+FBgrt2Jt3TcxVqkEA45KjAxdrmUoTJkMQxcR5y4vfMWY4K+ltrjKYXbVg6zbCItNpwaDHa0&#10;NFT97f6tgunB/LLb++F5wejf1+PV5HPzo9TzUz//ABGpj3fxzb3Waf4oe4PrN+kEW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MaAusIAAADdAAAADwAAAAAAAAAAAAAA&#10;AAChAgAAZHJzL2Rvd25yZXYueG1sUEsFBgAAAAAEAAQA+QAAAJADAAAAAA==&#10;" strokeweight="33e-5mm"/>
                <v:line id="Line 491" o:spid="_x0000_s1512" style="position:absolute;flip:y;visibility:visible;mso-wrap-style:square" from="23202,13252" to="24460,13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yUrsYAAADdAAAADwAAAGRycy9kb3ducmV2LnhtbESP3WrDMAyF7wd7B6NB71Z7ox1ZVreE&#10;waCjHaU/DyBiNUkXy8H2muzt60KhdxLn6HxHs8VgW3EmHxrHGl7GCgRx6UzDlYbD/us5AxEissHW&#10;MWn4pwCL+ePDDHPjet7SeRcrkUI45KihjrHLpQxlTRbD2HXESTs6bzGm1VfSeOxTuG3lq1Jv0mLD&#10;iVBjR581lb+7P5u4p+1KHYpik7mV79+n2fSH1t9aj56G4gNEpCHezbfrpUn1J2oC12/SCHJ+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MlK7GAAAA3QAAAA8AAAAAAAAA&#10;AAAAAAAAoQIAAGRycy9kb3ducmV2LnhtbFBLBQYAAAAABAAEAPkAAACUAwAAAAA=&#10;" strokeweight="33e-5mm"/>
                <v:shape id="Freeform 492" o:spid="_x0000_s1513" style="position:absolute;left:20129;top:13119;width:343;height:190;visibility:visible;mso-wrap-style:square;v-text-anchor:top" coordsize="16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tq2sMA&#10;AADdAAAADwAAAGRycy9kb3ducmV2LnhtbERPTWvCQBC9F/wPywje6saijURXEUHooR6aVvA4ZMck&#10;mp2N2VHTf98tFHqbx/uc5bp3jbpTF2rPBibjBBRx4W3NpYGvz93zHFQQZIuNZzLwTQHWq8HTEjPr&#10;H/xB91xKFUM4ZGigEmkzrUNRkcMw9i1x5E6+cygRdqW2HT5iuGv0S5K8aoc1x4YKW9pWVFzymzNw&#10;3l0PYf6eykxSyffNLd0fJTVmNOw3C1BCvfyL/9xvNs6fJjP4/Saeo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tq2sMAAADdAAAADwAAAAAAAAAAAAAAAACYAgAAZHJzL2Rv&#10;d25yZXYueG1sUEsFBgAAAAAEAAQA9QAAAIgDAAAAAA==&#10;" path="m143,88l164,37,,,143,88xe" fillcolor="black" stroked="f">
                  <v:path arrowok="t" o:connecttype="custom" o:connectlocs="29899,19050;34290,8010;0,0;29899,19050" o:connectangles="0,0,0,0"/>
                </v:shape>
                <v:shape id="Freeform 493" o:spid="_x0000_s1514" style="position:absolute;left:20129;top:13119;width:343;height:190;visibility:visible;mso-wrap-style:square;v-text-anchor:top" coordsize="16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fV6cUA&#10;AADdAAAADwAAAGRycy9kb3ducmV2LnhtbERPTWvCQBC9F/wPywi9FN1EWpGYjYgQKLZQTDx4HLJj&#10;kjY7G7Krpv313ULB2zze56Sb0XTiSoNrLSuI5xEI4srqlmsFxzKfrUA4j6yxs0wKvsnBJps8pJho&#10;e+MDXQtfixDCLkEFjfd9IqWrGjLo5rYnDtzZDgZ9gEMt9YC3EG46uYiipTTYcmhosKddQ9VXcTEK&#10;qren98Xnh9mfStpy/rPnl/jMSj1Ox+0ahKfR38X/7lcd5j9HS/j7Jpw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l9XpxQAAAN0AAAAPAAAAAAAAAAAAAAAAAJgCAABkcnMv&#10;ZG93bnJldi54bWxQSwUGAAAAAAQABAD1AAAAigMAAAAA&#10;" path="m143,88l164,37,,,143,88e" filled="f" strokeweight="33e-5mm">
                  <v:path arrowok="t" o:connecttype="custom" o:connectlocs="29899,19050;34290,8010;0,0;29899,19050" o:connectangles="0,0,0,0"/>
                </v:shape>
                <v:shape id="Freeform 494" o:spid="_x0000_s1515" style="position:absolute;left:24434;top:13119;width:350;height:190;visibility:visible;mso-wrap-style:square;v-text-anchor:top" coordsize="1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gxEsEA&#10;AADdAAAADwAAAGRycy9kb3ducmV2LnhtbERP24rCMBB9F/YfwizsmybKom7XKIuwIoKClw8Ym7Ep&#10;NpPSRK1/bwTBtzmc60xmravElZpQetbQ7ykQxLk3JRcaDvv/7hhEiMgGK8+k4U4BZtOPzgQz42+8&#10;pesuFiKFcMhQg42xzqQMuSWHoedr4sSdfOMwJtgU0jR4S+GukgOlhtJhyanBYk1zS/l5d3Eajj/H&#10;/prsqlL1fMM0Gi/yQznQ+uuz/fsFEamNb/HLvTRp/rcawfObdIK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24MRLBAAAA3QAAAA8AAAAAAAAAAAAAAAAAmAIAAGRycy9kb3du&#10;cmV2LnhtbFBLBQYAAAAABAAEAPUAAACGAwAAAAA=&#10;" path="m,37l20,88,163,,,37xe" fillcolor="black" stroked="f">
                  <v:path arrowok="t" o:connecttype="custom" o:connectlocs="0,8010;4285,19050;34925,0;0,8010" o:connectangles="0,0,0,0"/>
                </v:shape>
                <v:rect id="Rectangle 495" o:spid="_x0000_s1516" style="position:absolute;left:21767;top:12877;width:2293;height:144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cc3sMA&#10;AADdAAAADwAAAGRycy9kb3ducmV2LnhtbESPzWoDMQyE74W8g1Ght8ZuKCVs4oRSCKSll2zyAGKt&#10;/SG2vNhOdvv21aHQm8SMZj5t93Pw6k4pD5EtvCwNKOImuoE7C5fz4XkNKhdkhz4yWfihDPvd4mGL&#10;lYsTn+hel05JCOcKLfSljJXWuekpYF7GkVi0NqaARdbUaZdwkvDg9cqYNx1wYGnocaSPnpprfQsW&#10;9Lk+TOvaJxO/Vu23/zyeWorWPj3O7xtQhebyb/67PjrBfzWCK9/ICHr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cc3sMAAADdAAAADwAAAAAAAAAAAAAAAACYAgAAZHJzL2Rv&#10;d25yZXYueG1sUEsFBgAAAAAEAAQA9QAAAIgDAAAAAA==&#10;" filled="f" stroked="f">
                  <v:textbox style="mso-fit-shape-to-text:t" inset="0,0,0,0">
                    <w:txbxContent>
                      <w:p w:rsidR="00C736B5" w:rsidRDefault="0061529B">
                        <w:r>
                          <w:rPr>
                            <w:rFonts w:ascii=".VnArial" w:hAnsi=".VnArial" w:cs=".VnArial"/>
                            <w:color w:val="000000"/>
                            <w:sz w:val="20"/>
                          </w:rPr>
                          <w:t>48°</w:t>
                        </w:r>
                      </w:p>
                    </w:txbxContent>
                  </v:textbox>
                </v:rect>
                <v:shape id="Freeform 496" o:spid="_x0000_s1517" style="position:absolute;left:24434;top:13119;width:350;height:190;visibility:visible;mso-wrap-style:square;v-text-anchor:top" coordsize="1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Nc0sMA&#10;AADdAAAADwAAAGRycy9kb3ducmV2LnhtbESPW4vCMBCF3xf8D2EE39bUC7rbbSpSEXz1Qp+HZrYt&#10;NpOSRK3/3ggL+zbDOd+ZM9lmMJ24k/OtZQWzaQKCuLK65VrB5bz//ALhA7LGzjIpeJKHTT76yDDV&#10;9sFHup9CLWII+xQVNCH0qZS+asign9qeOGq/1hkMcXW11A4fMdx0cp4kK2mw5XihwZ6Khqrr6WZi&#10;jXJ9HNpd6RYF74vVWnamtDOlJuNh+wMi0BD+zX/0QUdumXzD+5s4gsx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VNc0sMAAADdAAAADwAAAAAAAAAAAAAAAACYAgAAZHJzL2Rv&#10;d25yZXYueG1sUEsFBgAAAAAEAAQA9QAAAIgDAAAAAA==&#10;" path="m,37l20,88,163,,,37e" filled="f" strokeweight="33e-5mm">
                  <v:path arrowok="t" o:connecttype="custom" o:connectlocs="0,8010;4285,19050;34925,0;0,8010" o:connectangles="0,0,0,0"/>
                </v:shape>
                <v:line id="Line 497" o:spid="_x0000_s1518" style="position:absolute;visibility:visible;mso-wrap-style:square" from="21659,13563" to="21666,13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2IEMQAAADdAAAADwAAAGRycy9kb3ducmV2LnhtbESPQW/CMAyF70j7D5EncYMUxBjqCGib&#10;hsQNAdvOVmOaao3TJRmUfz8fkLjZes/vfV6ue9+qM8XUBDYwGRegiKtgG64NfB43owWolJEttoHJ&#10;wJUSrFcPgyWWNlx4T+dDrpWEcCrRgMu5K7VOlSOPaRw6YtFOIXrMssZa24gXCfetnhbFXHtsWBoc&#10;dvTuqPo5/HkDi1/3zeEUp9c3xvi8fdrMP3Zfxgwf+9cXUJn6fDffrrdW8GcT4ZdvZAS9+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zYgQxAAAAN0AAAAPAAAAAAAAAAAA&#10;AAAAAKECAABkcnMvZG93bnJldi54bWxQSwUGAAAAAAQABAD5AAAAkgMAAAAA&#10;" strokeweight="33e-5mm"/>
                <v:line id="Line 498" o:spid="_x0000_s1519" style="position:absolute;visibility:visible;mso-wrap-style:square" from="22028,8845" to="22034,88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Eti8EAAADdAAAADwAAAGRycy9kb3ducmV2LnhtbERPS4vCMBC+C/sfwix407SirlSjrKLg&#10;TdZ9nIdmbIrNpJtErf/eCAt7m4/vOYtVZxtxJR9qxwryYQaCuHS65krB1+duMAMRIrLGxjEpuFOA&#10;1fKlt8BCuxt/0PUYK5FCOBSowMTYFlKG0pDFMHQtceJOzluMCfpKao+3FG4bOcqyqbRYc2ow2NLG&#10;UHk+XqyC2a/5YXfyo/ua0b/tJ7vp9vCtVP+1e5+DiNTFf/Gfe6/T/HGew/ObdIJcP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6gS2LwQAAAN0AAAAPAAAAAAAAAAAAAAAA&#10;AKECAABkcnMvZG93bnJldi54bWxQSwUGAAAAAAQABAD5AAAAjwMAAAAA&#10;" strokeweight="33e-5mm"/>
                <v:line id="Line 499" o:spid="_x0000_s1520" style="position:absolute;visibility:visible;mso-wrap-style:square" from="22879,8845" to="22885,88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Oz/MEAAADdAAAADwAAAGRycy9kb3ducmV2LnhtbERPTWsCMRC9C/0PYQreNOuiVlajtEXB&#10;W1HbnofNuFncTLZJ1PXfm4LgbR7vcxarzjbiQj7UjhWMhhkI4tLpmisF34fNYAYiRGSNjWNScKMA&#10;q+VLb4GFdlfe0WUfK5FCOBSowMTYFlKG0pDFMHQtceKOzluMCfpKao/XFG4bmWfZVFqsOTUYbOnT&#10;UHnan62C2Z/5ZXf0+e2D0b9tJ5vp+utHqf5r9z4HEamLT/HDvdVp/niUw/836QS5v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U7P8wQAAAN0AAAAPAAAAAAAAAAAAAAAA&#10;AKECAABkcnMvZG93bnJldi54bWxQSwUGAAAAAAQABAD5AAAAjwMAAAAA&#10;" strokeweight="33e-5mm"/>
                <v:line id="Line 500" o:spid="_x0000_s1521" style="position:absolute;visibility:visible;mso-wrap-style:square" from="24168,11747" to="24174,117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8WZ8EAAADdAAAADwAAAGRycy9kb3ducmV2LnhtbERPTWsCMRC9C/6HMII3zaqtla1RbKng&#10;TdTqediMm6WbyZqkuv77Rih4m8f7nPmytbW4kg+VYwWjYQaCuHC64lLB92E9mIEIEVlj7ZgU3CnA&#10;ctHtzDHX7sY7uu5jKVIIhxwVmBibXMpQGLIYhq4hTtzZeYsxQV9K7fGWwm0tx1k2lRYrTg0GG/o0&#10;VPzsf62C2cWc2J39+P7B6N82r+vp1/aoVL/Xrt5BRGrjU/zv3ug0/2U0gcc36QS5+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HxZnwQAAAN0AAAAPAAAAAAAAAAAAAAAA&#10;AKECAABkcnMvZG93bnJldi54bWxQSwUGAAAAAAQABAD5AAAAjwMAAAAA&#10;" strokeweight="33e-5mm"/>
                <v:line id="Line 501" o:spid="_x0000_s1522" style="position:absolute;visibility:visible;mso-wrap-style:square" from="20739,11747" to="20745,117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aOE8EAAADdAAAADwAAAGRycy9kb3ducmV2LnhtbERPTWsCMRC9C/6HMAVvmlWsymoUWxS8&#10;idp6HjbjZulmsk1SXf99Iwje5vE+Z7FqbS2u5EPlWMFwkIEgLpyuuFTwddr2ZyBCRNZYOyYFdwqw&#10;WnY7C8y1u/GBrsdYihTCIUcFJsYmlzIUhiyGgWuIE3dx3mJM0JdSe7ylcFvLUZZNpMWKU4PBhj4N&#10;FT/HP6tg9mvO7C5+dP9g9NPd+3ay2X8r1Xtr13MQkdr4Ej/dO53mj4djeHyTTp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9o4TwQAAAN0AAAAPAAAAAAAAAAAAAAAA&#10;AKECAABkcnMvZG93bnJldi54bWxQSwUGAAAAAAQABAD5AAAAjwMAAAAA&#10;" strokeweight="33e-5mm"/>
                <v:line id="Line 502" o:spid="_x0000_s1523" style="position:absolute;flip:x;visibility:visible;mso-wrap-style:square" from="20770,21507" to="22491,253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mn6MYAAADdAAAADwAAAGRycy9kb3ducmV2LnhtbESP3WrCQBCF7wu+wzJC7+rG0pQ0dZUg&#10;FBRbxJ8HGLLTJDU7G3ZXE9++KwjezXDOnO/MbDGYVlzI+caygukkAUFcWt1wpeB4+HrJQPiArLG1&#10;TAqu5GExHz3NMNe25x1d9qESMYR9jgrqELpcSl/WZNBPbEcctV/rDIa4ukpqh30MN618TZJ3abDh&#10;SKixo2VN5Wl/NpH7t9skx6LYZnbj+o80S3/oe63U83goPkEEGsLDfL9e6Vj/bZrC7Zs4gpz/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CZp+jGAAAA3QAAAA8AAAAAAAAA&#10;AAAAAAAAoQIAAGRycy9kb3ducmV2LnhtbFBLBQYAAAAABAAEAPkAAACUAwAAAAA=&#10;" strokeweight="33e-5mm"/>
                <v:line id="Line 503" o:spid="_x0000_s1524" style="position:absolute;visibility:visible;mso-wrap-style:square" from="22491,21507" to="24206,25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Wi1/8EAAADdAAAADwAAAGRycy9kb3ducmV2LnhtbERPTWsCMRC9C/0PYQreNKvoVlajVFHw&#10;Vqptz8Nm3CxuJtsk6vrvTaHgbR7vcxarzjbiSj7UjhWMhhkI4tLpmisFX8fdYAYiRGSNjWNScKcA&#10;q+VLb4GFdjf+pOshViKFcChQgYmxLaQMpSGLYeha4sSdnLcYE/SV1B5vKdw2cpxlubRYc2ow2NLG&#10;UHk+XKyC2a/5YXfy4/ua0b/tp7t8+/GtVP+1e5+DiNTFp/jfvddp/mSUw9836QS5f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1aLX/wQAAAN0AAAAPAAAAAAAAAAAAAAAA&#10;AKECAABkcnMvZG93bnJldi54bWxQSwUGAAAAAAQABAD5AAAAjwMAAAAA&#10;" strokeweight="33e-5mm"/>
                <v:line id="Line 504" o:spid="_x0000_s1525" style="position:absolute;flip:x;visibility:visible;mso-wrap-style:square" from="20339,25558" to="20688,26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ecBMYAAADdAAAADwAAAGRycy9kb3ducmV2LnhtbESP3WrCQBCF7wu+wzKCd3WjaI3RVUKh&#10;0GJL8ecBhuyYRLOzYXdr0rd3hULvZjhnzndmve1NI27kfG1ZwWScgCAurK65VHA6vj2nIHxA1thY&#10;JgW/5GG7GTytMdO24z3dDqEUMYR9hgqqENpMSl9UZNCPbUsctbN1BkNcXSm1wy6Gm0ZOk+RFGqw5&#10;Eips6bWi4nr4MZF72e+SU55/p3bnuuU8nX/R54dSo2Gfr0AE6sO/+e/6Xcf6s8kCHt/EEeTm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8HnATGAAAA3QAAAA8AAAAAAAAA&#10;AAAAAAAAoQIAAGRycy9kb3ducmV2LnhtbFBLBQYAAAAABAAEAPkAAACUAwAAAAA=&#10;" strokeweight="33e-5mm"/>
                <v:line id="Line 505" o:spid="_x0000_s1526" style="position:absolute;visibility:visible;mso-wrap-style:square" from="24288,25546" to="24644,26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7uEFsQAAADdAAAADwAAAGRycy9kb3ducmV2LnhtbESPQW/CMAyF70j7D5EncYMUxBjqCGib&#10;hsQNAdvOVmOaao3TJRmUfz8fkLjZes/vfV6ue9+qM8XUBDYwGRegiKtgG64NfB43owWolJEttoHJ&#10;wJUSrFcPgyWWNlx4T+dDrpWEcCrRgMu5K7VOlSOPaRw6YtFOIXrMssZa24gXCfetnhbFXHtsWBoc&#10;dvTuqPo5/HkDi1/3zeEUp9c3xvi8fdrMP3Zfxgwf+9cXUJn6fDffrrdW8GcTwZVvZAS9+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u4QWxAAAAN0AAAAPAAAAAAAAAAAA&#10;AAAAAKECAABkcnMvZG93bnJldi54bWxQSwUGAAAAAAQABAD5AAAAkgMAAAAA&#10;" strokeweight="33e-5mm"/>
                <v:shape id="Freeform 506" o:spid="_x0000_s1527" style="position:absolute;left:20681;top:26428;width:1061;height:267;visibility:visible;mso-wrap-style:square;v-text-anchor:top" coordsize="499,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ACh8IA&#10;AADdAAAADwAAAGRycy9kb3ducmV2LnhtbERPTYvCMBC9L/gfwgje1lQR2VajiCJ68LC67sHb0Ixp&#10;sZmUJtr6742wsLd5vM+ZLztbiQc1vnSsYDRMQBDnTpdsFJx/tp9fIHxA1lg5JgVP8rBc9D7mmGnX&#10;8pEep2BEDGGfoYIihDqT0ucFWfRDVxNH7uoaiyHCxkjdYBvDbSXHSTKVFkuODQXWtC4ov53uVsHu&#10;eL7QOny3qflNb+ycOew3rVKDfreagQjUhX/xn3uv4/zJKIX3N/EE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0AKHwgAAAN0AAAAPAAAAAAAAAAAAAAAAAJgCAABkcnMvZG93&#10;bnJldi54bWxQSwUGAAAAAAQABAD1AAAAhwMAAAAA&#10;" path="m,l246,77r253,49e" filled="f" strokeweight="33e-5mm">
                  <v:path arrowok="t" o:connecttype="custom" o:connectlocs="0,0;52279,16298;106045,26670" o:connectangles="0,0,0"/>
                </v:shape>
                <v:shape id="Freeform 507" o:spid="_x0000_s1528" style="position:absolute;left:23241;top:26428;width:1054;height:267;visibility:visible;mso-wrap-style:square;v-text-anchor:top" coordsize="499,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hp8YA&#10;AADdAAAADwAAAGRycy9kb3ducmV2LnhtbESPT2/CMAzF75P4DpGRuI10CE3QEdAEQnDYYfw7cLMa&#10;L61onKoJtPv282ESN1vv+b2fF6ve1+pBbawCG3gbZ6CIi2ArdgbOp+3rDFRMyBbrwGTglyKsloOX&#10;BeY2dHygxzE5JSEcczRQptTkWseiJI9xHBpi0X5C6zHJ2jptW+wk3Nd6kmXv2mPF0lBiQ+uSitvx&#10;7g3sDucrrdN3N3eX+Y1DcF/7TWfMaNh/foBK1Ken+f96bwV/OhF++UZG0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Zhp8YAAADdAAAADwAAAAAAAAAAAAAAAACYAgAAZHJz&#10;L2Rvd25yZXYueG1sUEsFBgAAAAAEAAQA9QAAAIsDAAAAAA==&#10;" path="m,126l253,77,499,e" filled="f" strokeweight="33e-5mm">
                  <v:path arrowok="t" o:connecttype="custom" o:connectlocs="0,26670;53444,16298;105410,0" o:connectangles="0,0,0"/>
                </v:shape>
                <v:shape id="Freeform 508" o:spid="_x0000_s1529" style="position:absolute;left:20358;top:26301;width:349;height:184;visibility:visible;mso-wrap-style:square;v-text-anchor:top" coordsize="164,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y88MA&#10;AADdAAAADwAAAGRycy9kb3ducmV2LnhtbERPTWvCQBC9C/6HZQpepG4ippToKqIp6NG0xOuQHZPU&#10;7GzIrpr+e7dQ6G0e73NWm8G04k69aywriGcRCOLS6oYrBV+fH6/vIJxH1thaJgU/5GCzHo9WmGr7&#10;4BPdc1+JEMIuRQW1910qpStrMuhmtiMO3MX2Bn2AfSV1j48Qblo5j6I3abDh0FBjR7uaymt+MwqS&#10;OKM8uX5nSTE92PNlf8xOxVGpycuwXYLwNPh/8Z/7oMP8xTyG32/CCX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y88MAAADdAAAADwAAAAAAAAAAAAAAAACYAgAAZHJzL2Rv&#10;d25yZXYueG1sUEsFBgAAAAAEAAQA9QAAAIgDAAAAAA==&#10;" path="m143,87l164,36,,,143,87xe" fillcolor="black" stroked="f">
                  <v:path arrowok="t" o:connecttype="custom" o:connectlocs="30453,18415;34925,7620;0,0;30453,18415" o:connectangles="0,0,0,0"/>
                </v:shape>
                <v:shape id="Freeform 509" o:spid="_x0000_s1530" style="position:absolute;left:20358;top:26301;width:349;height:184;visibility:visible;mso-wrap-style:square;v-text-anchor:top" coordsize="164,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bLd8IA&#10;AADdAAAADwAAAGRycy9kb3ducmV2LnhtbERPzWoCMRC+F3yHMEJvNdtoq65GEUXwVOi2DzBsxt2l&#10;m8mSRN369EYQvM3H9zvLdW9bcSYfGsca3kcZCOLSmYYrDb8/+7cZiBCRDbaOScM/BVivBi9LzI27&#10;8Dedi1iJFMIhRw11jF0uZShrshhGriNO3NF5izFBX0nj8ZLCbStVln1Kiw2nhho72tZU/hUnqyFU&#10;qpjPrzvlx9Or4enx9FFuvrR+HfabBYhIfXyKH+6DSfMnSsH9m3SCXN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Jst3wgAAAN0AAAAPAAAAAAAAAAAAAAAAAJgCAABkcnMvZG93&#10;bnJldi54bWxQSwUGAAAAAAQABAD1AAAAhwMAAAAA&#10;" path="m143,87l164,36,,,143,87e" filled="f" strokeweight="33e-5mm">
                  <v:path arrowok="t" o:connecttype="custom" o:connectlocs="30453,18415;34925,7620;0,0;30453,18415" o:connectangles="0,0,0,0"/>
                </v:shape>
                <v:shape id="Freeform 510" o:spid="_x0000_s1531" style="position:absolute;left:24269;top:26301;width:349;height:184;visibility:visible;mso-wrap-style:square;v-text-anchor:top" coordsize="164,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FJH8MA&#10;AADdAAAADwAAAGRycy9kb3ducmV2LnhtbERPS2vCQBC+C/0PyxS8iG58pJTUVUobQY/GotchOyap&#10;2dmQXTX+e1cQvM3H95z5sjO1uFDrKssKxqMIBHFudcWFgr/davgJwnlkjbVlUnAjB8vFW2+OibZX&#10;3tIl84UIIewSVFB63yRSurwkg25kG+LAHW1r0AfYFlK3eA3hppaTKPqQBisODSU29FNSfsrORkE8&#10;TimLT/9pvB+s7eH4u0m3+41S/ffu+wuEp86/xE/3Wof5s8kUHt+EE+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GFJH8MAAADdAAAADwAAAAAAAAAAAAAAAACYAgAAZHJzL2Rv&#10;d25yZXYueG1sUEsFBgAAAAAEAAQA9QAAAIgDAAAAAA==&#10;" path="m,36l21,87,164,,,36xe" fillcolor="black" stroked="f">
                  <v:path arrowok="t" o:connecttype="custom" o:connectlocs="0,7620;4472,18415;34925,0;0,7620" o:connectangles="0,0,0,0"/>
                </v:shape>
                <v:rect id="Rectangle 511" o:spid="_x0000_s1532" style="position:absolute;left:21799;top:26015;width:2292;height:144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9Ku8AA&#10;AADdAAAADwAAAGRycy9kb3ducmV2LnhtbERP24rCMBB9F/Yfwgj7pqlFFqlGEUFwxRerHzA00wsm&#10;k5JkbffvzYKwb3M419nsRmvEk3zoHCtYzDMQxJXTHTcK7rfjbAUiRGSNxjEp+KUAu+3HZIOFdgNf&#10;6VnGRqQQDgUqaGPsCylD1ZLFMHc9ceJq5y3GBH0jtcchhVsj8yz7khY7Tg0t9nRoqXqUP1aBvJXH&#10;YVUan7lzXl/M9+lak1Pqczru1yAijfFf/HafdJq/zJfw9006QW5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c9Ku8AAAADdAAAADwAAAAAAAAAAAAAAAACYAgAAZHJzL2Rvd25y&#10;ZXYueG1sUEsFBgAAAAAEAAQA9QAAAIUDAAAAAA==&#10;" filled="f" stroked="f">
                  <v:textbox style="mso-fit-shape-to-text:t" inset="0,0,0,0">
                    <w:txbxContent>
                      <w:p w:rsidR="00C736B5" w:rsidRDefault="0061529B">
                        <w:r>
                          <w:rPr>
                            <w:rFonts w:ascii=".VnArial" w:hAnsi=".VnArial" w:cs=".VnArial"/>
                            <w:color w:val="000000"/>
                            <w:sz w:val="20"/>
                          </w:rPr>
                          <w:t>48°</w:t>
                        </w:r>
                      </w:p>
                    </w:txbxContent>
                  </v:textbox>
                </v:rect>
                <v:shape id="Freeform 512" o:spid="_x0000_s1533" style="position:absolute;left:24269;top:26301;width:349;height:184;visibility:visible;mso-wrap-style:square;v-text-anchor:top" coordsize="164,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9TA8MA&#10;AADdAAAADwAAAGRycy9kb3ducmV2LnhtbERPzWrCQBC+F3yHZYTe6sa0ak1dJSiFngrGPsCQHZPQ&#10;7GzYXZOYp+8WCr3Nx/c7u8NoWtGT841lBctFAoK4tLrhSsHX5f3pFYQPyBpby6TgTh4O+9nDDjNt&#10;Bz5TX4RKxBD2GSqoQ+gyKX1Zk0G/sB1x5K7WGQwRukpqh0MMN61Mk2QtDTYcG2rs6FhT+V3cjAJf&#10;pcV2O51S97yZNG+ut1WZfyr1OB/zNxCBxvAv/nN/6Dj/JV3B7zfxB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s9TA8MAAADdAAAADwAAAAAAAAAAAAAAAACYAgAAZHJzL2Rv&#10;d25yZXYueG1sUEsFBgAAAAAEAAQA9QAAAIgDAAAAAA==&#10;" path="m,36l21,87,164,,,36e" filled="f" strokeweight="33e-5mm">
                  <v:path arrowok="t" o:connecttype="custom" o:connectlocs="0,7620;4472,18415;34925,0;0,7620" o:connectangles="0,0,0,0"/>
                </v:shape>
                <v:line id="Line 513" o:spid="_x0000_s1534" style="position:absolute;visibility:visible;mso-wrap-style:square" from="21761,26701" to="21767,267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R/QsEAAADdAAAADwAAAGRycy9kb3ducmV2LnhtbERPS2sCMRC+C/6HMEJvmu3SrrIapS0V&#10;vBWf52EzbpZuJtsk1fXfNwXB23x8z1msetuKC/nQOFbwPMlAEFdON1wrOOzX4xmIEJE1to5JwY0C&#10;rJbDwQJL7a68pcsu1iKFcChRgYmxK6UMlSGLYeI64sSdnbcYE/S11B6vKdy2Ms+yQlpsODUY7OjD&#10;UPW9+7UKZj/mxO7s89s7o59uXtfF59dRqadR/zYHEamPD/HdvdFp/ktewP836QS5/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7BH9CwQAAAN0AAAAPAAAAAAAAAAAAAAAA&#10;AKECAABkcnMvZG93bnJldi54bWxQSwUGAAAAAAQABAD5AAAAjwMAAAAA&#10;" strokeweight="33e-5mm"/>
                <v:line id="Line 514" o:spid="_x0000_s1535" style="position:absolute;visibility:visible;mso-wrap-style:square" from="22491,21507" to="22498,21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ja2cEAAADdAAAADwAAAGRycy9kb3ducmV2LnhtbERPTWsCMRC9C/6HMEJvmnVpVVaj2KLg&#10;rdSq52EzbhY3kzWJuv77plDobR7vcxarzjbiTj7UjhWMRxkI4tLpmisFh+/tcAYiRGSNjWNS8KQA&#10;q2W/t8BCuwd/0X0fK5FCOBSowMTYFlKG0pDFMHItceLOzluMCfpKao+PFG4bmWfZRFqsOTUYbOnD&#10;UHnZ36yC2dWc2J19/nxn9NPd23ay+Twq9TLo1nMQkbr4L/5z73Sa/5pP4febdIJc/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USNrZwQAAAN0AAAAPAAAAAAAAAAAAAAAA&#10;AKECAABkcnMvZG93bnJldi54bWxQSwUGAAAAAAQABAD5AAAAjwMAAAAA&#10;" strokeweight="33e-5mm"/>
                <v:line id="Line 515" o:spid="_x0000_s1536" style="position:absolute;visibility:visible;mso-wrap-style:square" from="22491,21507" to="22498,21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dOq8UAAADdAAAADwAAAGRycy9kb3ducmV2LnhtbESPT2/CMAzF75P2HSJP2m2kqwZDHQEN&#10;NCRuaN2fs9WYplrjdEkG5dvjA9Jutt7zez8vVqPv1ZFi6gIbeJwUoIibYDtuDXx+bB/moFJGttgH&#10;JgNnSrBa3t4ssLLhxO90rHOrJIRThQZczkOldWoceUyTMBCLdgjRY5Y1ttpGPEm473VZFDPtsWNp&#10;cDjQxlHzU/95A/Nf983hEMvzmjE+76bb2dv+y5j7u/H1BVSmMf+br9c7K/hPpeDKNzKCX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ddOq8UAAADdAAAADwAAAAAAAAAA&#10;AAAAAAChAgAAZHJzL2Rvd25yZXYueG1sUEsFBgAAAAAEAAQA+QAAAJMDAAAAAA==&#10;" strokeweight="33e-5mm"/>
                <v:line id="Line 516" o:spid="_x0000_s1537" style="position:absolute;visibility:visible;mso-wrap-style:square" from="24206,25368" to="24212,25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vrMMIAAADdAAAADwAAAGRycy9kb3ducmV2LnhtbERPS2sCMRC+F/wPYQRvmnWxVlejtKWC&#10;t1Jf52EzbhY3k22S6vrvm4LQ23x8z1muO9uIK/lQO1YwHmUgiEuna64UHPab4QxEiMgaG8ek4E4B&#10;1qve0xIL7W78RdddrEQK4VCgAhNjW0gZSkMWw8i1xIk7O28xJugrqT3eUrhtZJ5lU2mx5tRgsKV3&#10;Q+Vl92MVzL7Nid3Z5/c3Rv+yfd5MPz6PSg363esCRKQu/osf7q1O8yf5HP6+SS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pvrMMIAAADdAAAADwAAAAAAAAAAAAAA&#10;AAChAgAAZHJzL2Rvd25yZXYueG1sUEsFBgAAAAAEAAQA+QAAAJADAAAAAA==&#10;" strokeweight="33e-5mm"/>
                <v:line id="Line 517" o:spid="_x0000_s1538" style="position:absolute;visibility:visible;mso-wrap-style:square" from="20770,25380" to="20777,253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jUcMUAAADdAAAADwAAAGRycy9kb3ducmV2LnhtbESPzW4CMQyE75V4h8hIvZUs0FK0JSCK&#10;isStKv05WxuzWXXjbJMUlrfHByRutmY883mx6n2rjhRTE9jAeFSAIq6Cbbg28PW5fZiDShnZYhuY&#10;DJwpwWo5uFtgacOJP+i4z7WSEE4lGnA5d6XWqXLkMY1CRyzaIUSPWdZYaxvxJOG+1ZOimGmPDUuD&#10;w442jqrf/b83MP9zPxwOcXJ+ZYzPu6ft7O3925j7Yb9+AZWpzzfz9XpnBf9xKvzyjYygl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njUcMUAAADdAAAADwAAAAAAAAAA&#10;AAAAAAChAgAAZHJzL2Rvd25yZXYueG1sUEsFBgAAAAAEAAQA+QAAAJMDAAAAAA==&#10;" strokeweight="33e-5mm"/>
                <w10:anchorlock/>
              </v:group>
            </w:pict>
          </mc:Fallback>
        </mc:AlternateContent>
      </w:r>
    </w:p>
    <w:p w:rsidR="00C736B5" w:rsidRDefault="0061529B">
      <w:pPr>
        <w:spacing w:line="360" w:lineRule="exact"/>
        <w:ind w:firstLine="720"/>
        <w:jc w:val="both"/>
        <w:rPr>
          <w:rFonts w:ascii="Times New Roman" w:hAnsi="Times New Roman"/>
          <w:bCs/>
          <w:i/>
          <w:szCs w:val="28"/>
        </w:rPr>
      </w:pPr>
      <w:r>
        <w:rPr>
          <w:rFonts w:ascii="Times New Roman" w:hAnsi="Times New Roman"/>
          <w:bCs/>
          <w:i/>
          <w:szCs w:val="28"/>
        </w:rPr>
        <w:t>1- Hơi vào; 2- Vành gia cường; 3- Hơi  ra; 4- Nón chắn trên;</w:t>
      </w:r>
    </w:p>
    <w:p w:rsidR="00C736B5" w:rsidRDefault="0061529B">
      <w:pPr>
        <w:spacing w:line="360" w:lineRule="exact"/>
        <w:ind w:firstLine="720"/>
        <w:jc w:val="both"/>
        <w:rPr>
          <w:rFonts w:ascii="Times New Roman" w:hAnsi="Times New Roman"/>
          <w:bCs/>
          <w:i/>
          <w:szCs w:val="28"/>
        </w:rPr>
      </w:pPr>
      <w:r>
        <w:rPr>
          <w:rFonts w:ascii="Times New Roman" w:hAnsi="Times New Roman"/>
          <w:bCs/>
          <w:i/>
          <w:szCs w:val="28"/>
        </w:rPr>
        <w:t>5- Cửa hơi  xả vào bình; 6- Nón chắn dưới; 7- Dầu ra</w:t>
      </w:r>
    </w:p>
    <w:p w:rsidR="00C736B5" w:rsidRDefault="0061529B">
      <w:pPr>
        <w:spacing w:line="360" w:lineRule="exact"/>
        <w:jc w:val="both"/>
        <w:rPr>
          <w:rFonts w:ascii="Times New Roman" w:hAnsi="Times New Roman"/>
          <w:bCs/>
          <w:szCs w:val="28"/>
        </w:rPr>
      </w:pPr>
      <w:r>
        <w:rPr>
          <w:rFonts w:ascii="Times New Roman" w:hAnsi="Times New Roman"/>
          <w:bCs/>
          <w:szCs w:val="28"/>
        </w:rPr>
        <w:tab/>
        <w:t xml:space="preserve">Bình tách dầu kiểu nón chắn có nhiều dạng khác nhau, nhưng phổ biến nhất là loại  hình trụ, đáy và nắp  dạng elip, các ống gas vào ra ở hai phía thân bình </w:t>
      </w:r>
    </w:p>
    <w:p w:rsidR="00C736B5" w:rsidRDefault="0061529B">
      <w:pPr>
        <w:spacing w:line="360" w:lineRule="exact"/>
        <w:jc w:val="both"/>
        <w:rPr>
          <w:rFonts w:ascii="Times New Roman" w:hAnsi="Times New Roman"/>
          <w:bCs/>
          <w:szCs w:val="28"/>
        </w:rPr>
      </w:pPr>
      <w:r>
        <w:rPr>
          <w:rFonts w:ascii="Times New Roman" w:hAnsi="Times New Roman"/>
          <w:bCs/>
          <w:szCs w:val="28"/>
        </w:rPr>
        <w:tab/>
        <w:t xml:space="preserve">Bình tách dầu kiểu nón chắn được sử  dụng rất phổ biến trong các hệ thống lạnh lớn và rất lớn. Nguyên lý tách dầu kết hợp rẽ ngặt dòng đột ngột, giảm tốc </w:t>
      </w:r>
      <w:r>
        <w:rPr>
          <w:rFonts w:ascii="Times New Roman" w:hAnsi="Times New Roman"/>
          <w:bCs/>
          <w:szCs w:val="28"/>
        </w:rPr>
        <w:lastRenderedPageBreak/>
        <w:t>độ dòng và sử dụng các nón chắn. Dòng hơi từ máy nén đến  khi vào bình rẽ ngoặt dòng 90</w:t>
      </w:r>
      <w:r>
        <w:rPr>
          <w:rFonts w:ascii="Times New Roman" w:hAnsi="Times New Roman"/>
          <w:bCs/>
          <w:szCs w:val="28"/>
          <w:vertAlign w:val="superscript"/>
        </w:rPr>
        <w:t>o</w:t>
      </w:r>
      <w:r>
        <w:rPr>
          <w:rFonts w:ascii="Times New Roman" w:hAnsi="Times New Roman"/>
          <w:bCs/>
          <w:szCs w:val="28"/>
        </w:rPr>
        <w:t xml:space="preserve">, trong bình tốc độ dòng giảm đột ngột xuống khoảng  0,5 m/s các giọt dầu phần lớn rơi xuống phía dưới bình. Hơi sau đó thoát lên phía trên đi qua các lổ khoan nhỏ trên các tấm chắn. Các giọt dầu còn lẫn sẽ được các nón chắn cản lại   </w:t>
      </w:r>
    </w:p>
    <w:p w:rsidR="00C736B5" w:rsidRDefault="0061529B">
      <w:pPr>
        <w:spacing w:line="360" w:lineRule="exact"/>
        <w:jc w:val="both"/>
        <w:rPr>
          <w:rFonts w:ascii="Times New Roman" w:hAnsi="Times New Roman"/>
          <w:bCs/>
          <w:szCs w:val="28"/>
        </w:rPr>
      </w:pPr>
      <w:r>
        <w:rPr>
          <w:rFonts w:ascii="Times New Roman" w:hAnsi="Times New Roman"/>
          <w:bCs/>
          <w:szCs w:val="28"/>
        </w:rPr>
        <w:tab/>
        <w:t xml:space="preserve">Để  dòng hơi khi vào bình không sục tung toé lượng dầu đã được tách ra nằm ở đáy bình, phía dưới người ta bố trí thêm 01 nón chắn. Nón chắn này không có khoan lổ nhưng ở chổ gắn vào bình có các khoảng hở để dầu có thể chảy về phía dưới. </w:t>
      </w:r>
    </w:p>
    <w:p w:rsidR="00C736B5" w:rsidRDefault="0061529B">
      <w:pPr>
        <w:spacing w:line="360" w:lineRule="exact"/>
        <w:jc w:val="both"/>
        <w:rPr>
          <w:rFonts w:ascii="Times New Roman" w:hAnsi="Times New Roman"/>
          <w:bCs/>
          <w:szCs w:val="28"/>
        </w:rPr>
      </w:pPr>
      <w:r>
        <w:rPr>
          <w:rFonts w:ascii="Times New Roman" w:hAnsi="Times New Roman"/>
          <w:bCs/>
          <w:szCs w:val="28"/>
        </w:rPr>
        <w:tab/>
        <w:t>Ngoài ra  đầu cuối  ống dẫn hơi  bịt kín  không xả hơi  thẳng xuống phía dưới đáy bình mà hơi  được xả ra xung quanh theo các rãnh xẻ hai bên.</w:t>
      </w:r>
    </w:p>
    <w:p w:rsidR="00C736B5" w:rsidRDefault="0061529B">
      <w:pPr>
        <w:spacing w:line="360" w:lineRule="exact"/>
        <w:jc w:val="both"/>
        <w:rPr>
          <w:rFonts w:ascii="Times New Roman" w:hAnsi="Times New Roman"/>
          <w:bCs/>
          <w:szCs w:val="28"/>
        </w:rPr>
      </w:pPr>
      <w:r>
        <w:rPr>
          <w:rFonts w:ascii="Times New Roman" w:hAnsi="Times New Roman"/>
          <w:bCs/>
          <w:szCs w:val="28"/>
        </w:rPr>
        <w:tab/>
        <w:t xml:space="preserve">Do việc hàn đáy elip vào thân bình chỉ có thể  thực hiện từ bên ngoài nên để gia cường mối hàn, phía bên trong người ta có hàn sẵn 01 vành có bề rộng khoảng 30mm. </w:t>
      </w:r>
    </w:p>
    <w:p w:rsidR="00C736B5" w:rsidRDefault="0061529B">
      <w:pPr>
        <w:spacing w:line="360" w:lineRule="exact"/>
        <w:jc w:val="both"/>
        <w:rPr>
          <w:rFonts w:ascii="Times New Roman" w:hAnsi="Times New Roman"/>
          <w:bCs/>
          <w:szCs w:val="28"/>
        </w:rPr>
      </w:pPr>
      <w:r>
        <w:rPr>
          <w:rFonts w:ascii="Times New Roman" w:hAnsi="Times New Roman"/>
          <w:bCs/>
          <w:szCs w:val="28"/>
        </w:rPr>
        <w:t>* Bình tách dầu có van phao thu hồi dầu:</w:t>
      </w:r>
    </w:p>
    <w:p w:rsidR="00C736B5" w:rsidRDefault="0061529B">
      <w:pPr>
        <w:spacing w:line="360" w:lineRule="exact"/>
        <w:jc w:val="both"/>
        <w:rPr>
          <w:rFonts w:ascii="Times New Roman" w:hAnsi="Times New Roman"/>
          <w:bCs/>
          <w:szCs w:val="28"/>
        </w:rPr>
      </w:pPr>
      <w:r>
        <w:rPr>
          <w:rFonts w:ascii="Times New Roman" w:hAnsi="Times New Roman"/>
          <w:bCs/>
          <w:szCs w:val="28"/>
        </w:rPr>
        <w:tab/>
        <w:t xml:space="preserve">Bình tách dầu có van phao tự động thu hồi dầu cũng có rất nhiều kiểu dạng khác nhau, tuy nhiên có điểm chung là  bên trong có van phao nối với đường thu hồi dầu. Khi lượng dầu trong bình đủ lớn, van phao tự động mở cửa để dầu thoát ra ngoài. </w:t>
      </w:r>
    </w:p>
    <w:p w:rsidR="00C736B5" w:rsidRDefault="0061529B">
      <w:pPr>
        <w:spacing w:line="360" w:lineRule="exact"/>
        <w:jc w:val="both"/>
        <w:rPr>
          <w:rFonts w:ascii="Times New Roman" w:hAnsi="Times New Roman"/>
          <w:bCs/>
          <w:szCs w:val="28"/>
        </w:rPr>
      </w:pPr>
      <w:r>
        <w:rPr>
          <w:rFonts w:ascii="Times New Roman" w:hAnsi="Times New Roman"/>
          <w:bCs/>
          <w:szCs w:val="28"/>
        </w:rPr>
        <w:tab/>
        <w:t>Trên hình  trình bày cấu tạo của hai loại bình tách dầu có van phao tự động  thu hồi dầu, nhưng nguyên lý tách dầu có khác nhau.</w:t>
      </w:r>
    </w:p>
    <w:p w:rsidR="00C736B5" w:rsidRDefault="0061529B">
      <w:pPr>
        <w:spacing w:line="360" w:lineRule="exact"/>
        <w:jc w:val="both"/>
        <w:rPr>
          <w:rFonts w:ascii="Times New Roman" w:hAnsi="Times New Roman"/>
          <w:bCs/>
          <w:szCs w:val="28"/>
        </w:rPr>
      </w:pPr>
      <w:r>
        <w:rPr>
          <w:rFonts w:ascii="Times New Roman" w:hAnsi="Times New Roman"/>
          <w:bCs/>
          <w:szCs w:val="28"/>
        </w:rPr>
        <w:tab/>
        <w:t>Bình tách dầu trên hình a  có  cấu tạo khá đơn giản. Bên trong bình tách dầu ở đầu nối ống hơi vào và ra người ta gắn các bao lưới kim loại  với thước lổ lưới rất nhỏ. Các lưới chắn có tác dụng tách dầu khá hiệu quả.  Đối với dòng hơi vào,  bao lưới có tác dụng cản và giảm động năng các giọt dầu, đối với ống  hơi ra  bao lưới có tác dụng ngăn  không cho cuốn dầu ra khỏi bình. Khi lượng dầu trong bình đủ lớn, van phao sẽ mở cửa  cho dầu thoát ra ngoài.</w:t>
      </w:r>
    </w:p>
    <w:p w:rsidR="00C736B5" w:rsidRDefault="0061529B">
      <w:pPr>
        <w:spacing w:line="360" w:lineRule="exact"/>
        <w:jc w:val="both"/>
        <w:rPr>
          <w:rFonts w:ascii="Times New Roman" w:hAnsi="Times New Roman"/>
          <w:bCs/>
          <w:szCs w:val="28"/>
        </w:rPr>
      </w:pPr>
      <w:r>
        <w:rPr>
          <w:rFonts w:ascii="Times New Roman" w:hAnsi="Times New Roman"/>
          <w:bCs/>
          <w:szCs w:val="28"/>
        </w:rPr>
        <w:tab/>
        <w:t xml:space="preserve">Trên hình b,  nguyên lý tách dầu hoàn toàn khác: Hơi môi chất đi vào phía dưới, sau đó đi vào khoang hơi ở xung quanh và đi lên phía trên, trước khi đi ra khỏi bình hơi được dẫn qua lớp vật liệu xốp để tách hết dầu.    </w:t>
      </w:r>
    </w:p>
    <w:p w:rsidR="00C736B5" w:rsidRDefault="0061529B">
      <w:pPr>
        <w:spacing w:line="360" w:lineRule="exact"/>
        <w:jc w:val="both"/>
        <w:rPr>
          <w:rFonts w:ascii="Times New Roman" w:hAnsi="Times New Roman"/>
          <w:bCs/>
          <w:szCs w:val="28"/>
        </w:rPr>
      </w:pPr>
      <w:r>
        <w:rPr>
          <w:rFonts w:ascii="Times New Roman" w:hAnsi="Times New Roman"/>
          <w:bCs/>
          <w:szCs w:val="28"/>
        </w:rPr>
        <w:tab/>
        <w:t>Bình tách dầu có van phao thu hồi dầu thường được sử dụng cho các hệ thống nhỏ và trung bình, đặc biệt trong các hệ thống môi chất frêôn.</w:t>
      </w:r>
    </w:p>
    <w:p w:rsidR="00C736B5" w:rsidRDefault="0061529B">
      <w:pPr>
        <w:spacing w:line="360" w:lineRule="exact"/>
        <w:jc w:val="both"/>
        <w:outlineLvl w:val="0"/>
        <w:rPr>
          <w:rFonts w:ascii="Times New Roman" w:hAnsi="Times New Roman"/>
          <w:b/>
          <w:bCs/>
          <w:i/>
          <w:szCs w:val="28"/>
        </w:rPr>
      </w:pPr>
      <w:bookmarkStart w:id="59" w:name="_Toc17645"/>
      <w:r>
        <w:rPr>
          <w:rFonts w:ascii="Times New Roman" w:hAnsi="Times New Roman"/>
          <w:b/>
          <w:bCs/>
          <w:i/>
          <w:szCs w:val="28"/>
        </w:rPr>
        <w:t>5.2. Bình tách lỏng:</w:t>
      </w:r>
      <w:bookmarkEnd w:id="59"/>
    </w:p>
    <w:p w:rsidR="00C736B5" w:rsidRDefault="0061529B">
      <w:pPr>
        <w:spacing w:line="360" w:lineRule="exact"/>
        <w:jc w:val="both"/>
        <w:rPr>
          <w:rFonts w:ascii="Times New Roman" w:hAnsi="Times New Roman"/>
          <w:bCs/>
          <w:szCs w:val="28"/>
        </w:rPr>
      </w:pPr>
      <w:r>
        <w:rPr>
          <w:rFonts w:ascii="Times New Roman" w:hAnsi="Times New Roman"/>
          <w:bCs/>
          <w:szCs w:val="28"/>
        </w:rPr>
        <w:tab/>
        <w:t>Để ngăn ngừa hiện tượng ngập lỏng gây hư hỏng máy nén, trên đường hơi hút về máy nén, người ta bố trí  bình tách lỏng. Bình tác lỏng  sẽ tách các giọt hơi ẩm còn lại trong dòng hơi  trước khi về máy nén.</w:t>
      </w:r>
    </w:p>
    <w:p w:rsidR="00C736B5" w:rsidRDefault="0061529B">
      <w:pPr>
        <w:spacing w:line="360" w:lineRule="exact"/>
        <w:jc w:val="both"/>
        <w:rPr>
          <w:rFonts w:ascii="Times New Roman" w:hAnsi="Times New Roman"/>
          <w:bCs/>
          <w:szCs w:val="28"/>
        </w:rPr>
      </w:pPr>
      <w:r>
        <w:rPr>
          <w:rFonts w:ascii="Times New Roman" w:hAnsi="Times New Roman"/>
          <w:bCs/>
          <w:szCs w:val="28"/>
        </w:rPr>
        <w:tab/>
        <w:t xml:space="preserve">Các bình tách lỏng làm việc theo các nguyên tắc tương tự như bình tách dầu, bao gồm:  </w:t>
      </w:r>
    </w:p>
    <w:p w:rsidR="00C736B5" w:rsidRDefault="0061529B">
      <w:pPr>
        <w:spacing w:line="360" w:lineRule="exact"/>
        <w:jc w:val="both"/>
        <w:rPr>
          <w:rFonts w:ascii="Times New Roman" w:hAnsi="Times New Roman"/>
          <w:bCs/>
          <w:szCs w:val="28"/>
        </w:rPr>
      </w:pPr>
      <w:r>
        <w:rPr>
          <w:rFonts w:ascii="Times New Roman" w:hAnsi="Times New Roman"/>
          <w:bCs/>
          <w:szCs w:val="28"/>
        </w:rPr>
        <w:tab/>
        <w:t>- Giảm đột ngột tốc độ dòng hơi  từ tốc độ cao xuống tốc độ thấp cỡ  0,5</w:t>
      </w:r>
      <w:r>
        <w:rPr>
          <w:rFonts w:ascii="Times New Roman" w:hAnsi="Times New Roman"/>
          <w:bCs/>
          <w:szCs w:val="28"/>
        </w:rPr>
        <w:sym w:font="Symbol" w:char="F0B8"/>
      </w:r>
      <w:r>
        <w:rPr>
          <w:rFonts w:ascii="Times New Roman" w:hAnsi="Times New Roman"/>
          <w:bCs/>
          <w:szCs w:val="28"/>
        </w:rPr>
        <w:t>1,0 m/s.  Khi giảm tốc độ đột ngột các giọt lỏng mất động năng và rơi xuống đáy bình.</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ab/>
        <w:t>- Thay đổi hướng chuyển động của dòng môi chất một cách đột ngột. Dòng môi chất đưa vào bình không theo phương thẳng mà thường đưa ngoặt theo những góc nhất định.</w:t>
      </w:r>
    </w:p>
    <w:p w:rsidR="00C736B5" w:rsidRDefault="0061529B">
      <w:pPr>
        <w:spacing w:line="360" w:lineRule="exact"/>
        <w:jc w:val="both"/>
        <w:rPr>
          <w:rFonts w:ascii="Times New Roman" w:hAnsi="Times New Roman"/>
          <w:bCs/>
          <w:szCs w:val="28"/>
        </w:rPr>
      </w:pPr>
      <w:r>
        <w:rPr>
          <w:rFonts w:ascii="Times New Roman" w:hAnsi="Times New Roman"/>
          <w:bCs/>
          <w:szCs w:val="28"/>
        </w:rPr>
        <w:tab/>
        <w:t>- Dùng các tấm chắn để ngăn các giọt lỏng. Khi dòng môi chất chuyển động va vào các vách chắn các giọt lỏng bị mất động năng và rơi xuống.</w:t>
      </w:r>
    </w:p>
    <w:p w:rsidR="00C736B5" w:rsidRDefault="0061529B">
      <w:pPr>
        <w:spacing w:line="360" w:lineRule="exact"/>
        <w:jc w:val="both"/>
        <w:rPr>
          <w:rFonts w:ascii="Times New Roman" w:hAnsi="Times New Roman"/>
          <w:bCs/>
          <w:szCs w:val="28"/>
        </w:rPr>
      </w:pPr>
      <w:r>
        <w:rPr>
          <w:rFonts w:ascii="Times New Roman" w:hAnsi="Times New Roman"/>
          <w:bCs/>
          <w:szCs w:val="28"/>
        </w:rPr>
        <w:tab/>
        <w:t>- Kết hợp tách lỏng hồi nhiệt, hơi môi chất khi trao đổi nhiệt sẽ bốc hơi hoàn toàn.</w:t>
      </w:r>
    </w:p>
    <w:p w:rsidR="00C736B5" w:rsidRDefault="0061529B">
      <w:pPr>
        <w:spacing w:line="360" w:lineRule="exact"/>
        <w:jc w:val="both"/>
        <w:rPr>
          <w:rFonts w:ascii="Times New Roman" w:hAnsi="Times New Roman"/>
          <w:bCs/>
          <w:szCs w:val="28"/>
        </w:rPr>
      </w:pPr>
      <w:r>
        <w:rPr>
          <w:rFonts w:ascii="Times New Roman" w:hAnsi="Times New Roman"/>
          <w:bCs/>
          <w:szCs w:val="28"/>
        </w:rPr>
        <w:t>* Phạm vi sử dụng:</w:t>
      </w:r>
    </w:p>
    <w:p w:rsidR="00C736B5" w:rsidRDefault="0061529B">
      <w:pPr>
        <w:spacing w:line="360" w:lineRule="exact"/>
        <w:jc w:val="both"/>
        <w:rPr>
          <w:rFonts w:ascii="Times New Roman" w:hAnsi="Times New Roman"/>
          <w:bCs/>
          <w:szCs w:val="28"/>
        </w:rPr>
      </w:pPr>
      <w:r>
        <w:rPr>
          <w:rFonts w:ascii="Times New Roman" w:hAnsi="Times New Roman"/>
          <w:bCs/>
          <w:szCs w:val="28"/>
        </w:rPr>
        <w:tab/>
        <w:t>Hầu hết các hệ thống lạnh đều sử dụng bình tách lỏng.  Trong một số hệ thống có một số  thiết bị  có khả năng tách lỏng, thì có thể không sử dụng bình tách lỏng. Ví dụ trong hệ thống có bình chứa hạ áp, bình giữ mức, các bình này có cấu tạo để có thể tách lỏng được nên có thể không sử dụng bình tách lỏng. Trong các hệ thống nhỏ và rất nhỏ do lượng gas tuần hoàn không lơn  nên người ta cũng ít khi sử dụng bình tách lỏng.</w:t>
      </w:r>
    </w:p>
    <w:p w:rsidR="00C736B5" w:rsidRDefault="0061529B">
      <w:pPr>
        <w:spacing w:line="360" w:lineRule="exact"/>
        <w:jc w:val="both"/>
        <w:rPr>
          <w:rFonts w:ascii="Times New Roman" w:hAnsi="Times New Roman"/>
          <w:bCs/>
          <w:szCs w:val="28"/>
        </w:rPr>
      </w:pPr>
      <w:r>
        <w:rPr>
          <w:rFonts w:ascii="Times New Roman" w:hAnsi="Times New Roman"/>
          <w:bCs/>
          <w:szCs w:val="28"/>
        </w:rPr>
        <w:t>* Cấu tạo:</w:t>
      </w:r>
    </w:p>
    <w:p w:rsidR="00C736B5" w:rsidRDefault="0061529B">
      <w:pPr>
        <w:spacing w:line="360" w:lineRule="exact"/>
        <w:jc w:val="both"/>
        <w:rPr>
          <w:rFonts w:ascii="Times New Roman" w:hAnsi="Times New Roman"/>
          <w:bCs/>
          <w:szCs w:val="28"/>
        </w:rPr>
      </w:pPr>
      <w:r>
        <w:rPr>
          <w:rFonts w:ascii="Times New Roman" w:hAnsi="Times New Roman"/>
          <w:bCs/>
          <w:szCs w:val="28"/>
        </w:rPr>
        <w:tab/>
        <w:t>Do nguyên lý tách lỏng rất giống nguyên tách dầu nên các bình tách lỏng thường có cấu tạo tương tự bình tách dầu. Điểm khác đặc biệt nhất  giữa các bình là bình tách lỏng là phạm vi nhiệt độ làm việc. Bình tách dầu làm việc ở nhiệt độ cao còn bình tách lỏng  làm việc ở phạm vi nhiệt  độ thấp nên cần bọc cách nhiệt, bình tách dầu đặt trên đường đẩy, còn bình tách lỏng đặt trên đường ống hút.</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 Tính toán  bình tách lỏng:</w:t>
      </w:r>
    </w:p>
    <w:p w:rsidR="00C736B5" w:rsidRDefault="0061529B">
      <w:pPr>
        <w:spacing w:line="360" w:lineRule="exact"/>
        <w:jc w:val="both"/>
        <w:rPr>
          <w:rFonts w:ascii="Times New Roman" w:hAnsi="Times New Roman"/>
          <w:bCs/>
          <w:szCs w:val="28"/>
        </w:rPr>
      </w:pPr>
      <w:r>
        <w:rPr>
          <w:rFonts w:ascii="Times New Roman" w:hAnsi="Times New Roman"/>
          <w:bCs/>
          <w:szCs w:val="28"/>
        </w:rPr>
        <w:t>Bình tách lỏng phải đảm bảo đủ lớn để tốc độ gas trong bình đạt yêu cầu.</w:t>
      </w:r>
    </w:p>
    <w:p w:rsidR="00C736B5" w:rsidRDefault="0061529B">
      <w:pPr>
        <w:spacing w:line="360" w:lineRule="exact"/>
        <w:jc w:val="both"/>
        <w:rPr>
          <w:rFonts w:ascii="Times New Roman" w:hAnsi="Times New Roman"/>
          <w:bCs/>
          <w:szCs w:val="28"/>
        </w:rPr>
      </w:pPr>
      <w:r>
        <w:rPr>
          <w:rFonts w:ascii="Times New Roman" w:hAnsi="Times New Roman"/>
          <w:bCs/>
          <w:szCs w:val="28"/>
        </w:rPr>
        <w:tab/>
        <w:t>- Xác định đường kính trong Dt của bình :</w:t>
      </w:r>
    </w:p>
    <w:p w:rsidR="00C736B5" w:rsidRDefault="0061529B">
      <w:pPr>
        <w:ind w:left="1988" w:firstLine="284"/>
        <w:jc w:val="both"/>
        <w:rPr>
          <w:rFonts w:ascii="Times New Roman" w:hAnsi="Times New Roman"/>
          <w:bCs/>
          <w:szCs w:val="28"/>
        </w:rPr>
      </w:pPr>
      <w:r>
        <w:rPr>
          <w:position w:val="-26"/>
          <w:sz w:val="26"/>
        </w:rPr>
        <w:object w:dxaOrig="1215" w:dyaOrig="705">
          <v:shape id="_x0000_i1040" type="#_x0000_t75" style="width:60.8pt;height:35.55pt" o:ole="">
            <v:imagedata r:id="rId71" o:title=""/>
          </v:shape>
          <o:OLEObject Type="Embed" ProgID="Equation.3" ShapeID="_x0000_i1040" DrawAspect="Content" ObjectID="_1795618320" r:id="rId72"/>
        </w:object>
      </w:r>
      <w:r>
        <w:rPr>
          <w:sz w:val="26"/>
        </w:rPr>
        <w:tab/>
      </w:r>
      <w:r>
        <w:rPr>
          <w:sz w:val="26"/>
        </w:rPr>
        <w:tab/>
      </w:r>
      <w:r>
        <w:rPr>
          <w:sz w:val="26"/>
        </w:rPr>
        <w:tab/>
      </w:r>
      <w:r>
        <w:rPr>
          <w:sz w:val="26"/>
        </w:rPr>
        <w:tab/>
      </w:r>
      <w:r>
        <w:rPr>
          <w:sz w:val="26"/>
        </w:rPr>
        <w:tab/>
      </w:r>
      <w:r>
        <w:rPr>
          <w:sz w:val="26"/>
        </w:rPr>
        <w:tab/>
      </w:r>
      <w:r>
        <w:rPr>
          <w:sz w:val="26"/>
        </w:rPr>
        <w:tab/>
      </w:r>
      <w:r>
        <w:rPr>
          <w:sz w:val="26"/>
        </w:rPr>
        <w:tab/>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ở đây </w:t>
      </w:r>
    </w:p>
    <w:p w:rsidR="00C736B5" w:rsidRDefault="0061529B">
      <w:pPr>
        <w:spacing w:line="360" w:lineRule="exact"/>
        <w:jc w:val="both"/>
        <w:rPr>
          <w:rFonts w:ascii="Times New Roman" w:hAnsi="Times New Roman"/>
          <w:bCs/>
          <w:szCs w:val="28"/>
        </w:rPr>
      </w:pPr>
      <w:r>
        <w:rPr>
          <w:rFonts w:ascii="Times New Roman" w:hAnsi="Times New Roman"/>
          <w:bCs/>
          <w:szCs w:val="28"/>
        </w:rPr>
        <w:tab/>
        <w:t>Vh – Lưu lượng thể tích dòng hơi đi qua bình tách lỏng, m3/s;</w:t>
      </w:r>
    </w:p>
    <w:p w:rsidR="00C736B5" w:rsidRDefault="0061529B">
      <w:pPr>
        <w:spacing w:line="360" w:lineRule="exact"/>
        <w:jc w:val="both"/>
        <w:rPr>
          <w:rFonts w:ascii="Times New Roman" w:hAnsi="Times New Roman"/>
          <w:bCs/>
          <w:szCs w:val="28"/>
        </w:rPr>
      </w:pPr>
      <w:r>
        <w:rPr>
          <w:rFonts w:ascii="Times New Roman" w:hAnsi="Times New Roman"/>
          <w:bCs/>
          <w:szCs w:val="28"/>
        </w:rPr>
        <w:tab/>
      </w:r>
      <w:r>
        <w:rPr>
          <w:rFonts w:ascii="Times New Roman" w:hAnsi="Times New Roman"/>
          <w:bCs/>
          <w:szCs w:val="28"/>
        </w:rPr>
        <w:sym w:font="Symbol" w:char="F077"/>
      </w:r>
      <w:r>
        <w:rPr>
          <w:rFonts w:ascii="Times New Roman" w:hAnsi="Times New Roman"/>
          <w:bCs/>
          <w:szCs w:val="28"/>
        </w:rPr>
        <w:t xml:space="preserve"> - Tốc độ của hơi môi chất trong bình, m/s. Tốc độ hơi trong bình đủ nhỏ để tách được các hạt lỏng,  </w:t>
      </w:r>
      <w:r>
        <w:rPr>
          <w:rFonts w:ascii="Times New Roman" w:hAnsi="Times New Roman"/>
          <w:bCs/>
          <w:szCs w:val="28"/>
        </w:rPr>
        <w:sym w:font="Symbol" w:char="F077"/>
      </w:r>
      <w:r>
        <w:rPr>
          <w:rFonts w:ascii="Times New Roman" w:hAnsi="Times New Roman"/>
          <w:bCs/>
          <w:szCs w:val="28"/>
        </w:rPr>
        <w:t xml:space="preserve"> = 0,5</w:t>
      </w:r>
      <w:r>
        <w:rPr>
          <w:rFonts w:ascii="Times New Roman" w:hAnsi="Times New Roman"/>
          <w:bCs/>
          <w:szCs w:val="28"/>
        </w:rPr>
        <w:sym w:font="Symbol" w:char="F0B8"/>
      </w:r>
      <w:r>
        <w:rPr>
          <w:rFonts w:ascii="Times New Roman" w:hAnsi="Times New Roman"/>
          <w:bCs/>
          <w:szCs w:val="28"/>
        </w:rPr>
        <w:t>1,0 m/s.</w:t>
      </w:r>
    </w:p>
    <w:p w:rsidR="00C736B5" w:rsidRDefault="0061529B">
      <w:pPr>
        <w:spacing w:line="360" w:lineRule="exact"/>
        <w:jc w:val="both"/>
        <w:rPr>
          <w:rFonts w:ascii="Times New Roman" w:hAnsi="Times New Roman"/>
          <w:bCs/>
          <w:szCs w:val="28"/>
        </w:rPr>
      </w:pPr>
      <w:r>
        <w:rPr>
          <w:rFonts w:ascii="Times New Roman" w:hAnsi="Times New Roman"/>
          <w:bCs/>
          <w:szCs w:val="28"/>
        </w:rPr>
        <w:t>Lưu lượng thể tích hơi môi chất đi qua bình  được xác định theo công thức:</w:t>
      </w:r>
    </w:p>
    <w:p w:rsidR="00C736B5" w:rsidRDefault="0061529B">
      <w:pPr>
        <w:spacing w:line="360" w:lineRule="exact"/>
        <w:jc w:val="both"/>
        <w:rPr>
          <w:rFonts w:ascii="Times New Roman" w:hAnsi="Times New Roman"/>
          <w:bCs/>
          <w:szCs w:val="28"/>
        </w:rPr>
      </w:pPr>
      <w:r>
        <w:rPr>
          <w:rFonts w:ascii="Times New Roman" w:hAnsi="Times New Roman"/>
          <w:bCs/>
          <w:szCs w:val="28"/>
        </w:rPr>
        <w:t>V = G. vh</w:t>
      </w:r>
      <w:r>
        <w:rPr>
          <w:rFonts w:ascii="Times New Roman" w:hAnsi="Times New Roman"/>
          <w:bCs/>
          <w:szCs w:val="28"/>
        </w:rPr>
        <w:tab/>
      </w:r>
      <w:r>
        <w:rPr>
          <w:rFonts w:ascii="Times New Roman" w:hAnsi="Times New Roman"/>
          <w:bCs/>
          <w:szCs w:val="28"/>
        </w:rPr>
        <w:tab/>
      </w:r>
      <w:r>
        <w:rPr>
          <w:rFonts w:ascii="Times New Roman" w:hAnsi="Times New Roman"/>
          <w:bCs/>
          <w:szCs w:val="28"/>
        </w:rPr>
        <w:tab/>
      </w:r>
      <w:r>
        <w:rPr>
          <w:rFonts w:ascii="Times New Roman" w:hAnsi="Times New Roman"/>
          <w:bCs/>
          <w:szCs w:val="28"/>
        </w:rPr>
        <w:tab/>
      </w:r>
      <w:r>
        <w:rPr>
          <w:rFonts w:ascii="Times New Roman" w:hAnsi="Times New Roman"/>
          <w:bCs/>
          <w:szCs w:val="28"/>
        </w:rPr>
        <w:tab/>
      </w:r>
      <w:r>
        <w:rPr>
          <w:rFonts w:ascii="Times New Roman" w:hAnsi="Times New Roman"/>
          <w:bCs/>
          <w:szCs w:val="28"/>
        </w:rPr>
        <w:tab/>
      </w:r>
      <w:r>
        <w:rPr>
          <w:rFonts w:ascii="Times New Roman" w:hAnsi="Times New Roman"/>
          <w:bCs/>
          <w:szCs w:val="28"/>
        </w:rPr>
        <w:tab/>
      </w:r>
      <w:r>
        <w:rPr>
          <w:rFonts w:ascii="Times New Roman" w:hAnsi="Times New Roman"/>
          <w:bCs/>
          <w:szCs w:val="28"/>
        </w:rPr>
        <w:tab/>
      </w:r>
      <w:r>
        <w:rPr>
          <w:rFonts w:ascii="Times New Roman" w:hAnsi="Times New Roman"/>
          <w:bCs/>
          <w:szCs w:val="28"/>
        </w:rPr>
        <w:tab/>
      </w:r>
      <w:r>
        <w:rPr>
          <w:rFonts w:ascii="Times New Roman" w:hAnsi="Times New Roman"/>
          <w:bCs/>
          <w:szCs w:val="28"/>
        </w:rPr>
        <w:tab/>
        <w:t>(8-9)</w:t>
      </w:r>
    </w:p>
    <w:p w:rsidR="00C736B5" w:rsidRDefault="0061529B">
      <w:pPr>
        <w:spacing w:line="360" w:lineRule="exact"/>
        <w:jc w:val="both"/>
        <w:rPr>
          <w:rFonts w:ascii="Times New Roman" w:hAnsi="Times New Roman"/>
          <w:bCs/>
          <w:szCs w:val="28"/>
        </w:rPr>
      </w:pPr>
      <w:r>
        <w:rPr>
          <w:rFonts w:ascii="Times New Roman" w:hAnsi="Times New Roman"/>
          <w:bCs/>
          <w:szCs w:val="28"/>
        </w:rPr>
        <w:tab/>
        <w:t>G – Lưu lượng khối lượng môi chất qua bình, kg/s;</w:t>
      </w:r>
    </w:p>
    <w:p w:rsidR="00C736B5" w:rsidRDefault="0061529B">
      <w:pPr>
        <w:spacing w:line="360" w:lineRule="exact"/>
        <w:jc w:val="both"/>
        <w:rPr>
          <w:rFonts w:ascii="Times New Roman" w:hAnsi="Times New Roman"/>
          <w:bCs/>
          <w:szCs w:val="28"/>
        </w:rPr>
      </w:pPr>
      <w:r>
        <w:rPr>
          <w:rFonts w:ascii="Times New Roman" w:hAnsi="Times New Roman"/>
          <w:bCs/>
          <w:szCs w:val="28"/>
        </w:rPr>
        <w:tab/>
        <w:t>vh- Thể tích riêng trạng thái hơi  qua bình tách lỏng, trạng thái đó tương ứng với  trạng thái hơi  hút  của máy nén, m3/kg.</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 xml:space="preserve"> Xác định chiều dày thân và đáy bình</w:t>
      </w:r>
    </w:p>
    <w:p w:rsidR="00C736B5" w:rsidRDefault="00C736B5">
      <w:pPr>
        <w:ind w:left="1704" w:firstLine="284"/>
        <w:jc w:val="both"/>
        <w:rPr>
          <w:sz w:val="26"/>
        </w:rPr>
      </w:pPr>
    </w:p>
    <w:p w:rsidR="00C736B5" w:rsidRDefault="0061529B">
      <w:pPr>
        <w:ind w:left="1704" w:firstLine="284"/>
        <w:jc w:val="both"/>
        <w:rPr>
          <w:sz w:val="26"/>
        </w:rPr>
      </w:pPr>
      <w:r>
        <w:rPr>
          <w:position w:val="-30"/>
          <w:sz w:val="26"/>
        </w:rPr>
        <w:object w:dxaOrig="3600" w:dyaOrig="1005">
          <v:shape id="_x0000_i1041" type="#_x0000_t75" style="width:180.55pt;height:50.5pt" o:ole="">
            <v:imagedata r:id="rId69" o:title=""/>
          </v:shape>
          <o:OLEObject Type="Embed" ProgID="Equation.3" ShapeID="_x0000_i1041" DrawAspect="Content" ObjectID="_1795618321" r:id="rId73"/>
        </w:object>
      </w:r>
      <w:r>
        <w:rPr>
          <w:sz w:val="26"/>
        </w:rPr>
        <w:tab/>
      </w:r>
      <w:r>
        <w:rPr>
          <w:sz w:val="26"/>
        </w:rPr>
        <w:tab/>
      </w:r>
      <w:r>
        <w:rPr>
          <w:sz w:val="26"/>
        </w:rPr>
        <w:tab/>
      </w:r>
      <w:r>
        <w:rPr>
          <w:sz w:val="26"/>
        </w:rPr>
        <w:tab/>
      </w:r>
      <w:r>
        <w:rPr>
          <w:sz w:val="26"/>
        </w:rPr>
        <w:tab/>
      </w:r>
      <w:r>
        <w:rPr>
          <w:sz w:val="26"/>
        </w:rPr>
        <w:tab/>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lastRenderedPageBreak/>
        <w:t>p</w:t>
      </w:r>
      <w:r>
        <w:rPr>
          <w:rFonts w:ascii="Times New Roman" w:hAnsi="Times New Roman"/>
          <w:bCs/>
          <w:szCs w:val="28"/>
          <w:vertAlign w:val="subscript"/>
        </w:rPr>
        <w:t>TK</w:t>
      </w:r>
      <w:r>
        <w:rPr>
          <w:rFonts w:ascii="Times New Roman" w:hAnsi="Times New Roman"/>
          <w:bCs/>
          <w:szCs w:val="28"/>
        </w:rPr>
        <w:t xml:space="preserve"> - áp suất thiết kế, kG/cm2. Đối với bình tách lỏng P</w:t>
      </w:r>
      <w:r>
        <w:rPr>
          <w:rFonts w:ascii="Times New Roman" w:hAnsi="Times New Roman"/>
          <w:bCs/>
          <w:szCs w:val="28"/>
          <w:vertAlign w:val="subscript"/>
        </w:rPr>
        <w:t>TK</w:t>
      </w:r>
      <w:r>
        <w:rPr>
          <w:rFonts w:ascii="Times New Roman" w:hAnsi="Times New Roman"/>
          <w:bCs/>
          <w:szCs w:val="28"/>
        </w:rPr>
        <w:t xml:space="preserve"> = 16,5 kg/cm2;</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Dt - đường kính trong của bình, mm;</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 xml:space="preserve"> </w:t>
      </w:r>
      <w:r>
        <w:rPr>
          <w:rFonts w:ascii="Times New Roman" w:hAnsi="Times New Roman"/>
          <w:bCs/>
          <w:szCs w:val="28"/>
        </w:rPr>
        <w:sym w:font="Symbol" w:char="F06A"/>
      </w:r>
      <w:r>
        <w:rPr>
          <w:rFonts w:ascii="Times New Roman" w:hAnsi="Times New Roman"/>
          <w:bCs/>
          <w:szCs w:val="28"/>
        </w:rPr>
        <w:t xml:space="preserve"> - Hệ số bền mối hàn dọc thân bình. Nếu hàn hồ quang </w:t>
      </w:r>
      <w:r>
        <w:rPr>
          <w:rFonts w:ascii="Times New Roman" w:hAnsi="Times New Roman"/>
          <w:bCs/>
          <w:szCs w:val="28"/>
        </w:rPr>
        <w:sym w:font="Symbol" w:char="F06A"/>
      </w:r>
      <w:r>
        <w:rPr>
          <w:rFonts w:ascii="Times New Roman" w:hAnsi="Times New Roman"/>
          <w:bCs/>
          <w:szCs w:val="28"/>
        </w:rPr>
        <w:t xml:space="preserve"> = 0,7, nếu ống nguyên, không hàn </w:t>
      </w:r>
      <w:r>
        <w:rPr>
          <w:rFonts w:ascii="Times New Roman" w:hAnsi="Times New Roman"/>
          <w:bCs/>
          <w:szCs w:val="28"/>
        </w:rPr>
        <w:sym w:font="Symbol" w:char="F06A"/>
      </w:r>
      <w:r>
        <w:rPr>
          <w:rFonts w:ascii="Times New Roman" w:hAnsi="Times New Roman"/>
          <w:bCs/>
          <w:szCs w:val="28"/>
        </w:rPr>
        <w:t xml:space="preserve"> = 1,0;</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sym w:font="Symbol" w:char="F073"/>
      </w:r>
      <w:r>
        <w:rPr>
          <w:rFonts w:ascii="Times New Roman" w:hAnsi="Times New Roman"/>
          <w:bCs/>
          <w:szCs w:val="28"/>
          <w:vertAlign w:val="subscript"/>
        </w:rPr>
        <w:t>CP</w:t>
      </w:r>
      <w:r>
        <w:rPr>
          <w:rFonts w:ascii="Times New Roman" w:hAnsi="Times New Roman"/>
          <w:bCs/>
          <w:szCs w:val="28"/>
        </w:rPr>
        <w:t xml:space="preserve"> – ứng suất cho phép của vật liệu ứng với nhiệt độ thiết kế. Vật liệu chế tạo thân bình thường là thép CT3, nhiệt độ thiết kế của bình tách lỏng có thể lấy 50</w:t>
      </w:r>
      <w:r>
        <w:rPr>
          <w:rFonts w:ascii="Times New Roman" w:hAnsi="Times New Roman"/>
          <w:bCs/>
          <w:szCs w:val="28"/>
          <w:vertAlign w:val="superscript"/>
        </w:rPr>
        <w:t>0</w:t>
      </w:r>
      <w:r>
        <w:rPr>
          <w:rFonts w:ascii="Times New Roman" w:hAnsi="Times New Roman"/>
          <w:bCs/>
          <w:szCs w:val="28"/>
        </w:rPr>
        <w:t xml:space="preserve">C; </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C- Hệ số dự trữ : C = 2</w:t>
      </w:r>
      <w:r>
        <w:rPr>
          <w:rFonts w:ascii="Times New Roman" w:hAnsi="Times New Roman"/>
          <w:bCs/>
          <w:szCs w:val="28"/>
        </w:rPr>
        <w:sym w:font="Symbol" w:char="F0B8"/>
      </w:r>
      <w:r>
        <w:rPr>
          <w:rFonts w:ascii="Times New Roman" w:hAnsi="Times New Roman"/>
          <w:bCs/>
          <w:szCs w:val="28"/>
        </w:rPr>
        <w:t>3mm.</w:t>
      </w:r>
    </w:p>
    <w:p w:rsidR="00C736B5" w:rsidRDefault="0061529B">
      <w:pPr>
        <w:spacing w:line="360" w:lineRule="exact"/>
        <w:jc w:val="both"/>
        <w:rPr>
          <w:rFonts w:ascii="Times New Roman" w:hAnsi="Times New Roman"/>
          <w:bCs/>
          <w:szCs w:val="28"/>
        </w:rPr>
      </w:pPr>
      <w:r>
        <w:rPr>
          <w:rFonts w:ascii="Times New Roman" w:hAnsi="Times New Roman"/>
          <w:bCs/>
          <w:szCs w:val="28"/>
        </w:rPr>
        <w:t>* Bình tách lỏng kiểu nón chắn:</w:t>
      </w: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center"/>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61529B">
      <w:pPr>
        <w:spacing w:line="360" w:lineRule="exact"/>
        <w:ind w:firstLine="3780"/>
        <w:jc w:val="both"/>
        <w:rPr>
          <w:rFonts w:ascii="Times New Roman" w:hAnsi="Times New Roman"/>
          <w:bCs/>
          <w:szCs w:val="28"/>
        </w:rPr>
      </w:pPr>
      <w:r>
        <w:rPr>
          <w:rFonts w:ascii="Times New Roman" w:hAnsi="Times New Roman"/>
          <w:bCs/>
          <w:noProof/>
          <w:szCs w:val="28"/>
        </w:rPr>
        <mc:AlternateContent>
          <mc:Choice Requires="wpc">
            <w:drawing>
              <wp:inline distT="0" distB="0" distL="0" distR="0" wp14:anchorId="783F38AD" wp14:editId="2C6E4A85">
                <wp:extent cx="1687195" cy="2569845"/>
                <wp:effectExtent l="5080" t="0" r="3175" b="4445"/>
                <wp:docPr id="918" name="Canvas 91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368" name="Group 520"/>
                        <wpg:cNvGrpSpPr/>
                        <wpg:grpSpPr>
                          <a:xfrm>
                            <a:off x="476250" y="198120"/>
                            <a:ext cx="1040130" cy="2143760"/>
                            <a:chOff x="750" y="312"/>
                            <a:chExt cx="1638" cy="3376"/>
                          </a:xfrm>
                        </wpg:grpSpPr>
                        <wps:wsp>
                          <wps:cNvPr id="369" name="Line 521"/>
                          <wps:cNvCnPr>
                            <a:cxnSpLocks noChangeShapeType="1"/>
                          </wps:cNvCnPr>
                          <wps:spPr bwMode="auto">
                            <a:xfrm flipH="1" flipV="1">
                              <a:off x="1488" y="1421"/>
                              <a:ext cx="473" cy="272"/>
                            </a:xfrm>
                            <a:prstGeom prst="line">
                              <a:avLst/>
                            </a:prstGeom>
                            <a:noFill/>
                            <a:ln w="9">
                              <a:solidFill>
                                <a:srgbClr val="000000"/>
                              </a:solidFill>
                              <a:round/>
                            </a:ln>
                          </wps:spPr>
                          <wps:bodyPr/>
                        </wps:wsp>
                        <wps:wsp>
                          <wps:cNvPr id="370" name="Line 522"/>
                          <wps:cNvCnPr>
                            <a:cxnSpLocks noChangeShapeType="1"/>
                          </wps:cNvCnPr>
                          <wps:spPr bwMode="auto">
                            <a:xfrm flipH="1" flipV="1">
                              <a:off x="1488" y="1430"/>
                              <a:ext cx="452" cy="260"/>
                            </a:xfrm>
                            <a:prstGeom prst="line">
                              <a:avLst/>
                            </a:prstGeom>
                            <a:noFill/>
                            <a:ln w="9">
                              <a:solidFill>
                                <a:srgbClr val="000000"/>
                              </a:solidFill>
                              <a:round/>
                            </a:ln>
                          </wps:spPr>
                          <wps:bodyPr/>
                        </wps:wsp>
                        <wps:wsp>
                          <wps:cNvPr id="371" name="Line 523"/>
                          <wps:cNvCnPr>
                            <a:cxnSpLocks noChangeShapeType="1"/>
                          </wps:cNvCnPr>
                          <wps:spPr bwMode="auto">
                            <a:xfrm flipH="1">
                              <a:off x="2352" y="1054"/>
                              <a:ext cx="36" cy="1"/>
                            </a:xfrm>
                            <a:prstGeom prst="line">
                              <a:avLst/>
                            </a:prstGeom>
                            <a:noFill/>
                            <a:ln w="5">
                              <a:solidFill>
                                <a:srgbClr val="868686"/>
                              </a:solidFill>
                              <a:round/>
                            </a:ln>
                          </wps:spPr>
                          <wps:bodyPr/>
                        </wps:wsp>
                        <wps:wsp>
                          <wps:cNvPr id="372" name="Line 524"/>
                          <wps:cNvCnPr>
                            <a:cxnSpLocks noChangeShapeType="1"/>
                          </wps:cNvCnPr>
                          <wps:spPr bwMode="auto">
                            <a:xfrm>
                              <a:off x="2326" y="1054"/>
                              <a:ext cx="1" cy="1"/>
                            </a:xfrm>
                            <a:prstGeom prst="line">
                              <a:avLst/>
                            </a:prstGeom>
                            <a:noFill/>
                            <a:ln w="5">
                              <a:solidFill>
                                <a:srgbClr val="868686"/>
                              </a:solidFill>
                              <a:round/>
                            </a:ln>
                          </wps:spPr>
                          <wps:bodyPr/>
                        </wps:wsp>
                        <wps:wsp>
                          <wps:cNvPr id="373" name="Line 525"/>
                          <wps:cNvCnPr>
                            <a:cxnSpLocks noChangeShapeType="1"/>
                          </wps:cNvCnPr>
                          <wps:spPr bwMode="auto">
                            <a:xfrm flipH="1">
                              <a:off x="2249" y="1054"/>
                              <a:ext cx="51" cy="1"/>
                            </a:xfrm>
                            <a:prstGeom prst="line">
                              <a:avLst/>
                            </a:prstGeom>
                            <a:noFill/>
                            <a:ln w="5">
                              <a:solidFill>
                                <a:srgbClr val="868686"/>
                              </a:solidFill>
                              <a:round/>
                            </a:ln>
                          </wps:spPr>
                          <wps:bodyPr/>
                        </wps:wsp>
                        <wps:wsp>
                          <wps:cNvPr id="374" name="Line 526"/>
                          <wps:cNvCnPr>
                            <a:cxnSpLocks noChangeShapeType="1"/>
                          </wps:cNvCnPr>
                          <wps:spPr bwMode="auto">
                            <a:xfrm>
                              <a:off x="2223" y="1054"/>
                              <a:ext cx="1" cy="1"/>
                            </a:xfrm>
                            <a:prstGeom prst="line">
                              <a:avLst/>
                            </a:prstGeom>
                            <a:noFill/>
                            <a:ln w="5">
                              <a:solidFill>
                                <a:srgbClr val="868686"/>
                              </a:solidFill>
                              <a:round/>
                            </a:ln>
                          </wps:spPr>
                          <wps:bodyPr/>
                        </wps:wsp>
                        <wps:wsp>
                          <wps:cNvPr id="375" name="Line 527"/>
                          <wps:cNvCnPr>
                            <a:cxnSpLocks noChangeShapeType="1"/>
                          </wps:cNvCnPr>
                          <wps:spPr bwMode="auto">
                            <a:xfrm flipH="1">
                              <a:off x="2146" y="1054"/>
                              <a:ext cx="51" cy="1"/>
                            </a:xfrm>
                            <a:prstGeom prst="line">
                              <a:avLst/>
                            </a:prstGeom>
                            <a:noFill/>
                            <a:ln w="5">
                              <a:solidFill>
                                <a:srgbClr val="868686"/>
                              </a:solidFill>
                              <a:round/>
                            </a:ln>
                          </wps:spPr>
                          <wps:bodyPr/>
                        </wps:wsp>
                        <wps:wsp>
                          <wps:cNvPr id="376" name="Line 528"/>
                          <wps:cNvCnPr>
                            <a:cxnSpLocks noChangeShapeType="1"/>
                          </wps:cNvCnPr>
                          <wps:spPr bwMode="auto">
                            <a:xfrm>
                              <a:off x="2120" y="1054"/>
                              <a:ext cx="1" cy="1"/>
                            </a:xfrm>
                            <a:prstGeom prst="line">
                              <a:avLst/>
                            </a:prstGeom>
                            <a:noFill/>
                            <a:ln w="5">
                              <a:solidFill>
                                <a:srgbClr val="868686"/>
                              </a:solidFill>
                              <a:round/>
                            </a:ln>
                          </wps:spPr>
                          <wps:bodyPr/>
                        </wps:wsp>
                        <wps:wsp>
                          <wps:cNvPr id="377" name="Line 529"/>
                          <wps:cNvCnPr>
                            <a:cxnSpLocks noChangeShapeType="1"/>
                          </wps:cNvCnPr>
                          <wps:spPr bwMode="auto">
                            <a:xfrm flipH="1">
                              <a:off x="2044" y="1054"/>
                              <a:ext cx="51" cy="1"/>
                            </a:xfrm>
                            <a:prstGeom prst="line">
                              <a:avLst/>
                            </a:prstGeom>
                            <a:noFill/>
                            <a:ln w="5">
                              <a:solidFill>
                                <a:srgbClr val="868686"/>
                              </a:solidFill>
                              <a:round/>
                            </a:ln>
                          </wps:spPr>
                          <wps:bodyPr/>
                        </wps:wsp>
                        <wps:wsp>
                          <wps:cNvPr id="378" name="Line 530"/>
                          <wps:cNvCnPr>
                            <a:cxnSpLocks noChangeShapeType="1"/>
                          </wps:cNvCnPr>
                          <wps:spPr bwMode="auto">
                            <a:xfrm>
                              <a:off x="2018" y="1054"/>
                              <a:ext cx="1" cy="1"/>
                            </a:xfrm>
                            <a:prstGeom prst="line">
                              <a:avLst/>
                            </a:prstGeom>
                            <a:noFill/>
                            <a:ln w="5">
                              <a:solidFill>
                                <a:srgbClr val="868686"/>
                              </a:solidFill>
                              <a:round/>
                            </a:ln>
                          </wps:spPr>
                          <wps:bodyPr/>
                        </wps:wsp>
                        <wps:wsp>
                          <wps:cNvPr id="379" name="Line 531"/>
                          <wps:cNvCnPr>
                            <a:cxnSpLocks noChangeShapeType="1"/>
                          </wps:cNvCnPr>
                          <wps:spPr bwMode="auto">
                            <a:xfrm flipH="1">
                              <a:off x="1941" y="1054"/>
                              <a:ext cx="51" cy="1"/>
                            </a:xfrm>
                            <a:prstGeom prst="line">
                              <a:avLst/>
                            </a:prstGeom>
                            <a:noFill/>
                            <a:ln w="5">
                              <a:solidFill>
                                <a:srgbClr val="868686"/>
                              </a:solidFill>
                              <a:round/>
                            </a:ln>
                          </wps:spPr>
                          <wps:bodyPr/>
                        </wps:wsp>
                        <wps:wsp>
                          <wps:cNvPr id="380" name="Line 532"/>
                          <wps:cNvCnPr>
                            <a:cxnSpLocks noChangeShapeType="1"/>
                          </wps:cNvCnPr>
                          <wps:spPr bwMode="auto">
                            <a:xfrm>
                              <a:off x="1915" y="1054"/>
                              <a:ext cx="1" cy="1"/>
                            </a:xfrm>
                            <a:prstGeom prst="line">
                              <a:avLst/>
                            </a:prstGeom>
                            <a:noFill/>
                            <a:ln w="5">
                              <a:solidFill>
                                <a:srgbClr val="868686"/>
                              </a:solidFill>
                              <a:round/>
                            </a:ln>
                          </wps:spPr>
                          <wps:bodyPr/>
                        </wps:wsp>
                        <wps:wsp>
                          <wps:cNvPr id="381" name="Line 533"/>
                          <wps:cNvCnPr>
                            <a:cxnSpLocks noChangeShapeType="1"/>
                          </wps:cNvCnPr>
                          <wps:spPr bwMode="auto">
                            <a:xfrm flipH="1">
                              <a:off x="1838" y="1054"/>
                              <a:ext cx="51" cy="1"/>
                            </a:xfrm>
                            <a:prstGeom prst="line">
                              <a:avLst/>
                            </a:prstGeom>
                            <a:noFill/>
                            <a:ln w="5">
                              <a:solidFill>
                                <a:srgbClr val="868686"/>
                              </a:solidFill>
                              <a:round/>
                            </a:ln>
                          </wps:spPr>
                          <wps:bodyPr/>
                        </wps:wsp>
                        <wps:wsp>
                          <wps:cNvPr id="382" name="Line 534"/>
                          <wps:cNvCnPr>
                            <a:cxnSpLocks noChangeShapeType="1"/>
                          </wps:cNvCnPr>
                          <wps:spPr bwMode="auto">
                            <a:xfrm>
                              <a:off x="1813" y="1054"/>
                              <a:ext cx="1" cy="1"/>
                            </a:xfrm>
                            <a:prstGeom prst="line">
                              <a:avLst/>
                            </a:prstGeom>
                            <a:noFill/>
                            <a:ln w="5">
                              <a:solidFill>
                                <a:srgbClr val="868686"/>
                              </a:solidFill>
                              <a:round/>
                            </a:ln>
                          </wps:spPr>
                          <wps:bodyPr/>
                        </wps:wsp>
                        <wps:wsp>
                          <wps:cNvPr id="383" name="Line 535"/>
                          <wps:cNvCnPr>
                            <a:cxnSpLocks noChangeShapeType="1"/>
                          </wps:cNvCnPr>
                          <wps:spPr bwMode="auto">
                            <a:xfrm flipH="1">
                              <a:off x="1735" y="1054"/>
                              <a:ext cx="52" cy="1"/>
                            </a:xfrm>
                            <a:prstGeom prst="line">
                              <a:avLst/>
                            </a:prstGeom>
                            <a:noFill/>
                            <a:ln w="5">
                              <a:solidFill>
                                <a:srgbClr val="868686"/>
                              </a:solidFill>
                              <a:round/>
                            </a:ln>
                          </wps:spPr>
                          <wps:bodyPr/>
                        </wps:wsp>
                        <wps:wsp>
                          <wps:cNvPr id="384" name="Line 536"/>
                          <wps:cNvCnPr>
                            <a:cxnSpLocks noChangeShapeType="1"/>
                          </wps:cNvCnPr>
                          <wps:spPr bwMode="auto">
                            <a:xfrm>
                              <a:off x="1710" y="1054"/>
                              <a:ext cx="1" cy="1"/>
                            </a:xfrm>
                            <a:prstGeom prst="line">
                              <a:avLst/>
                            </a:prstGeom>
                            <a:noFill/>
                            <a:ln w="5">
                              <a:solidFill>
                                <a:srgbClr val="868686"/>
                              </a:solidFill>
                              <a:round/>
                            </a:ln>
                          </wps:spPr>
                          <wps:bodyPr/>
                        </wps:wsp>
                        <wps:wsp>
                          <wps:cNvPr id="385" name="Line 537"/>
                          <wps:cNvCnPr>
                            <a:cxnSpLocks noChangeShapeType="1"/>
                          </wps:cNvCnPr>
                          <wps:spPr bwMode="auto">
                            <a:xfrm flipH="1">
                              <a:off x="1633" y="1054"/>
                              <a:ext cx="51" cy="1"/>
                            </a:xfrm>
                            <a:prstGeom prst="line">
                              <a:avLst/>
                            </a:prstGeom>
                            <a:noFill/>
                            <a:ln w="5">
                              <a:solidFill>
                                <a:srgbClr val="868686"/>
                              </a:solidFill>
                              <a:round/>
                            </a:ln>
                          </wps:spPr>
                          <wps:bodyPr/>
                        </wps:wsp>
                        <wps:wsp>
                          <wps:cNvPr id="386" name="Line 538"/>
                          <wps:cNvCnPr>
                            <a:cxnSpLocks noChangeShapeType="1"/>
                          </wps:cNvCnPr>
                          <wps:spPr bwMode="auto">
                            <a:xfrm>
                              <a:off x="1607" y="1054"/>
                              <a:ext cx="1" cy="1"/>
                            </a:xfrm>
                            <a:prstGeom prst="line">
                              <a:avLst/>
                            </a:prstGeom>
                            <a:noFill/>
                            <a:ln w="5">
                              <a:solidFill>
                                <a:srgbClr val="868686"/>
                              </a:solidFill>
                              <a:round/>
                            </a:ln>
                          </wps:spPr>
                          <wps:bodyPr/>
                        </wps:wsp>
                        <wps:wsp>
                          <wps:cNvPr id="387" name="Line 539"/>
                          <wps:cNvCnPr>
                            <a:cxnSpLocks noChangeShapeType="1"/>
                          </wps:cNvCnPr>
                          <wps:spPr bwMode="auto">
                            <a:xfrm flipH="1">
                              <a:off x="1545" y="1054"/>
                              <a:ext cx="37" cy="1"/>
                            </a:xfrm>
                            <a:prstGeom prst="line">
                              <a:avLst/>
                            </a:prstGeom>
                            <a:noFill/>
                            <a:ln w="5">
                              <a:solidFill>
                                <a:srgbClr val="868686"/>
                              </a:solidFill>
                              <a:round/>
                            </a:ln>
                          </wps:spPr>
                          <wps:bodyPr/>
                        </wps:wsp>
                        <wps:wsp>
                          <wps:cNvPr id="388" name="Line 540"/>
                          <wps:cNvCnPr>
                            <a:cxnSpLocks noChangeShapeType="1"/>
                          </wps:cNvCnPr>
                          <wps:spPr bwMode="auto">
                            <a:xfrm flipH="1">
                              <a:off x="1545" y="1168"/>
                              <a:ext cx="792" cy="1"/>
                            </a:xfrm>
                            <a:prstGeom prst="line">
                              <a:avLst/>
                            </a:prstGeom>
                            <a:noFill/>
                            <a:ln w="9">
                              <a:solidFill>
                                <a:srgbClr val="000000"/>
                              </a:solidFill>
                              <a:round/>
                            </a:ln>
                          </wps:spPr>
                          <wps:bodyPr/>
                        </wps:wsp>
                        <wps:wsp>
                          <wps:cNvPr id="389" name="Line 541"/>
                          <wps:cNvCnPr>
                            <a:cxnSpLocks noChangeShapeType="1"/>
                          </wps:cNvCnPr>
                          <wps:spPr bwMode="auto">
                            <a:xfrm flipH="1">
                              <a:off x="1545" y="940"/>
                              <a:ext cx="792" cy="1"/>
                            </a:xfrm>
                            <a:prstGeom prst="line">
                              <a:avLst/>
                            </a:prstGeom>
                            <a:noFill/>
                            <a:ln w="9">
                              <a:solidFill>
                                <a:srgbClr val="000000"/>
                              </a:solidFill>
                              <a:round/>
                            </a:ln>
                          </wps:spPr>
                          <wps:bodyPr/>
                        </wps:wsp>
                        <wps:wsp>
                          <wps:cNvPr id="390" name="Freeform 542"/>
                          <wps:cNvSpPr/>
                          <wps:spPr bwMode="auto">
                            <a:xfrm>
                              <a:off x="762" y="313"/>
                              <a:ext cx="1225" cy="281"/>
                            </a:xfrm>
                            <a:custGeom>
                              <a:avLst/>
                              <a:gdLst>
                                <a:gd name="T0" fmla="*/ 4896 w 4896"/>
                                <a:gd name="T1" fmla="*/ 1121 h 1121"/>
                                <a:gd name="T2" fmla="*/ 4854 w 4896"/>
                                <a:gd name="T3" fmla="*/ 914 h 1121"/>
                                <a:gd name="T4" fmla="*/ 4731 w 4896"/>
                                <a:gd name="T5" fmla="*/ 714 h 1121"/>
                                <a:gd name="T6" fmla="*/ 4529 w 4896"/>
                                <a:gd name="T7" fmla="*/ 528 h 1121"/>
                                <a:gd name="T8" fmla="*/ 4258 w 4896"/>
                                <a:gd name="T9" fmla="*/ 362 h 1121"/>
                                <a:gd name="T10" fmla="*/ 3923 w 4896"/>
                                <a:gd name="T11" fmla="*/ 222 h 1121"/>
                                <a:gd name="T12" fmla="*/ 3539 w 4896"/>
                                <a:gd name="T13" fmla="*/ 113 h 1121"/>
                                <a:gd name="T14" fmla="*/ 3118 w 4896"/>
                                <a:gd name="T15" fmla="*/ 38 h 1121"/>
                                <a:gd name="T16" fmla="*/ 2673 w 4896"/>
                                <a:gd name="T17" fmla="*/ 0 h 1121"/>
                                <a:gd name="T18" fmla="*/ 2222 w 4896"/>
                                <a:gd name="T19" fmla="*/ 0 h 1121"/>
                                <a:gd name="T20" fmla="*/ 1778 w 4896"/>
                                <a:gd name="T21" fmla="*/ 38 h 1121"/>
                                <a:gd name="T22" fmla="*/ 1357 w 4896"/>
                                <a:gd name="T23" fmla="*/ 113 h 1121"/>
                                <a:gd name="T24" fmla="*/ 972 w 4896"/>
                                <a:gd name="T25" fmla="*/ 222 h 1121"/>
                                <a:gd name="T26" fmla="*/ 638 w 4896"/>
                                <a:gd name="T27" fmla="*/ 362 h 1121"/>
                                <a:gd name="T28" fmla="*/ 366 w 4896"/>
                                <a:gd name="T29" fmla="*/ 528 h 1121"/>
                                <a:gd name="T30" fmla="*/ 165 w 4896"/>
                                <a:gd name="T31" fmla="*/ 714 h 1121"/>
                                <a:gd name="T32" fmla="*/ 41 w 4896"/>
                                <a:gd name="T33" fmla="*/ 914 h 1121"/>
                                <a:gd name="T34" fmla="*/ 0 w 4896"/>
                                <a:gd name="T35" fmla="*/ 1121 h 1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4896" h="1121">
                                  <a:moveTo>
                                    <a:pt x="4896" y="1121"/>
                                  </a:moveTo>
                                  <a:lnTo>
                                    <a:pt x="4854" y="914"/>
                                  </a:lnTo>
                                  <a:lnTo>
                                    <a:pt x="4731" y="714"/>
                                  </a:lnTo>
                                  <a:lnTo>
                                    <a:pt x="4529" y="528"/>
                                  </a:lnTo>
                                  <a:lnTo>
                                    <a:pt x="4258" y="362"/>
                                  </a:lnTo>
                                  <a:lnTo>
                                    <a:pt x="3923" y="222"/>
                                  </a:lnTo>
                                  <a:lnTo>
                                    <a:pt x="3539" y="113"/>
                                  </a:lnTo>
                                  <a:lnTo>
                                    <a:pt x="3118" y="38"/>
                                  </a:lnTo>
                                  <a:lnTo>
                                    <a:pt x="2673" y="0"/>
                                  </a:lnTo>
                                  <a:lnTo>
                                    <a:pt x="2222" y="0"/>
                                  </a:lnTo>
                                  <a:lnTo>
                                    <a:pt x="1778" y="38"/>
                                  </a:lnTo>
                                  <a:lnTo>
                                    <a:pt x="1357" y="113"/>
                                  </a:lnTo>
                                  <a:lnTo>
                                    <a:pt x="972" y="222"/>
                                  </a:lnTo>
                                  <a:lnTo>
                                    <a:pt x="638" y="362"/>
                                  </a:lnTo>
                                  <a:lnTo>
                                    <a:pt x="366" y="528"/>
                                  </a:lnTo>
                                  <a:lnTo>
                                    <a:pt x="165" y="714"/>
                                  </a:lnTo>
                                  <a:lnTo>
                                    <a:pt x="41" y="914"/>
                                  </a:lnTo>
                                  <a:lnTo>
                                    <a:pt x="0" y="1121"/>
                                  </a:lnTo>
                                </a:path>
                              </a:pathLst>
                            </a:custGeom>
                            <a:noFill/>
                            <a:ln w="9">
                              <a:solidFill>
                                <a:srgbClr val="000000"/>
                              </a:solidFill>
                              <a:prstDash val="solid"/>
                              <a:round/>
                            </a:ln>
                          </wps:spPr>
                          <wps:bodyPr rot="0" vert="horz" wrap="square" lIns="91440" tIns="45720" rIns="91440" bIns="45720" anchor="t" anchorCtr="0" upright="1">
                            <a:noAutofit/>
                          </wps:bodyPr>
                        </wps:wsp>
                        <wps:wsp>
                          <wps:cNvPr id="391" name="Line 543"/>
                          <wps:cNvCnPr>
                            <a:cxnSpLocks noChangeShapeType="1"/>
                          </wps:cNvCnPr>
                          <wps:spPr bwMode="auto">
                            <a:xfrm>
                              <a:off x="762" y="1191"/>
                              <a:ext cx="1" cy="2116"/>
                            </a:xfrm>
                            <a:prstGeom prst="line">
                              <a:avLst/>
                            </a:prstGeom>
                            <a:noFill/>
                            <a:ln w="9">
                              <a:solidFill>
                                <a:srgbClr val="000000"/>
                              </a:solidFill>
                              <a:round/>
                            </a:ln>
                          </wps:spPr>
                          <wps:bodyPr/>
                        </wps:wsp>
                        <wps:wsp>
                          <wps:cNvPr id="392" name="Freeform 544"/>
                          <wps:cNvSpPr/>
                          <wps:spPr bwMode="auto">
                            <a:xfrm>
                              <a:off x="1402" y="3407"/>
                              <a:ext cx="559" cy="256"/>
                            </a:xfrm>
                            <a:custGeom>
                              <a:avLst/>
                              <a:gdLst>
                                <a:gd name="T0" fmla="*/ 2235 w 2235"/>
                                <a:gd name="T1" fmla="*/ 0 h 1022"/>
                                <a:gd name="T2" fmla="*/ 2198 w 2235"/>
                                <a:gd name="T3" fmla="*/ 174 h 1022"/>
                                <a:gd name="T4" fmla="*/ 2084 w 2235"/>
                                <a:gd name="T5" fmla="*/ 352 h 1022"/>
                                <a:gd name="T6" fmla="*/ 1888 w 2235"/>
                                <a:gd name="T7" fmla="*/ 526 h 1022"/>
                                <a:gd name="T8" fmla="*/ 1615 w 2235"/>
                                <a:gd name="T9" fmla="*/ 686 h 1022"/>
                                <a:gd name="T10" fmla="*/ 1276 w 2235"/>
                                <a:gd name="T11" fmla="*/ 820 h 1022"/>
                                <a:gd name="T12" fmla="*/ 882 w 2235"/>
                                <a:gd name="T13" fmla="*/ 925 h 1022"/>
                                <a:gd name="T14" fmla="*/ 452 w 2235"/>
                                <a:gd name="T15" fmla="*/ 992 h 1022"/>
                                <a:gd name="T16" fmla="*/ 0 w 2235"/>
                                <a:gd name="T17" fmla="*/ 1022 h 10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35" h="1022">
                                  <a:moveTo>
                                    <a:pt x="2235" y="0"/>
                                  </a:moveTo>
                                  <a:lnTo>
                                    <a:pt x="2198" y="174"/>
                                  </a:lnTo>
                                  <a:lnTo>
                                    <a:pt x="2084" y="352"/>
                                  </a:lnTo>
                                  <a:lnTo>
                                    <a:pt x="1888" y="526"/>
                                  </a:lnTo>
                                  <a:lnTo>
                                    <a:pt x="1615" y="686"/>
                                  </a:lnTo>
                                  <a:lnTo>
                                    <a:pt x="1276" y="820"/>
                                  </a:lnTo>
                                  <a:lnTo>
                                    <a:pt x="882" y="925"/>
                                  </a:lnTo>
                                  <a:lnTo>
                                    <a:pt x="452" y="992"/>
                                  </a:lnTo>
                                  <a:lnTo>
                                    <a:pt x="0" y="1022"/>
                                  </a:lnTo>
                                </a:path>
                              </a:pathLst>
                            </a:custGeom>
                            <a:noFill/>
                            <a:ln w="9">
                              <a:solidFill>
                                <a:srgbClr val="000000"/>
                              </a:solidFill>
                              <a:prstDash val="solid"/>
                              <a:round/>
                            </a:ln>
                          </wps:spPr>
                          <wps:bodyPr rot="0" vert="horz" wrap="square" lIns="91440" tIns="45720" rIns="91440" bIns="45720" anchor="t" anchorCtr="0" upright="1">
                            <a:noAutofit/>
                          </wps:bodyPr>
                        </wps:wsp>
                        <wps:wsp>
                          <wps:cNvPr id="393" name="Freeform 545"/>
                          <wps:cNvSpPr/>
                          <wps:spPr bwMode="auto">
                            <a:xfrm>
                              <a:off x="1417" y="3407"/>
                              <a:ext cx="570" cy="281"/>
                            </a:xfrm>
                            <a:custGeom>
                              <a:avLst/>
                              <a:gdLst>
                                <a:gd name="T0" fmla="*/ 2278 w 2278"/>
                                <a:gd name="T1" fmla="*/ 0 h 1123"/>
                                <a:gd name="T2" fmla="*/ 2235 w 2278"/>
                                <a:gd name="T3" fmla="*/ 211 h 1123"/>
                                <a:gd name="T4" fmla="*/ 2108 w 2278"/>
                                <a:gd name="T5" fmla="*/ 413 h 1123"/>
                                <a:gd name="T6" fmla="*/ 1901 w 2278"/>
                                <a:gd name="T7" fmla="*/ 601 h 1123"/>
                                <a:gd name="T8" fmla="*/ 1621 w 2278"/>
                                <a:gd name="T9" fmla="*/ 768 h 1123"/>
                                <a:gd name="T10" fmla="*/ 1277 w 2278"/>
                                <a:gd name="T11" fmla="*/ 908 h 1123"/>
                                <a:gd name="T12" fmla="*/ 883 w 2278"/>
                                <a:gd name="T13" fmla="*/ 1016 h 1123"/>
                                <a:gd name="T14" fmla="*/ 452 w 2278"/>
                                <a:gd name="T15" fmla="*/ 1089 h 1123"/>
                                <a:gd name="T16" fmla="*/ 0 w 2278"/>
                                <a:gd name="T17" fmla="*/ 1123 h 11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78" h="1123">
                                  <a:moveTo>
                                    <a:pt x="2278" y="0"/>
                                  </a:moveTo>
                                  <a:lnTo>
                                    <a:pt x="2235" y="211"/>
                                  </a:lnTo>
                                  <a:lnTo>
                                    <a:pt x="2108" y="413"/>
                                  </a:lnTo>
                                  <a:lnTo>
                                    <a:pt x="1901" y="601"/>
                                  </a:lnTo>
                                  <a:lnTo>
                                    <a:pt x="1621" y="768"/>
                                  </a:lnTo>
                                  <a:lnTo>
                                    <a:pt x="1277" y="908"/>
                                  </a:lnTo>
                                  <a:lnTo>
                                    <a:pt x="883" y="1016"/>
                                  </a:lnTo>
                                  <a:lnTo>
                                    <a:pt x="452" y="1089"/>
                                  </a:lnTo>
                                  <a:lnTo>
                                    <a:pt x="0" y="1123"/>
                                  </a:lnTo>
                                </a:path>
                              </a:pathLst>
                            </a:custGeom>
                            <a:noFill/>
                            <a:ln w="9">
                              <a:solidFill>
                                <a:srgbClr val="000000"/>
                              </a:solidFill>
                              <a:prstDash val="solid"/>
                              <a:round/>
                            </a:ln>
                          </wps:spPr>
                          <wps:bodyPr rot="0" vert="horz" wrap="square" lIns="91440" tIns="45720" rIns="91440" bIns="45720" anchor="t" anchorCtr="0" upright="1">
                            <a:noAutofit/>
                          </wps:bodyPr>
                        </wps:wsp>
                        <wps:wsp>
                          <wps:cNvPr id="394" name="Line 546"/>
                          <wps:cNvCnPr>
                            <a:cxnSpLocks noChangeShapeType="1"/>
                          </wps:cNvCnPr>
                          <wps:spPr bwMode="auto">
                            <a:xfrm>
                              <a:off x="779" y="3322"/>
                              <a:ext cx="9" cy="9"/>
                            </a:xfrm>
                            <a:prstGeom prst="line">
                              <a:avLst/>
                            </a:prstGeom>
                            <a:noFill/>
                            <a:ln w="9">
                              <a:solidFill>
                                <a:srgbClr val="000000"/>
                              </a:solidFill>
                              <a:round/>
                            </a:ln>
                          </wps:spPr>
                          <wps:bodyPr/>
                        </wps:wsp>
                        <wps:wsp>
                          <wps:cNvPr id="395" name="Line 547"/>
                          <wps:cNvCnPr>
                            <a:cxnSpLocks noChangeShapeType="1"/>
                          </wps:cNvCnPr>
                          <wps:spPr bwMode="auto">
                            <a:xfrm>
                              <a:off x="758" y="3311"/>
                              <a:ext cx="25" cy="24"/>
                            </a:xfrm>
                            <a:prstGeom prst="line">
                              <a:avLst/>
                            </a:prstGeom>
                            <a:noFill/>
                            <a:ln w="9">
                              <a:solidFill>
                                <a:srgbClr val="000000"/>
                              </a:solidFill>
                              <a:round/>
                            </a:ln>
                          </wps:spPr>
                          <wps:bodyPr/>
                        </wps:wsp>
                        <wps:wsp>
                          <wps:cNvPr id="396" name="Line 548"/>
                          <wps:cNvCnPr>
                            <a:cxnSpLocks noChangeShapeType="1"/>
                          </wps:cNvCnPr>
                          <wps:spPr bwMode="auto">
                            <a:xfrm>
                              <a:off x="754" y="3316"/>
                              <a:ext cx="24" cy="23"/>
                            </a:xfrm>
                            <a:prstGeom prst="line">
                              <a:avLst/>
                            </a:prstGeom>
                            <a:noFill/>
                            <a:ln w="9">
                              <a:solidFill>
                                <a:srgbClr val="000000"/>
                              </a:solidFill>
                              <a:round/>
                            </a:ln>
                          </wps:spPr>
                          <wps:bodyPr/>
                        </wps:wsp>
                        <wps:wsp>
                          <wps:cNvPr id="397" name="Line 549"/>
                          <wps:cNvCnPr>
                            <a:cxnSpLocks noChangeShapeType="1"/>
                          </wps:cNvCnPr>
                          <wps:spPr bwMode="auto">
                            <a:xfrm>
                              <a:off x="752" y="3322"/>
                              <a:ext cx="21" cy="22"/>
                            </a:xfrm>
                            <a:prstGeom prst="line">
                              <a:avLst/>
                            </a:prstGeom>
                            <a:noFill/>
                            <a:ln w="9">
                              <a:solidFill>
                                <a:srgbClr val="000000"/>
                              </a:solidFill>
                              <a:round/>
                            </a:ln>
                          </wps:spPr>
                          <wps:bodyPr/>
                        </wps:wsp>
                        <wps:wsp>
                          <wps:cNvPr id="398" name="Line 550"/>
                          <wps:cNvCnPr>
                            <a:cxnSpLocks noChangeShapeType="1"/>
                          </wps:cNvCnPr>
                          <wps:spPr bwMode="auto">
                            <a:xfrm>
                              <a:off x="750" y="3330"/>
                              <a:ext cx="19" cy="18"/>
                            </a:xfrm>
                            <a:prstGeom prst="line">
                              <a:avLst/>
                            </a:prstGeom>
                            <a:noFill/>
                            <a:ln w="9">
                              <a:solidFill>
                                <a:srgbClr val="000000"/>
                              </a:solidFill>
                              <a:round/>
                            </a:ln>
                          </wps:spPr>
                          <wps:bodyPr/>
                        </wps:wsp>
                        <wps:wsp>
                          <wps:cNvPr id="399" name="Line 551"/>
                          <wps:cNvCnPr>
                            <a:cxnSpLocks noChangeShapeType="1"/>
                          </wps:cNvCnPr>
                          <wps:spPr bwMode="auto">
                            <a:xfrm>
                              <a:off x="753" y="3341"/>
                              <a:ext cx="11" cy="11"/>
                            </a:xfrm>
                            <a:prstGeom prst="line">
                              <a:avLst/>
                            </a:prstGeom>
                            <a:noFill/>
                            <a:ln w="9">
                              <a:solidFill>
                                <a:srgbClr val="000000"/>
                              </a:solidFill>
                              <a:round/>
                            </a:ln>
                          </wps:spPr>
                          <wps:bodyPr/>
                        </wps:wsp>
                        <wps:wsp>
                          <wps:cNvPr id="400" name="Freeform 552"/>
                          <wps:cNvSpPr/>
                          <wps:spPr bwMode="auto">
                            <a:xfrm>
                              <a:off x="750" y="3307"/>
                              <a:ext cx="12" cy="47"/>
                            </a:xfrm>
                            <a:custGeom>
                              <a:avLst/>
                              <a:gdLst>
                                <a:gd name="T0" fmla="*/ 48 w 48"/>
                                <a:gd name="T1" fmla="*/ 0 h 187"/>
                                <a:gd name="T2" fmla="*/ 0 w 48"/>
                                <a:gd name="T3" fmla="*/ 93 h 187"/>
                                <a:gd name="T4" fmla="*/ 48 w 48"/>
                                <a:gd name="T5" fmla="*/ 187 h 187"/>
                              </a:gdLst>
                              <a:ahLst/>
                              <a:cxnLst>
                                <a:cxn ang="0">
                                  <a:pos x="T0" y="T1"/>
                                </a:cxn>
                                <a:cxn ang="0">
                                  <a:pos x="T2" y="T3"/>
                                </a:cxn>
                                <a:cxn ang="0">
                                  <a:pos x="T4" y="T5"/>
                                </a:cxn>
                              </a:cxnLst>
                              <a:rect l="0" t="0" r="r" b="b"/>
                              <a:pathLst>
                                <a:path w="48" h="187">
                                  <a:moveTo>
                                    <a:pt x="48" y="0"/>
                                  </a:moveTo>
                                  <a:lnTo>
                                    <a:pt x="0" y="93"/>
                                  </a:lnTo>
                                  <a:lnTo>
                                    <a:pt x="48" y="187"/>
                                  </a:lnTo>
                                </a:path>
                              </a:pathLst>
                            </a:custGeom>
                            <a:noFill/>
                            <a:ln w="9">
                              <a:solidFill>
                                <a:srgbClr val="000000"/>
                              </a:solidFill>
                              <a:prstDash val="solid"/>
                              <a:round/>
                            </a:ln>
                          </wps:spPr>
                          <wps:bodyPr rot="0" vert="horz" wrap="square" lIns="91440" tIns="45720" rIns="91440" bIns="45720" anchor="t" anchorCtr="0" upright="1">
                            <a:noAutofit/>
                          </wps:bodyPr>
                        </wps:wsp>
                        <wps:wsp>
                          <wps:cNvPr id="401" name="Line 553"/>
                          <wps:cNvCnPr>
                            <a:cxnSpLocks noChangeShapeType="1"/>
                          </wps:cNvCnPr>
                          <wps:spPr bwMode="auto">
                            <a:xfrm flipH="1" flipV="1">
                              <a:off x="762" y="3307"/>
                              <a:ext cx="26" cy="23"/>
                            </a:xfrm>
                            <a:prstGeom prst="line">
                              <a:avLst/>
                            </a:prstGeom>
                            <a:noFill/>
                            <a:ln w="9">
                              <a:solidFill>
                                <a:srgbClr val="000000"/>
                              </a:solidFill>
                              <a:round/>
                            </a:ln>
                          </wps:spPr>
                          <wps:bodyPr/>
                        </wps:wsp>
                        <wps:wsp>
                          <wps:cNvPr id="402" name="Line 554"/>
                          <wps:cNvCnPr>
                            <a:cxnSpLocks noChangeShapeType="1"/>
                          </wps:cNvCnPr>
                          <wps:spPr bwMode="auto">
                            <a:xfrm flipV="1">
                              <a:off x="762" y="3254"/>
                              <a:ext cx="1" cy="53"/>
                            </a:xfrm>
                            <a:prstGeom prst="line">
                              <a:avLst/>
                            </a:prstGeom>
                            <a:noFill/>
                            <a:ln w="9">
                              <a:solidFill>
                                <a:srgbClr val="000000"/>
                              </a:solidFill>
                              <a:round/>
                            </a:ln>
                          </wps:spPr>
                          <wps:bodyPr/>
                        </wps:wsp>
                        <wps:wsp>
                          <wps:cNvPr id="403" name="Line 555"/>
                          <wps:cNvCnPr>
                            <a:cxnSpLocks noChangeShapeType="1"/>
                          </wps:cNvCnPr>
                          <wps:spPr bwMode="auto">
                            <a:xfrm flipH="1">
                              <a:off x="762" y="3330"/>
                              <a:ext cx="26" cy="24"/>
                            </a:xfrm>
                            <a:prstGeom prst="line">
                              <a:avLst/>
                            </a:prstGeom>
                            <a:noFill/>
                            <a:ln w="9">
                              <a:solidFill>
                                <a:srgbClr val="000000"/>
                              </a:solidFill>
                              <a:round/>
                            </a:ln>
                          </wps:spPr>
                          <wps:bodyPr/>
                        </wps:wsp>
                        <wps:wsp>
                          <wps:cNvPr id="404" name="Line 556"/>
                          <wps:cNvCnPr>
                            <a:cxnSpLocks noChangeShapeType="1"/>
                          </wps:cNvCnPr>
                          <wps:spPr bwMode="auto">
                            <a:xfrm flipV="1">
                              <a:off x="762" y="3354"/>
                              <a:ext cx="1" cy="53"/>
                            </a:xfrm>
                            <a:prstGeom prst="line">
                              <a:avLst/>
                            </a:prstGeom>
                            <a:noFill/>
                            <a:ln w="9">
                              <a:solidFill>
                                <a:srgbClr val="000000"/>
                              </a:solidFill>
                              <a:round/>
                            </a:ln>
                          </wps:spPr>
                          <wps:bodyPr/>
                        </wps:wsp>
                        <wps:wsp>
                          <wps:cNvPr id="405" name="Line 557"/>
                          <wps:cNvCnPr>
                            <a:cxnSpLocks noChangeShapeType="1"/>
                          </wps:cNvCnPr>
                          <wps:spPr bwMode="auto">
                            <a:xfrm flipH="1">
                              <a:off x="1985" y="3341"/>
                              <a:ext cx="11" cy="11"/>
                            </a:xfrm>
                            <a:prstGeom prst="line">
                              <a:avLst/>
                            </a:prstGeom>
                            <a:noFill/>
                            <a:ln w="9">
                              <a:solidFill>
                                <a:srgbClr val="000000"/>
                              </a:solidFill>
                              <a:round/>
                            </a:ln>
                          </wps:spPr>
                          <wps:bodyPr/>
                        </wps:wsp>
                        <wps:wsp>
                          <wps:cNvPr id="406" name="Line 558"/>
                          <wps:cNvCnPr>
                            <a:cxnSpLocks noChangeShapeType="1"/>
                          </wps:cNvCnPr>
                          <wps:spPr bwMode="auto">
                            <a:xfrm flipH="1">
                              <a:off x="1981" y="3330"/>
                              <a:ext cx="17" cy="18"/>
                            </a:xfrm>
                            <a:prstGeom prst="line">
                              <a:avLst/>
                            </a:prstGeom>
                            <a:noFill/>
                            <a:ln w="9">
                              <a:solidFill>
                                <a:srgbClr val="000000"/>
                              </a:solidFill>
                              <a:round/>
                            </a:ln>
                          </wps:spPr>
                          <wps:bodyPr/>
                        </wps:wsp>
                        <wps:wsp>
                          <wps:cNvPr id="407" name="Line 559"/>
                          <wps:cNvCnPr>
                            <a:cxnSpLocks noChangeShapeType="1"/>
                          </wps:cNvCnPr>
                          <wps:spPr bwMode="auto">
                            <a:xfrm flipH="1">
                              <a:off x="1976" y="3322"/>
                              <a:ext cx="21" cy="22"/>
                            </a:xfrm>
                            <a:prstGeom prst="line">
                              <a:avLst/>
                            </a:prstGeom>
                            <a:noFill/>
                            <a:ln w="9">
                              <a:solidFill>
                                <a:srgbClr val="000000"/>
                              </a:solidFill>
                              <a:round/>
                            </a:ln>
                          </wps:spPr>
                          <wps:bodyPr/>
                        </wps:wsp>
                        <wps:wsp>
                          <wps:cNvPr id="408" name="Line 560"/>
                          <wps:cNvCnPr>
                            <a:cxnSpLocks noChangeShapeType="1"/>
                          </wps:cNvCnPr>
                          <wps:spPr bwMode="auto">
                            <a:xfrm flipH="1">
                              <a:off x="1971" y="3316"/>
                              <a:ext cx="24" cy="23"/>
                            </a:xfrm>
                            <a:prstGeom prst="line">
                              <a:avLst/>
                            </a:prstGeom>
                            <a:noFill/>
                            <a:ln w="9">
                              <a:solidFill>
                                <a:srgbClr val="000000"/>
                              </a:solidFill>
                              <a:round/>
                            </a:ln>
                          </wps:spPr>
                          <wps:bodyPr/>
                        </wps:wsp>
                        <wps:wsp>
                          <wps:cNvPr id="409" name="Line 561"/>
                          <wps:cNvCnPr>
                            <a:cxnSpLocks noChangeShapeType="1"/>
                          </wps:cNvCnPr>
                          <wps:spPr bwMode="auto">
                            <a:xfrm flipH="1">
                              <a:off x="1966" y="3311"/>
                              <a:ext cx="25" cy="24"/>
                            </a:xfrm>
                            <a:prstGeom prst="line">
                              <a:avLst/>
                            </a:prstGeom>
                            <a:noFill/>
                            <a:ln w="9">
                              <a:solidFill>
                                <a:srgbClr val="000000"/>
                              </a:solidFill>
                              <a:round/>
                            </a:ln>
                          </wps:spPr>
                          <wps:bodyPr/>
                        </wps:wsp>
                        <wps:wsp>
                          <wps:cNvPr id="410" name="Line 562"/>
                          <wps:cNvCnPr>
                            <a:cxnSpLocks noChangeShapeType="1"/>
                          </wps:cNvCnPr>
                          <wps:spPr bwMode="auto">
                            <a:xfrm flipH="1">
                              <a:off x="1962" y="3322"/>
                              <a:ext cx="8" cy="9"/>
                            </a:xfrm>
                            <a:prstGeom prst="line">
                              <a:avLst/>
                            </a:prstGeom>
                            <a:noFill/>
                            <a:ln w="9">
                              <a:solidFill>
                                <a:srgbClr val="000000"/>
                              </a:solidFill>
                              <a:round/>
                            </a:ln>
                          </wps:spPr>
                          <wps:bodyPr/>
                        </wps:wsp>
                        <wps:wsp>
                          <wps:cNvPr id="411" name="Line 563"/>
                          <wps:cNvCnPr>
                            <a:cxnSpLocks noChangeShapeType="1"/>
                          </wps:cNvCnPr>
                          <wps:spPr bwMode="auto">
                            <a:xfrm flipV="1">
                              <a:off x="1961" y="3307"/>
                              <a:ext cx="26" cy="23"/>
                            </a:xfrm>
                            <a:prstGeom prst="line">
                              <a:avLst/>
                            </a:prstGeom>
                            <a:noFill/>
                            <a:ln w="9">
                              <a:solidFill>
                                <a:srgbClr val="000000"/>
                              </a:solidFill>
                              <a:round/>
                            </a:ln>
                          </wps:spPr>
                          <wps:bodyPr/>
                        </wps:wsp>
                        <wps:wsp>
                          <wps:cNvPr id="412" name="Freeform 564"/>
                          <wps:cNvSpPr/>
                          <wps:spPr bwMode="auto">
                            <a:xfrm>
                              <a:off x="1987" y="3307"/>
                              <a:ext cx="11" cy="47"/>
                            </a:xfrm>
                            <a:custGeom>
                              <a:avLst/>
                              <a:gdLst>
                                <a:gd name="T0" fmla="*/ 0 w 48"/>
                                <a:gd name="T1" fmla="*/ 187 h 187"/>
                                <a:gd name="T2" fmla="*/ 48 w 48"/>
                                <a:gd name="T3" fmla="*/ 93 h 187"/>
                                <a:gd name="T4" fmla="*/ 0 w 48"/>
                                <a:gd name="T5" fmla="*/ 0 h 187"/>
                              </a:gdLst>
                              <a:ahLst/>
                              <a:cxnLst>
                                <a:cxn ang="0">
                                  <a:pos x="T0" y="T1"/>
                                </a:cxn>
                                <a:cxn ang="0">
                                  <a:pos x="T2" y="T3"/>
                                </a:cxn>
                                <a:cxn ang="0">
                                  <a:pos x="T4" y="T5"/>
                                </a:cxn>
                              </a:cxnLst>
                              <a:rect l="0" t="0" r="r" b="b"/>
                              <a:pathLst>
                                <a:path w="48" h="187">
                                  <a:moveTo>
                                    <a:pt x="0" y="187"/>
                                  </a:moveTo>
                                  <a:lnTo>
                                    <a:pt x="48" y="93"/>
                                  </a:lnTo>
                                  <a:lnTo>
                                    <a:pt x="0" y="0"/>
                                  </a:lnTo>
                                </a:path>
                              </a:pathLst>
                            </a:custGeom>
                            <a:noFill/>
                            <a:ln w="9">
                              <a:solidFill>
                                <a:srgbClr val="000000"/>
                              </a:solidFill>
                              <a:prstDash val="solid"/>
                              <a:round/>
                            </a:ln>
                          </wps:spPr>
                          <wps:bodyPr rot="0" vert="horz" wrap="square" lIns="91440" tIns="45720" rIns="91440" bIns="45720" anchor="t" anchorCtr="0" upright="1">
                            <a:noAutofit/>
                          </wps:bodyPr>
                        </wps:wsp>
                        <wps:wsp>
                          <wps:cNvPr id="413" name="Line 565"/>
                          <wps:cNvCnPr>
                            <a:cxnSpLocks noChangeShapeType="1"/>
                          </wps:cNvCnPr>
                          <wps:spPr bwMode="auto">
                            <a:xfrm flipV="1">
                              <a:off x="1987" y="3254"/>
                              <a:ext cx="1" cy="53"/>
                            </a:xfrm>
                            <a:prstGeom prst="line">
                              <a:avLst/>
                            </a:prstGeom>
                            <a:noFill/>
                            <a:ln w="9">
                              <a:solidFill>
                                <a:srgbClr val="000000"/>
                              </a:solidFill>
                              <a:round/>
                            </a:ln>
                          </wps:spPr>
                          <wps:bodyPr/>
                        </wps:wsp>
                        <wps:wsp>
                          <wps:cNvPr id="414" name="Line 566"/>
                          <wps:cNvCnPr>
                            <a:cxnSpLocks noChangeShapeType="1"/>
                          </wps:cNvCnPr>
                          <wps:spPr bwMode="auto">
                            <a:xfrm>
                              <a:off x="1987" y="3254"/>
                              <a:ext cx="1" cy="53"/>
                            </a:xfrm>
                            <a:prstGeom prst="line">
                              <a:avLst/>
                            </a:prstGeom>
                            <a:noFill/>
                            <a:ln w="9">
                              <a:solidFill>
                                <a:srgbClr val="000000"/>
                              </a:solidFill>
                              <a:round/>
                            </a:ln>
                          </wps:spPr>
                          <wps:bodyPr/>
                        </wps:wsp>
                        <wps:wsp>
                          <wps:cNvPr id="415" name="Line 567"/>
                          <wps:cNvCnPr>
                            <a:cxnSpLocks noChangeShapeType="1"/>
                          </wps:cNvCnPr>
                          <wps:spPr bwMode="auto">
                            <a:xfrm>
                              <a:off x="1987" y="3354"/>
                              <a:ext cx="1" cy="53"/>
                            </a:xfrm>
                            <a:prstGeom prst="line">
                              <a:avLst/>
                            </a:prstGeom>
                            <a:noFill/>
                            <a:ln w="9">
                              <a:solidFill>
                                <a:srgbClr val="000000"/>
                              </a:solidFill>
                              <a:round/>
                            </a:ln>
                          </wps:spPr>
                          <wps:bodyPr/>
                        </wps:wsp>
                        <wps:wsp>
                          <wps:cNvPr id="416" name="Line 568"/>
                          <wps:cNvCnPr>
                            <a:cxnSpLocks noChangeShapeType="1"/>
                          </wps:cNvCnPr>
                          <wps:spPr bwMode="auto">
                            <a:xfrm>
                              <a:off x="1961" y="3330"/>
                              <a:ext cx="26" cy="24"/>
                            </a:xfrm>
                            <a:prstGeom prst="line">
                              <a:avLst/>
                            </a:prstGeom>
                            <a:noFill/>
                            <a:ln w="9">
                              <a:solidFill>
                                <a:srgbClr val="000000"/>
                              </a:solidFill>
                              <a:round/>
                            </a:ln>
                          </wps:spPr>
                          <wps:bodyPr/>
                        </wps:wsp>
                        <wps:wsp>
                          <wps:cNvPr id="417" name="Line 569"/>
                          <wps:cNvCnPr>
                            <a:cxnSpLocks noChangeShapeType="1"/>
                          </wps:cNvCnPr>
                          <wps:spPr bwMode="auto">
                            <a:xfrm>
                              <a:off x="762" y="3354"/>
                              <a:ext cx="1" cy="53"/>
                            </a:xfrm>
                            <a:prstGeom prst="line">
                              <a:avLst/>
                            </a:prstGeom>
                            <a:noFill/>
                            <a:ln w="9">
                              <a:solidFill>
                                <a:srgbClr val="000000"/>
                              </a:solidFill>
                              <a:round/>
                            </a:ln>
                          </wps:spPr>
                          <wps:bodyPr/>
                        </wps:wsp>
                        <wps:wsp>
                          <wps:cNvPr id="418" name="Line 570"/>
                          <wps:cNvCnPr>
                            <a:cxnSpLocks noChangeShapeType="1"/>
                          </wps:cNvCnPr>
                          <wps:spPr bwMode="auto">
                            <a:xfrm flipV="1">
                              <a:off x="1987" y="1191"/>
                              <a:ext cx="1" cy="2116"/>
                            </a:xfrm>
                            <a:prstGeom prst="line">
                              <a:avLst/>
                            </a:prstGeom>
                            <a:noFill/>
                            <a:ln w="9">
                              <a:solidFill>
                                <a:srgbClr val="000000"/>
                              </a:solidFill>
                              <a:round/>
                            </a:ln>
                          </wps:spPr>
                          <wps:bodyPr/>
                        </wps:wsp>
                        <wps:wsp>
                          <wps:cNvPr id="419" name="Freeform 571"/>
                          <wps:cNvSpPr/>
                          <wps:spPr bwMode="auto">
                            <a:xfrm>
                              <a:off x="762" y="3407"/>
                              <a:ext cx="570" cy="281"/>
                            </a:xfrm>
                            <a:custGeom>
                              <a:avLst/>
                              <a:gdLst>
                                <a:gd name="T0" fmla="*/ 2278 w 2278"/>
                                <a:gd name="T1" fmla="*/ 1123 h 1123"/>
                                <a:gd name="T2" fmla="*/ 1826 w 2278"/>
                                <a:gd name="T3" fmla="*/ 1089 h 1123"/>
                                <a:gd name="T4" fmla="*/ 1394 w 2278"/>
                                <a:gd name="T5" fmla="*/ 1016 h 1123"/>
                                <a:gd name="T6" fmla="*/ 1001 w 2278"/>
                                <a:gd name="T7" fmla="*/ 908 h 1123"/>
                                <a:gd name="T8" fmla="*/ 658 w 2278"/>
                                <a:gd name="T9" fmla="*/ 768 h 1123"/>
                                <a:gd name="T10" fmla="*/ 378 w 2278"/>
                                <a:gd name="T11" fmla="*/ 601 h 1123"/>
                                <a:gd name="T12" fmla="*/ 169 w 2278"/>
                                <a:gd name="T13" fmla="*/ 413 h 1123"/>
                                <a:gd name="T14" fmla="*/ 42 w 2278"/>
                                <a:gd name="T15" fmla="*/ 211 h 1123"/>
                                <a:gd name="T16" fmla="*/ 0 w 2278"/>
                                <a:gd name="T17" fmla="*/ 0 h 11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78" h="1123">
                                  <a:moveTo>
                                    <a:pt x="2278" y="1123"/>
                                  </a:moveTo>
                                  <a:lnTo>
                                    <a:pt x="1826" y="1089"/>
                                  </a:lnTo>
                                  <a:lnTo>
                                    <a:pt x="1394" y="1016"/>
                                  </a:lnTo>
                                  <a:lnTo>
                                    <a:pt x="1001" y="908"/>
                                  </a:lnTo>
                                  <a:lnTo>
                                    <a:pt x="658" y="768"/>
                                  </a:lnTo>
                                  <a:lnTo>
                                    <a:pt x="378" y="601"/>
                                  </a:lnTo>
                                  <a:lnTo>
                                    <a:pt x="169" y="413"/>
                                  </a:lnTo>
                                  <a:lnTo>
                                    <a:pt x="42" y="211"/>
                                  </a:lnTo>
                                  <a:lnTo>
                                    <a:pt x="0" y="0"/>
                                  </a:lnTo>
                                </a:path>
                              </a:pathLst>
                            </a:custGeom>
                            <a:noFill/>
                            <a:ln w="9">
                              <a:solidFill>
                                <a:srgbClr val="000000"/>
                              </a:solidFill>
                              <a:prstDash val="solid"/>
                              <a:round/>
                            </a:ln>
                          </wps:spPr>
                          <wps:bodyPr rot="0" vert="horz" wrap="square" lIns="91440" tIns="45720" rIns="91440" bIns="45720" anchor="t" anchorCtr="0" upright="1">
                            <a:noAutofit/>
                          </wps:bodyPr>
                        </wps:wsp>
                        <wps:wsp>
                          <wps:cNvPr id="420" name="Freeform 572"/>
                          <wps:cNvSpPr/>
                          <wps:spPr bwMode="auto">
                            <a:xfrm>
                              <a:off x="788" y="3407"/>
                              <a:ext cx="559" cy="256"/>
                            </a:xfrm>
                            <a:custGeom>
                              <a:avLst/>
                              <a:gdLst>
                                <a:gd name="T0" fmla="*/ 2236 w 2236"/>
                                <a:gd name="T1" fmla="*/ 1022 h 1022"/>
                                <a:gd name="T2" fmla="*/ 1783 w 2236"/>
                                <a:gd name="T3" fmla="*/ 992 h 1022"/>
                                <a:gd name="T4" fmla="*/ 1353 w 2236"/>
                                <a:gd name="T5" fmla="*/ 925 h 1022"/>
                                <a:gd name="T6" fmla="*/ 960 w 2236"/>
                                <a:gd name="T7" fmla="*/ 820 h 1022"/>
                                <a:gd name="T8" fmla="*/ 619 w 2236"/>
                                <a:gd name="T9" fmla="*/ 686 h 1022"/>
                                <a:gd name="T10" fmla="*/ 347 w 2236"/>
                                <a:gd name="T11" fmla="*/ 526 h 1022"/>
                                <a:gd name="T12" fmla="*/ 151 w 2236"/>
                                <a:gd name="T13" fmla="*/ 352 h 1022"/>
                                <a:gd name="T14" fmla="*/ 36 w 2236"/>
                                <a:gd name="T15" fmla="*/ 174 h 1022"/>
                                <a:gd name="T16" fmla="*/ 0 w 2236"/>
                                <a:gd name="T17" fmla="*/ 0 h 10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36" h="1022">
                                  <a:moveTo>
                                    <a:pt x="2236" y="1022"/>
                                  </a:moveTo>
                                  <a:lnTo>
                                    <a:pt x="1783" y="992"/>
                                  </a:lnTo>
                                  <a:lnTo>
                                    <a:pt x="1353" y="925"/>
                                  </a:lnTo>
                                  <a:lnTo>
                                    <a:pt x="960" y="820"/>
                                  </a:lnTo>
                                  <a:lnTo>
                                    <a:pt x="619" y="686"/>
                                  </a:lnTo>
                                  <a:lnTo>
                                    <a:pt x="347" y="526"/>
                                  </a:lnTo>
                                  <a:lnTo>
                                    <a:pt x="151" y="352"/>
                                  </a:lnTo>
                                  <a:lnTo>
                                    <a:pt x="36" y="174"/>
                                  </a:lnTo>
                                  <a:lnTo>
                                    <a:pt x="0" y="0"/>
                                  </a:lnTo>
                                </a:path>
                              </a:pathLst>
                            </a:custGeom>
                            <a:noFill/>
                            <a:ln w="9">
                              <a:solidFill>
                                <a:srgbClr val="000000"/>
                              </a:solidFill>
                              <a:prstDash val="solid"/>
                              <a:round/>
                            </a:ln>
                          </wps:spPr>
                          <wps:bodyPr rot="0" vert="horz" wrap="square" lIns="91440" tIns="45720" rIns="91440" bIns="45720" anchor="t" anchorCtr="0" upright="1">
                            <a:noAutofit/>
                          </wps:bodyPr>
                        </wps:wsp>
                        <wps:wsp>
                          <wps:cNvPr id="421" name="Line 573"/>
                          <wps:cNvCnPr>
                            <a:cxnSpLocks noChangeShapeType="1"/>
                          </wps:cNvCnPr>
                          <wps:spPr bwMode="auto">
                            <a:xfrm flipV="1">
                              <a:off x="810" y="467"/>
                              <a:ext cx="18" cy="18"/>
                            </a:xfrm>
                            <a:prstGeom prst="line">
                              <a:avLst/>
                            </a:prstGeom>
                            <a:noFill/>
                            <a:ln w="5">
                              <a:solidFill>
                                <a:srgbClr val="868686"/>
                              </a:solidFill>
                              <a:round/>
                            </a:ln>
                          </wps:spPr>
                          <wps:bodyPr/>
                        </wps:wsp>
                        <wps:wsp>
                          <wps:cNvPr id="422" name="Line 574"/>
                          <wps:cNvCnPr>
                            <a:cxnSpLocks noChangeShapeType="1"/>
                          </wps:cNvCnPr>
                          <wps:spPr bwMode="auto">
                            <a:xfrm flipV="1">
                              <a:off x="766" y="502"/>
                              <a:ext cx="63" cy="63"/>
                            </a:xfrm>
                            <a:prstGeom prst="line">
                              <a:avLst/>
                            </a:prstGeom>
                            <a:noFill/>
                            <a:ln w="5">
                              <a:solidFill>
                                <a:srgbClr val="868686"/>
                              </a:solidFill>
                              <a:round/>
                            </a:ln>
                          </wps:spPr>
                          <wps:bodyPr/>
                        </wps:wsp>
                        <wps:wsp>
                          <wps:cNvPr id="423" name="Line 575"/>
                          <wps:cNvCnPr>
                            <a:cxnSpLocks noChangeShapeType="1"/>
                          </wps:cNvCnPr>
                          <wps:spPr bwMode="auto">
                            <a:xfrm flipV="1">
                              <a:off x="846" y="399"/>
                              <a:ext cx="86" cy="86"/>
                            </a:xfrm>
                            <a:prstGeom prst="line">
                              <a:avLst/>
                            </a:prstGeom>
                            <a:noFill/>
                            <a:ln w="5">
                              <a:solidFill>
                                <a:srgbClr val="868686"/>
                              </a:solidFill>
                              <a:round/>
                            </a:ln>
                          </wps:spPr>
                          <wps:bodyPr/>
                        </wps:wsp>
                        <wps:wsp>
                          <wps:cNvPr id="424" name="Line 576"/>
                          <wps:cNvCnPr>
                            <a:cxnSpLocks noChangeShapeType="1"/>
                          </wps:cNvCnPr>
                          <wps:spPr bwMode="auto">
                            <a:xfrm flipV="1">
                              <a:off x="762" y="578"/>
                              <a:ext cx="27" cy="26"/>
                            </a:xfrm>
                            <a:prstGeom prst="line">
                              <a:avLst/>
                            </a:prstGeom>
                            <a:noFill/>
                            <a:ln w="5">
                              <a:solidFill>
                                <a:srgbClr val="868686"/>
                              </a:solidFill>
                              <a:round/>
                            </a:ln>
                          </wps:spPr>
                          <wps:bodyPr/>
                        </wps:wsp>
                        <wps:wsp>
                          <wps:cNvPr id="425" name="Line 577"/>
                          <wps:cNvCnPr>
                            <a:cxnSpLocks noChangeShapeType="1"/>
                          </wps:cNvCnPr>
                          <wps:spPr bwMode="auto">
                            <a:xfrm flipV="1">
                              <a:off x="947" y="373"/>
                              <a:ext cx="48" cy="47"/>
                            </a:xfrm>
                            <a:prstGeom prst="line">
                              <a:avLst/>
                            </a:prstGeom>
                            <a:noFill/>
                            <a:ln w="5">
                              <a:solidFill>
                                <a:srgbClr val="868686"/>
                              </a:solidFill>
                              <a:round/>
                            </a:ln>
                          </wps:spPr>
                          <wps:bodyPr/>
                        </wps:wsp>
                        <wps:wsp>
                          <wps:cNvPr id="426" name="Line 578"/>
                          <wps:cNvCnPr>
                            <a:cxnSpLocks noChangeShapeType="1"/>
                          </wps:cNvCnPr>
                          <wps:spPr bwMode="auto">
                            <a:xfrm flipV="1">
                              <a:off x="762" y="615"/>
                              <a:ext cx="26" cy="26"/>
                            </a:xfrm>
                            <a:prstGeom prst="line">
                              <a:avLst/>
                            </a:prstGeom>
                            <a:noFill/>
                            <a:ln w="5">
                              <a:solidFill>
                                <a:srgbClr val="868686"/>
                              </a:solidFill>
                              <a:round/>
                            </a:ln>
                          </wps:spPr>
                          <wps:bodyPr/>
                        </wps:wsp>
                        <wps:wsp>
                          <wps:cNvPr id="427" name="Line 579"/>
                          <wps:cNvCnPr>
                            <a:cxnSpLocks noChangeShapeType="1"/>
                          </wps:cNvCnPr>
                          <wps:spPr bwMode="auto">
                            <a:xfrm flipV="1">
                              <a:off x="1009" y="355"/>
                              <a:ext cx="40" cy="40"/>
                            </a:xfrm>
                            <a:prstGeom prst="line">
                              <a:avLst/>
                            </a:prstGeom>
                            <a:noFill/>
                            <a:ln w="5">
                              <a:solidFill>
                                <a:srgbClr val="868686"/>
                              </a:solidFill>
                              <a:round/>
                            </a:ln>
                          </wps:spPr>
                          <wps:bodyPr/>
                        </wps:wsp>
                        <wps:wsp>
                          <wps:cNvPr id="428" name="Line 580"/>
                          <wps:cNvCnPr>
                            <a:cxnSpLocks noChangeShapeType="1"/>
                          </wps:cNvCnPr>
                          <wps:spPr bwMode="auto">
                            <a:xfrm flipV="1">
                              <a:off x="778" y="651"/>
                              <a:ext cx="10" cy="10"/>
                            </a:xfrm>
                            <a:prstGeom prst="line">
                              <a:avLst/>
                            </a:prstGeom>
                            <a:noFill/>
                            <a:ln w="5">
                              <a:solidFill>
                                <a:srgbClr val="868686"/>
                              </a:solidFill>
                              <a:round/>
                            </a:ln>
                          </wps:spPr>
                          <wps:bodyPr/>
                        </wps:wsp>
                        <wps:wsp>
                          <wps:cNvPr id="429" name="Line 581"/>
                          <wps:cNvCnPr>
                            <a:cxnSpLocks noChangeShapeType="1"/>
                          </wps:cNvCnPr>
                          <wps:spPr bwMode="auto">
                            <a:xfrm flipV="1">
                              <a:off x="1062" y="342"/>
                              <a:ext cx="36" cy="36"/>
                            </a:xfrm>
                            <a:prstGeom prst="line">
                              <a:avLst/>
                            </a:prstGeom>
                            <a:noFill/>
                            <a:ln w="5">
                              <a:solidFill>
                                <a:srgbClr val="868686"/>
                              </a:solidFill>
                              <a:round/>
                            </a:ln>
                          </wps:spPr>
                          <wps:bodyPr/>
                        </wps:wsp>
                        <wps:wsp>
                          <wps:cNvPr id="430" name="Line 582"/>
                          <wps:cNvCnPr>
                            <a:cxnSpLocks noChangeShapeType="1"/>
                          </wps:cNvCnPr>
                          <wps:spPr bwMode="auto">
                            <a:xfrm flipV="1">
                              <a:off x="1111" y="333"/>
                              <a:ext cx="33" cy="33"/>
                            </a:xfrm>
                            <a:prstGeom prst="line">
                              <a:avLst/>
                            </a:prstGeom>
                            <a:noFill/>
                            <a:ln w="5">
                              <a:solidFill>
                                <a:srgbClr val="868686"/>
                              </a:solidFill>
                              <a:round/>
                            </a:ln>
                          </wps:spPr>
                          <wps:bodyPr/>
                        </wps:wsp>
                        <wps:wsp>
                          <wps:cNvPr id="431" name="Line 583"/>
                          <wps:cNvCnPr>
                            <a:cxnSpLocks noChangeShapeType="1"/>
                          </wps:cNvCnPr>
                          <wps:spPr bwMode="auto">
                            <a:xfrm flipV="1">
                              <a:off x="1156" y="326"/>
                              <a:ext cx="31" cy="31"/>
                            </a:xfrm>
                            <a:prstGeom prst="line">
                              <a:avLst/>
                            </a:prstGeom>
                            <a:noFill/>
                            <a:ln w="5">
                              <a:solidFill>
                                <a:srgbClr val="868686"/>
                              </a:solidFill>
                              <a:round/>
                            </a:ln>
                          </wps:spPr>
                          <wps:bodyPr/>
                        </wps:wsp>
                        <wps:wsp>
                          <wps:cNvPr id="432" name="Line 584"/>
                          <wps:cNvCnPr>
                            <a:cxnSpLocks noChangeShapeType="1"/>
                          </wps:cNvCnPr>
                          <wps:spPr bwMode="auto">
                            <a:xfrm flipV="1">
                              <a:off x="1200" y="320"/>
                              <a:ext cx="29" cy="30"/>
                            </a:xfrm>
                            <a:prstGeom prst="line">
                              <a:avLst/>
                            </a:prstGeom>
                            <a:noFill/>
                            <a:ln w="5">
                              <a:solidFill>
                                <a:srgbClr val="868686"/>
                              </a:solidFill>
                              <a:round/>
                            </a:ln>
                          </wps:spPr>
                          <wps:bodyPr/>
                        </wps:wsp>
                        <wps:wsp>
                          <wps:cNvPr id="433" name="Line 585"/>
                          <wps:cNvCnPr>
                            <a:cxnSpLocks noChangeShapeType="1"/>
                          </wps:cNvCnPr>
                          <wps:spPr bwMode="auto">
                            <a:xfrm flipV="1">
                              <a:off x="1241" y="316"/>
                              <a:ext cx="28" cy="28"/>
                            </a:xfrm>
                            <a:prstGeom prst="line">
                              <a:avLst/>
                            </a:prstGeom>
                            <a:noFill/>
                            <a:ln w="5">
                              <a:solidFill>
                                <a:srgbClr val="868686"/>
                              </a:solidFill>
                              <a:round/>
                            </a:ln>
                          </wps:spPr>
                          <wps:bodyPr/>
                        </wps:wsp>
                        <wps:wsp>
                          <wps:cNvPr id="434" name="Line 586"/>
                          <wps:cNvCnPr>
                            <a:cxnSpLocks noChangeShapeType="1"/>
                          </wps:cNvCnPr>
                          <wps:spPr bwMode="auto">
                            <a:xfrm flipV="1">
                              <a:off x="1281" y="314"/>
                              <a:ext cx="27" cy="27"/>
                            </a:xfrm>
                            <a:prstGeom prst="line">
                              <a:avLst/>
                            </a:prstGeom>
                            <a:noFill/>
                            <a:ln w="5">
                              <a:solidFill>
                                <a:srgbClr val="868686"/>
                              </a:solidFill>
                              <a:round/>
                            </a:ln>
                          </wps:spPr>
                          <wps:bodyPr/>
                        </wps:wsp>
                        <wps:wsp>
                          <wps:cNvPr id="435" name="Line 587"/>
                          <wps:cNvCnPr>
                            <a:cxnSpLocks noChangeShapeType="1"/>
                          </wps:cNvCnPr>
                          <wps:spPr bwMode="auto">
                            <a:xfrm flipV="1">
                              <a:off x="1319" y="312"/>
                              <a:ext cx="27" cy="27"/>
                            </a:xfrm>
                            <a:prstGeom prst="line">
                              <a:avLst/>
                            </a:prstGeom>
                            <a:noFill/>
                            <a:ln w="5">
                              <a:solidFill>
                                <a:srgbClr val="868686"/>
                              </a:solidFill>
                              <a:round/>
                            </a:ln>
                          </wps:spPr>
                          <wps:bodyPr/>
                        </wps:wsp>
                        <wps:wsp>
                          <wps:cNvPr id="436" name="Freeform 588"/>
                          <wps:cNvSpPr/>
                          <wps:spPr bwMode="auto">
                            <a:xfrm>
                              <a:off x="1357" y="312"/>
                              <a:ext cx="25" cy="26"/>
                            </a:xfrm>
                            <a:custGeom>
                              <a:avLst/>
                              <a:gdLst>
                                <a:gd name="T0" fmla="*/ 0 w 104"/>
                                <a:gd name="T1" fmla="*/ 103 h 103"/>
                                <a:gd name="T2" fmla="*/ 72 w 104"/>
                                <a:gd name="T3" fmla="*/ 31 h 103"/>
                                <a:gd name="T4" fmla="*/ 104 w 104"/>
                                <a:gd name="T5" fmla="*/ 0 h 103"/>
                              </a:gdLst>
                              <a:ahLst/>
                              <a:cxnLst>
                                <a:cxn ang="0">
                                  <a:pos x="T0" y="T1"/>
                                </a:cxn>
                                <a:cxn ang="0">
                                  <a:pos x="T2" y="T3"/>
                                </a:cxn>
                                <a:cxn ang="0">
                                  <a:pos x="T4" y="T5"/>
                                </a:cxn>
                              </a:cxnLst>
                              <a:rect l="0" t="0" r="r" b="b"/>
                              <a:pathLst>
                                <a:path w="104" h="103">
                                  <a:moveTo>
                                    <a:pt x="0" y="103"/>
                                  </a:moveTo>
                                  <a:lnTo>
                                    <a:pt x="72" y="31"/>
                                  </a:lnTo>
                                  <a:lnTo>
                                    <a:pt x="104" y="0"/>
                                  </a:lnTo>
                                </a:path>
                              </a:pathLst>
                            </a:custGeom>
                            <a:noFill/>
                            <a:ln w="5">
                              <a:solidFill>
                                <a:srgbClr val="868686"/>
                              </a:solidFill>
                              <a:prstDash val="solid"/>
                              <a:round/>
                            </a:ln>
                          </wps:spPr>
                          <wps:bodyPr rot="0" vert="horz" wrap="square" lIns="91440" tIns="45720" rIns="91440" bIns="45720" anchor="t" anchorCtr="0" upright="1">
                            <a:noAutofit/>
                          </wps:bodyPr>
                        </wps:wsp>
                        <wps:wsp>
                          <wps:cNvPr id="437" name="Line 589"/>
                          <wps:cNvCnPr>
                            <a:cxnSpLocks noChangeShapeType="1"/>
                          </wps:cNvCnPr>
                          <wps:spPr bwMode="auto">
                            <a:xfrm flipV="1">
                              <a:off x="1393" y="313"/>
                              <a:ext cx="25" cy="25"/>
                            </a:xfrm>
                            <a:prstGeom prst="line">
                              <a:avLst/>
                            </a:prstGeom>
                            <a:noFill/>
                            <a:ln w="5">
                              <a:solidFill>
                                <a:srgbClr val="868686"/>
                              </a:solidFill>
                              <a:round/>
                            </a:ln>
                          </wps:spPr>
                          <wps:bodyPr/>
                        </wps:wsp>
                        <wps:wsp>
                          <wps:cNvPr id="438" name="Line 590"/>
                          <wps:cNvCnPr>
                            <a:cxnSpLocks noChangeShapeType="1"/>
                          </wps:cNvCnPr>
                          <wps:spPr bwMode="auto">
                            <a:xfrm flipV="1">
                              <a:off x="1428" y="314"/>
                              <a:ext cx="25" cy="25"/>
                            </a:xfrm>
                            <a:prstGeom prst="line">
                              <a:avLst/>
                            </a:prstGeom>
                            <a:noFill/>
                            <a:ln w="5">
                              <a:solidFill>
                                <a:srgbClr val="868686"/>
                              </a:solidFill>
                              <a:round/>
                            </a:ln>
                          </wps:spPr>
                          <wps:bodyPr/>
                        </wps:wsp>
                        <wps:wsp>
                          <wps:cNvPr id="439" name="Line 591"/>
                          <wps:cNvCnPr>
                            <a:cxnSpLocks noChangeShapeType="1"/>
                          </wps:cNvCnPr>
                          <wps:spPr bwMode="auto">
                            <a:xfrm flipV="1">
                              <a:off x="1463" y="317"/>
                              <a:ext cx="24" cy="24"/>
                            </a:xfrm>
                            <a:prstGeom prst="line">
                              <a:avLst/>
                            </a:prstGeom>
                            <a:noFill/>
                            <a:ln w="5">
                              <a:solidFill>
                                <a:srgbClr val="868686"/>
                              </a:solidFill>
                              <a:round/>
                            </a:ln>
                          </wps:spPr>
                          <wps:bodyPr/>
                        </wps:wsp>
                        <wps:wsp>
                          <wps:cNvPr id="440" name="Line 592"/>
                          <wps:cNvCnPr>
                            <a:cxnSpLocks noChangeShapeType="1"/>
                          </wps:cNvCnPr>
                          <wps:spPr bwMode="auto">
                            <a:xfrm flipV="1">
                              <a:off x="1496" y="320"/>
                              <a:ext cx="24" cy="23"/>
                            </a:xfrm>
                            <a:prstGeom prst="line">
                              <a:avLst/>
                            </a:prstGeom>
                            <a:noFill/>
                            <a:ln w="5">
                              <a:solidFill>
                                <a:srgbClr val="868686"/>
                              </a:solidFill>
                              <a:round/>
                            </a:ln>
                          </wps:spPr>
                          <wps:bodyPr/>
                        </wps:wsp>
                        <wps:wsp>
                          <wps:cNvPr id="441" name="Line 593"/>
                          <wps:cNvCnPr>
                            <a:cxnSpLocks noChangeShapeType="1"/>
                          </wps:cNvCnPr>
                          <wps:spPr bwMode="auto">
                            <a:xfrm flipV="1">
                              <a:off x="1529" y="324"/>
                              <a:ext cx="23" cy="23"/>
                            </a:xfrm>
                            <a:prstGeom prst="line">
                              <a:avLst/>
                            </a:prstGeom>
                            <a:noFill/>
                            <a:ln w="5">
                              <a:solidFill>
                                <a:srgbClr val="868686"/>
                              </a:solidFill>
                              <a:round/>
                            </a:ln>
                          </wps:spPr>
                          <wps:bodyPr/>
                        </wps:wsp>
                        <wps:wsp>
                          <wps:cNvPr id="442" name="Line 594"/>
                          <wps:cNvCnPr>
                            <a:cxnSpLocks noChangeShapeType="1"/>
                          </wps:cNvCnPr>
                          <wps:spPr bwMode="auto">
                            <a:xfrm flipV="1">
                              <a:off x="1561" y="329"/>
                              <a:ext cx="22" cy="22"/>
                            </a:xfrm>
                            <a:prstGeom prst="line">
                              <a:avLst/>
                            </a:prstGeom>
                            <a:noFill/>
                            <a:ln w="5">
                              <a:solidFill>
                                <a:srgbClr val="868686"/>
                              </a:solidFill>
                              <a:round/>
                            </a:ln>
                          </wps:spPr>
                          <wps:bodyPr/>
                        </wps:wsp>
                        <wps:wsp>
                          <wps:cNvPr id="443" name="Line 595"/>
                          <wps:cNvCnPr>
                            <a:cxnSpLocks noChangeShapeType="1"/>
                          </wps:cNvCnPr>
                          <wps:spPr bwMode="auto">
                            <a:xfrm flipV="1">
                              <a:off x="1592" y="335"/>
                              <a:ext cx="22" cy="21"/>
                            </a:xfrm>
                            <a:prstGeom prst="line">
                              <a:avLst/>
                            </a:prstGeom>
                            <a:noFill/>
                            <a:ln w="5">
                              <a:solidFill>
                                <a:srgbClr val="868686"/>
                              </a:solidFill>
                              <a:round/>
                            </a:ln>
                          </wps:spPr>
                          <wps:bodyPr/>
                        </wps:wsp>
                        <wps:wsp>
                          <wps:cNvPr id="444" name="Line 596"/>
                          <wps:cNvCnPr>
                            <a:cxnSpLocks noChangeShapeType="1"/>
                          </wps:cNvCnPr>
                          <wps:spPr bwMode="auto">
                            <a:xfrm flipV="1">
                              <a:off x="1622" y="341"/>
                              <a:ext cx="22" cy="21"/>
                            </a:xfrm>
                            <a:prstGeom prst="line">
                              <a:avLst/>
                            </a:prstGeom>
                            <a:noFill/>
                            <a:ln w="5">
                              <a:solidFill>
                                <a:srgbClr val="868686"/>
                              </a:solidFill>
                              <a:round/>
                            </a:ln>
                          </wps:spPr>
                          <wps:bodyPr/>
                        </wps:wsp>
                        <wps:wsp>
                          <wps:cNvPr id="445" name="Line 597"/>
                          <wps:cNvCnPr>
                            <a:cxnSpLocks noChangeShapeType="1"/>
                          </wps:cNvCnPr>
                          <wps:spPr bwMode="auto">
                            <a:xfrm flipV="1">
                              <a:off x="1652" y="348"/>
                              <a:ext cx="21" cy="21"/>
                            </a:xfrm>
                            <a:prstGeom prst="line">
                              <a:avLst/>
                            </a:prstGeom>
                            <a:noFill/>
                            <a:ln w="5">
                              <a:solidFill>
                                <a:srgbClr val="868686"/>
                              </a:solidFill>
                              <a:round/>
                            </a:ln>
                          </wps:spPr>
                          <wps:bodyPr/>
                        </wps:wsp>
                        <wps:wsp>
                          <wps:cNvPr id="446" name="Line 598"/>
                          <wps:cNvCnPr>
                            <a:cxnSpLocks noChangeShapeType="1"/>
                          </wps:cNvCnPr>
                          <wps:spPr bwMode="auto">
                            <a:xfrm flipV="1">
                              <a:off x="1681" y="356"/>
                              <a:ext cx="21" cy="20"/>
                            </a:xfrm>
                            <a:prstGeom prst="line">
                              <a:avLst/>
                            </a:prstGeom>
                            <a:noFill/>
                            <a:ln w="5">
                              <a:solidFill>
                                <a:srgbClr val="868686"/>
                              </a:solidFill>
                              <a:round/>
                            </a:ln>
                          </wps:spPr>
                          <wps:bodyPr/>
                        </wps:wsp>
                        <wps:wsp>
                          <wps:cNvPr id="447" name="Line 599"/>
                          <wps:cNvCnPr>
                            <a:cxnSpLocks noChangeShapeType="1"/>
                          </wps:cNvCnPr>
                          <wps:spPr bwMode="auto">
                            <a:xfrm flipV="1">
                              <a:off x="1709" y="364"/>
                              <a:ext cx="20" cy="21"/>
                            </a:xfrm>
                            <a:prstGeom prst="line">
                              <a:avLst/>
                            </a:prstGeom>
                            <a:noFill/>
                            <a:ln w="5">
                              <a:solidFill>
                                <a:srgbClr val="868686"/>
                              </a:solidFill>
                              <a:round/>
                            </a:ln>
                          </wps:spPr>
                          <wps:bodyPr/>
                        </wps:wsp>
                        <wps:wsp>
                          <wps:cNvPr id="448" name="Line 600"/>
                          <wps:cNvCnPr>
                            <a:cxnSpLocks noChangeShapeType="1"/>
                          </wps:cNvCnPr>
                          <wps:spPr bwMode="auto">
                            <a:xfrm flipV="1">
                              <a:off x="1736" y="373"/>
                              <a:ext cx="20" cy="20"/>
                            </a:xfrm>
                            <a:prstGeom prst="line">
                              <a:avLst/>
                            </a:prstGeom>
                            <a:noFill/>
                            <a:ln w="5">
                              <a:solidFill>
                                <a:srgbClr val="868686"/>
                              </a:solidFill>
                              <a:round/>
                            </a:ln>
                          </wps:spPr>
                          <wps:bodyPr/>
                        </wps:wsp>
                        <wps:wsp>
                          <wps:cNvPr id="449" name="Line 601"/>
                          <wps:cNvCnPr>
                            <a:cxnSpLocks noChangeShapeType="1"/>
                          </wps:cNvCnPr>
                          <wps:spPr bwMode="auto">
                            <a:xfrm flipV="1">
                              <a:off x="1763" y="384"/>
                              <a:ext cx="19" cy="19"/>
                            </a:xfrm>
                            <a:prstGeom prst="line">
                              <a:avLst/>
                            </a:prstGeom>
                            <a:noFill/>
                            <a:ln w="5">
                              <a:solidFill>
                                <a:srgbClr val="868686"/>
                              </a:solidFill>
                              <a:round/>
                            </a:ln>
                          </wps:spPr>
                          <wps:bodyPr/>
                        </wps:wsp>
                        <wps:wsp>
                          <wps:cNvPr id="450" name="Line 602"/>
                          <wps:cNvCnPr>
                            <a:cxnSpLocks noChangeShapeType="1"/>
                          </wps:cNvCnPr>
                          <wps:spPr bwMode="auto">
                            <a:xfrm flipV="1">
                              <a:off x="1788" y="395"/>
                              <a:ext cx="20" cy="19"/>
                            </a:xfrm>
                            <a:prstGeom prst="line">
                              <a:avLst/>
                            </a:prstGeom>
                            <a:noFill/>
                            <a:ln w="5">
                              <a:solidFill>
                                <a:srgbClr val="868686"/>
                              </a:solidFill>
                              <a:round/>
                            </a:ln>
                          </wps:spPr>
                          <wps:bodyPr/>
                        </wps:wsp>
                        <wps:wsp>
                          <wps:cNvPr id="451" name="Line 603"/>
                          <wps:cNvCnPr>
                            <a:cxnSpLocks noChangeShapeType="1"/>
                          </wps:cNvCnPr>
                          <wps:spPr bwMode="auto">
                            <a:xfrm flipV="1">
                              <a:off x="1813" y="406"/>
                              <a:ext cx="19" cy="20"/>
                            </a:xfrm>
                            <a:prstGeom prst="line">
                              <a:avLst/>
                            </a:prstGeom>
                            <a:noFill/>
                            <a:ln w="5">
                              <a:solidFill>
                                <a:srgbClr val="868686"/>
                              </a:solidFill>
                              <a:round/>
                            </a:ln>
                          </wps:spPr>
                          <wps:bodyPr/>
                        </wps:wsp>
                        <wps:wsp>
                          <wps:cNvPr id="452" name="Line 604"/>
                          <wps:cNvCnPr>
                            <a:cxnSpLocks noChangeShapeType="1"/>
                          </wps:cNvCnPr>
                          <wps:spPr bwMode="auto">
                            <a:xfrm flipV="1">
                              <a:off x="1837" y="419"/>
                              <a:ext cx="19" cy="19"/>
                            </a:xfrm>
                            <a:prstGeom prst="line">
                              <a:avLst/>
                            </a:prstGeom>
                            <a:noFill/>
                            <a:ln w="5">
                              <a:solidFill>
                                <a:srgbClr val="868686"/>
                              </a:solidFill>
                              <a:round/>
                            </a:ln>
                          </wps:spPr>
                          <wps:bodyPr/>
                        </wps:wsp>
                        <wps:wsp>
                          <wps:cNvPr id="453" name="Line 605"/>
                          <wps:cNvCnPr>
                            <a:cxnSpLocks noChangeShapeType="1"/>
                          </wps:cNvCnPr>
                          <wps:spPr bwMode="auto">
                            <a:xfrm flipV="1">
                              <a:off x="1859" y="433"/>
                              <a:ext cx="19" cy="19"/>
                            </a:xfrm>
                            <a:prstGeom prst="line">
                              <a:avLst/>
                            </a:prstGeom>
                            <a:noFill/>
                            <a:ln w="5">
                              <a:solidFill>
                                <a:srgbClr val="868686"/>
                              </a:solidFill>
                              <a:round/>
                            </a:ln>
                          </wps:spPr>
                          <wps:bodyPr/>
                        </wps:wsp>
                        <wps:wsp>
                          <wps:cNvPr id="454" name="Line 606"/>
                          <wps:cNvCnPr>
                            <a:cxnSpLocks noChangeShapeType="1"/>
                          </wps:cNvCnPr>
                          <wps:spPr bwMode="auto">
                            <a:xfrm flipV="1">
                              <a:off x="1881" y="448"/>
                              <a:ext cx="18" cy="19"/>
                            </a:xfrm>
                            <a:prstGeom prst="line">
                              <a:avLst/>
                            </a:prstGeom>
                            <a:noFill/>
                            <a:ln w="5">
                              <a:solidFill>
                                <a:srgbClr val="868686"/>
                              </a:solidFill>
                              <a:round/>
                            </a:ln>
                          </wps:spPr>
                          <wps:bodyPr/>
                        </wps:wsp>
                        <wps:wsp>
                          <wps:cNvPr id="455" name="Line 607"/>
                          <wps:cNvCnPr>
                            <a:cxnSpLocks noChangeShapeType="1"/>
                          </wps:cNvCnPr>
                          <wps:spPr bwMode="auto">
                            <a:xfrm flipV="1">
                              <a:off x="1901" y="465"/>
                              <a:ext cx="18" cy="18"/>
                            </a:xfrm>
                            <a:prstGeom prst="line">
                              <a:avLst/>
                            </a:prstGeom>
                            <a:noFill/>
                            <a:ln w="5">
                              <a:solidFill>
                                <a:srgbClr val="868686"/>
                              </a:solidFill>
                              <a:round/>
                            </a:ln>
                          </wps:spPr>
                          <wps:bodyPr/>
                        </wps:wsp>
                        <wps:wsp>
                          <wps:cNvPr id="456" name="Line 608"/>
                          <wps:cNvCnPr>
                            <a:cxnSpLocks noChangeShapeType="1"/>
                          </wps:cNvCnPr>
                          <wps:spPr bwMode="auto">
                            <a:xfrm flipV="1">
                              <a:off x="1919" y="483"/>
                              <a:ext cx="18" cy="18"/>
                            </a:xfrm>
                            <a:prstGeom prst="line">
                              <a:avLst/>
                            </a:prstGeom>
                            <a:noFill/>
                            <a:ln w="5">
                              <a:solidFill>
                                <a:srgbClr val="868686"/>
                              </a:solidFill>
                              <a:round/>
                            </a:ln>
                          </wps:spPr>
                          <wps:bodyPr/>
                        </wps:wsp>
                        <wps:wsp>
                          <wps:cNvPr id="457" name="Line 609"/>
                          <wps:cNvCnPr>
                            <a:cxnSpLocks noChangeShapeType="1"/>
                          </wps:cNvCnPr>
                          <wps:spPr bwMode="auto">
                            <a:xfrm flipV="1">
                              <a:off x="1935" y="502"/>
                              <a:ext cx="19" cy="19"/>
                            </a:xfrm>
                            <a:prstGeom prst="line">
                              <a:avLst/>
                            </a:prstGeom>
                            <a:noFill/>
                            <a:ln w="5">
                              <a:solidFill>
                                <a:srgbClr val="868686"/>
                              </a:solidFill>
                              <a:round/>
                            </a:ln>
                          </wps:spPr>
                          <wps:bodyPr/>
                        </wps:wsp>
                        <wps:wsp>
                          <wps:cNvPr id="458" name="Line 610"/>
                          <wps:cNvCnPr>
                            <a:cxnSpLocks noChangeShapeType="1"/>
                          </wps:cNvCnPr>
                          <wps:spPr bwMode="auto">
                            <a:xfrm flipV="1">
                              <a:off x="1949" y="524"/>
                              <a:ext cx="19" cy="19"/>
                            </a:xfrm>
                            <a:prstGeom prst="line">
                              <a:avLst/>
                            </a:prstGeom>
                            <a:noFill/>
                            <a:ln w="5">
                              <a:solidFill>
                                <a:srgbClr val="868686"/>
                              </a:solidFill>
                              <a:round/>
                            </a:ln>
                          </wps:spPr>
                          <wps:bodyPr/>
                        </wps:wsp>
                        <wps:wsp>
                          <wps:cNvPr id="459" name="Line 611"/>
                          <wps:cNvCnPr>
                            <a:cxnSpLocks noChangeShapeType="1"/>
                          </wps:cNvCnPr>
                          <wps:spPr bwMode="auto">
                            <a:xfrm flipV="1">
                              <a:off x="1958" y="549"/>
                              <a:ext cx="21" cy="21"/>
                            </a:xfrm>
                            <a:prstGeom prst="line">
                              <a:avLst/>
                            </a:prstGeom>
                            <a:noFill/>
                            <a:ln w="5">
                              <a:solidFill>
                                <a:srgbClr val="868686"/>
                              </a:solidFill>
                              <a:round/>
                            </a:ln>
                          </wps:spPr>
                          <wps:bodyPr/>
                        </wps:wsp>
                        <wps:wsp>
                          <wps:cNvPr id="460" name="Line 612"/>
                          <wps:cNvCnPr>
                            <a:cxnSpLocks noChangeShapeType="1"/>
                          </wps:cNvCnPr>
                          <wps:spPr bwMode="auto">
                            <a:xfrm flipV="1">
                              <a:off x="1961" y="579"/>
                              <a:ext cx="25" cy="25"/>
                            </a:xfrm>
                            <a:prstGeom prst="line">
                              <a:avLst/>
                            </a:prstGeom>
                            <a:noFill/>
                            <a:ln w="5">
                              <a:solidFill>
                                <a:srgbClr val="868686"/>
                              </a:solidFill>
                              <a:round/>
                            </a:ln>
                          </wps:spPr>
                          <wps:bodyPr/>
                        </wps:wsp>
                        <wps:wsp>
                          <wps:cNvPr id="461" name="Line 613"/>
                          <wps:cNvCnPr>
                            <a:cxnSpLocks noChangeShapeType="1"/>
                          </wps:cNvCnPr>
                          <wps:spPr bwMode="auto">
                            <a:xfrm flipV="1">
                              <a:off x="1961" y="614"/>
                              <a:ext cx="26" cy="26"/>
                            </a:xfrm>
                            <a:prstGeom prst="line">
                              <a:avLst/>
                            </a:prstGeom>
                            <a:noFill/>
                            <a:ln w="5">
                              <a:solidFill>
                                <a:srgbClr val="868686"/>
                              </a:solidFill>
                              <a:round/>
                            </a:ln>
                          </wps:spPr>
                          <wps:bodyPr/>
                        </wps:wsp>
                        <wps:wsp>
                          <wps:cNvPr id="462" name="Line 614"/>
                          <wps:cNvCnPr>
                            <a:cxnSpLocks noChangeShapeType="1"/>
                          </wps:cNvCnPr>
                          <wps:spPr bwMode="auto">
                            <a:xfrm flipH="1" flipV="1">
                              <a:off x="762" y="900"/>
                              <a:ext cx="26" cy="26"/>
                            </a:xfrm>
                            <a:prstGeom prst="line">
                              <a:avLst/>
                            </a:prstGeom>
                            <a:noFill/>
                            <a:ln w="5">
                              <a:solidFill>
                                <a:srgbClr val="868686"/>
                              </a:solidFill>
                              <a:round/>
                            </a:ln>
                          </wps:spPr>
                          <wps:bodyPr/>
                        </wps:wsp>
                        <wps:wsp>
                          <wps:cNvPr id="463" name="Line 615"/>
                          <wps:cNvCnPr>
                            <a:cxnSpLocks noChangeShapeType="1"/>
                          </wps:cNvCnPr>
                          <wps:spPr bwMode="auto">
                            <a:xfrm flipH="1" flipV="1">
                              <a:off x="762" y="864"/>
                              <a:ext cx="26" cy="26"/>
                            </a:xfrm>
                            <a:prstGeom prst="line">
                              <a:avLst/>
                            </a:prstGeom>
                            <a:noFill/>
                            <a:ln w="5">
                              <a:solidFill>
                                <a:srgbClr val="868686"/>
                              </a:solidFill>
                              <a:round/>
                            </a:ln>
                          </wps:spPr>
                          <wps:bodyPr/>
                        </wps:wsp>
                        <wps:wsp>
                          <wps:cNvPr id="464" name="Line 616"/>
                          <wps:cNvCnPr>
                            <a:cxnSpLocks noChangeShapeType="1"/>
                          </wps:cNvCnPr>
                          <wps:spPr bwMode="auto">
                            <a:xfrm flipH="1" flipV="1">
                              <a:off x="762" y="828"/>
                              <a:ext cx="26" cy="26"/>
                            </a:xfrm>
                            <a:prstGeom prst="line">
                              <a:avLst/>
                            </a:prstGeom>
                            <a:noFill/>
                            <a:ln w="5">
                              <a:solidFill>
                                <a:srgbClr val="868686"/>
                              </a:solidFill>
                              <a:round/>
                            </a:ln>
                          </wps:spPr>
                          <wps:bodyPr/>
                        </wps:wsp>
                        <wps:wsp>
                          <wps:cNvPr id="465" name="Line 617"/>
                          <wps:cNvCnPr>
                            <a:cxnSpLocks noChangeShapeType="1"/>
                          </wps:cNvCnPr>
                          <wps:spPr bwMode="auto">
                            <a:xfrm flipH="1" flipV="1">
                              <a:off x="762" y="792"/>
                              <a:ext cx="26" cy="25"/>
                            </a:xfrm>
                            <a:prstGeom prst="line">
                              <a:avLst/>
                            </a:prstGeom>
                            <a:noFill/>
                            <a:ln w="5">
                              <a:solidFill>
                                <a:srgbClr val="868686"/>
                              </a:solidFill>
                              <a:round/>
                            </a:ln>
                          </wps:spPr>
                          <wps:bodyPr/>
                        </wps:wsp>
                        <wps:wsp>
                          <wps:cNvPr id="466" name="Line 618"/>
                          <wps:cNvCnPr>
                            <a:cxnSpLocks noChangeShapeType="1"/>
                          </wps:cNvCnPr>
                          <wps:spPr bwMode="auto">
                            <a:xfrm flipH="1" flipV="1">
                              <a:off x="762" y="756"/>
                              <a:ext cx="26" cy="25"/>
                            </a:xfrm>
                            <a:prstGeom prst="line">
                              <a:avLst/>
                            </a:prstGeom>
                            <a:noFill/>
                            <a:ln w="5">
                              <a:solidFill>
                                <a:srgbClr val="868686"/>
                              </a:solidFill>
                              <a:round/>
                            </a:ln>
                          </wps:spPr>
                          <wps:bodyPr/>
                        </wps:wsp>
                        <wps:wsp>
                          <wps:cNvPr id="467" name="Line 619"/>
                          <wps:cNvCnPr>
                            <a:cxnSpLocks noChangeShapeType="1"/>
                          </wps:cNvCnPr>
                          <wps:spPr bwMode="auto">
                            <a:xfrm flipH="1" flipV="1">
                              <a:off x="762" y="720"/>
                              <a:ext cx="26" cy="25"/>
                            </a:xfrm>
                            <a:prstGeom prst="line">
                              <a:avLst/>
                            </a:prstGeom>
                            <a:noFill/>
                            <a:ln w="5">
                              <a:solidFill>
                                <a:srgbClr val="868686"/>
                              </a:solidFill>
                              <a:round/>
                            </a:ln>
                          </wps:spPr>
                          <wps:bodyPr/>
                        </wps:wsp>
                        <wps:wsp>
                          <wps:cNvPr id="468" name="Line 620"/>
                          <wps:cNvCnPr>
                            <a:cxnSpLocks noChangeShapeType="1"/>
                          </wps:cNvCnPr>
                          <wps:spPr bwMode="auto">
                            <a:xfrm flipH="1" flipV="1">
                              <a:off x="768" y="689"/>
                              <a:ext cx="20" cy="20"/>
                            </a:xfrm>
                            <a:prstGeom prst="line">
                              <a:avLst/>
                            </a:prstGeom>
                            <a:noFill/>
                            <a:ln w="5">
                              <a:solidFill>
                                <a:srgbClr val="868686"/>
                              </a:solidFill>
                              <a:round/>
                            </a:ln>
                          </wps:spPr>
                          <wps:bodyPr/>
                        </wps:wsp>
                        <wps:wsp>
                          <wps:cNvPr id="469" name="Line 621"/>
                          <wps:cNvCnPr>
                            <a:cxnSpLocks noChangeShapeType="1"/>
                          </wps:cNvCnPr>
                          <wps:spPr bwMode="auto">
                            <a:xfrm flipH="1" flipV="1">
                              <a:off x="787" y="672"/>
                              <a:ext cx="1" cy="1"/>
                            </a:xfrm>
                            <a:prstGeom prst="line">
                              <a:avLst/>
                            </a:prstGeom>
                            <a:noFill/>
                            <a:ln w="5">
                              <a:solidFill>
                                <a:srgbClr val="868686"/>
                              </a:solidFill>
                              <a:round/>
                            </a:ln>
                          </wps:spPr>
                          <wps:bodyPr/>
                        </wps:wsp>
                        <wps:wsp>
                          <wps:cNvPr id="470" name="Line 622"/>
                          <wps:cNvCnPr>
                            <a:cxnSpLocks noChangeShapeType="1"/>
                          </wps:cNvCnPr>
                          <wps:spPr bwMode="auto">
                            <a:xfrm flipH="1" flipV="1">
                              <a:off x="1961" y="937"/>
                              <a:ext cx="1" cy="2"/>
                            </a:xfrm>
                            <a:prstGeom prst="line">
                              <a:avLst/>
                            </a:prstGeom>
                            <a:noFill/>
                            <a:ln w="5">
                              <a:solidFill>
                                <a:srgbClr val="868686"/>
                              </a:solidFill>
                              <a:round/>
                            </a:ln>
                          </wps:spPr>
                          <wps:bodyPr/>
                        </wps:wsp>
                        <wps:wsp>
                          <wps:cNvPr id="471" name="Line 623"/>
                          <wps:cNvCnPr>
                            <a:cxnSpLocks noChangeShapeType="1"/>
                          </wps:cNvCnPr>
                          <wps:spPr bwMode="auto">
                            <a:xfrm flipH="1" flipV="1">
                              <a:off x="1961" y="901"/>
                              <a:ext cx="20" cy="21"/>
                            </a:xfrm>
                            <a:prstGeom prst="line">
                              <a:avLst/>
                            </a:prstGeom>
                            <a:noFill/>
                            <a:ln w="5">
                              <a:solidFill>
                                <a:srgbClr val="868686"/>
                              </a:solidFill>
                              <a:round/>
                            </a:ln>
                          </wps:spPr>
                          <wps:bodyPr/>
                        </wps:wsp>
                        <wps:wsp>
                          <wps:cNvPr id="472" name="Line 624"/>
                          <wps:cNvCnPr>
                            <a:cxnSpLocks noChangeShapeType="1"/>
                          </wps:cNvCnPr>
                          <wps:spPr bwMode="auto">
                            <a:xfrm flipH="1" flipV="1">
                              <a:off x="1961" y="865"/>
                              <a:ext cx="26" cy="26"/>
                            </a:xfrm>
                            <a:prstGeom prst="line">
                              <a:avLst/>
                            </a:prstGeom>
                            <a:noFill/>
                            <a:ln w="5">
                              <a:solidFill>
                                <a:srgbClr val="868686"/>
                              </a:solidFill>
                              <a:round/>
                            </a:ln>
                          </wps:spPr>
                          <wps:bodyPr/>
                        </wps:wsp>
                        <wps:wsp>
                          <wps:cNvPr id="473" name="Line 625"/>
                          <wps:cNvCnPr>
                            <a:cxnSpLocks noChangeShapeType="1"/>
                          </wps:cNvCnPr>
                          <wps:spPr bwMode="auto">
                            <a:xfrm flipH="1" flipV="1">
                              <a:off x="1961" y="829"/>
                              <a:ext cx="26" cy="26"/>
                            </a:xfrm>
                            <a:prstGeom prst="line">
                              <a:avLst/>
                            </a:prstGeom>
                            <a:noFill/>
                            <a:ln w="5">
                              <a:solidFill>
                                <a:srgbClr val="868686"/>
                              </a:solidFill>
                              <a:round/>
                            </a:ln>
                          </wps:spPr>
                          <wps:bodyPr/>
                        </wps:wsp>
                        <wps:wsp>
                          <wps:cNvPr id="474" name="Line 626"/>
                          <wps:cNvCnPr>
                            <a:cxnSpLocks noChangeShapeType="1"/>
                          </wps:cNvCnPr>
                          <wps:spPr bwMode="auto">
                            <a:xfrm flipH="1" flipV="1">
                              <a:off x="1961" y="793"/>
                              <a:ext cx="26" cy="25"/>
                            </a:xfrm>
                            <a:prstGeom prst="line">
                              <a:avLst/>
                            </a:prstGeom>
                            <a:noFill/>
                            <a:ln w="5">
                              <a:solidFill>
                                <a:srgbClr val="868686"/>
                              </a:solidFill>
                              <a:round/>
                            </a:ln>
                          </wps:spPr>
                          <wps:bodyPr/>
                        </wps:wsp>
                        <wps:wsp>
                          <wps:cNvPr id="475" name="Line 627"/>
                          <wps:cNvCnPr>
                            <a:cxnSpLocks noChangeShapeType="1"/>
                          </wps:cNvCnPr>
                          <wps:spPr bwMode="auto">
                            <a:xfrm flipH="1" flipV="1">
                              <a:off x="1961" y="757"/>
                              <a:ext cx="26" cy="25"/>
                            </a:xfrm>
                            <a:prstGeom prst="line">
                              <a:avLst/>
                            </a:prstGeom>
                            <a:noFill/>
                            <a:ln w="5">
                              <a:solidFill>
                                <a:srgbClr val="868686"/>
                              </a:solidFill>
                              <a:round/>
                            </a:ln>
                          </wps:spPr>
                          <wps:bodyPr/>
                        </wps:wsp>
                        <wps:wsp>
                          <wps:cNvPr id="476" name="Line 628"/>
                          <wps:cNvCnPr>
                            <a:cxnSpLocks noChangeShapeType="1"/>
                          </wps:cNvCnPr>
                          <wps:spPr bwMode="auto">
                            <a:xfrm flipH="1" flipV="1">
                              <a:off x="1961" y="721"/>
                              <a:ext cx="26" cy="25"/>
                            </a:xfrm>
                            <a:prstGeom prst="line">
                              <a:avLst/>
                            </a:prstGeom>
                            <a:noFill/>
                            <a:ln w="5">
                              <a:solidFill>
                                <a:srgbClr val="868686"/>
                              </a:solidFill>
                              <a:round/>
                            </a:ln>
                          </wps:spPr>
                          <wps:bodyPr/>
                        </wps:wsp>
                        <wps:wsp>
                          <wps:cNvPr id="477" name="Line 629"/>
                          <wps:cNvCnPr>
                            <a:cxnSpLocks noChangeShapeType="1"/>
                          </wps:cNvCnPr>
                          <wps:spPr bwMode="auto">
                            <a:xfrm flipH="1" flipV="1">
                              <a:off x="1961" y="684"/>
                              <a:ext cx="26" cy="26"/>
                            </a:xfrm>
                            <a:prstGeom prst="line">
                              <a:avLst/>
                            </a:prstGeom>
                            <a:noFill/>
                            <a:ln w="5">
                              <a:solidFill>
                                <a:srgbClr val="868686"/>
                              </a:solidFill>
                              <a:round/>
                            </a:ln>
                          </wps:spPr>
                          <wps:bodyPr/>
                        </wps:wsp>
                        <wps:wsp>
                          <wps:cNvPr id="478" name="Line 630"/>
                          <wps:cNvCnPr>
                            <a:cxnSpLocks noChangeShapeType="1"/>
                          </wps:cNvCnPr>
                          <wps:spPr bwMode="auto">
                            <a:xfrm flipV="1">
                              <a:off x="1962" y="1168"/>
                              <a:ext cx="5" cy="4"/>
                            </a:xfrm>
                            <a:prstGeom prst="line">
                              <a:avLst/>
                            </a:prstGeom>
                            <a:noFill/>
                            <a:ln w="9">
                              <a:solidFill>
                                <a:srgbClr val="000000"/>
                              </a:solidFill>
                              <a:round/>
                            </a:ln>
                          </wps:spPr>
                          <wps:bodyPr/>
                        </wps:wsp>
                        <wps:wsp>
                          <wps:cNvPr id="479" name="Line 631"/>
                          <wps:cNvCnPr>
                            <a:cxnSpLocks noChangeShapeType="1"/>
                          </wps:cNvCnPr>
                          <wps:spPr bwMode="auto">
                            <a:xfrm flipV="1">
                              <a:off x="1967" y="1168"/>
                              <a:ext cx="9" cy="8"/>
                            </a:xfrm>
                            <a:prstGeom prst="line">
                              <a:avLst/>
                            </a:prstGeom>
                            <a:noFill/>
                            <a:ln w="9">
                              <a:solidFill>
                                <a:srgbClr val="000000"/>
                              </a:solidFill>
                              <a:round/>
                            </a:ln>
                          </wps:spPr>
                          <wps:bodyPr/>
                        </wps:wsp>
                        <wps:wsp>
                          <wps:cNvPr id="480" name="Line 632"/>
                          <wps:cNvCnPr>
                            <a:cxnSpLocks noChangeShapeType="1"/>
                          </wps:cNvCnPr>
                          <wps:spPr bwMode="auto">
                            <a:xfrm flipV="1">
                              <a:off x="1972" y="1168"/>
                              <a:ext cx="13" cy="12"/>
                            </a:xfrm>
                            <a:prstGeom prst="line">
                              <a:avLst/>
                            </a:prstGeom>
                            <a:noFill/>
                            <a:ln w="9">
                              <a:solidFill>
                                <a:srgbClr val="000000"/>
                              </a:solidFill>
                              <a:round/>
                            </a:ln>
                          </wps:spPr>
                          <wps:bodyPr/>
                        </wps:wsp>
                        <wps:wsp>
                          <wps:cNvPr id="481" name="Line 633"/>
                          <wps:cNvCnPr>
                            <a:cxnSpLocks noChangeShapeType="1"/>
                          </wps:cNvCnPr>
                          <wps:spPr bwMode="auto">
                            <a:xfrm flipV="1">
                              <a:off x="1977" y="1168"/>
                              <a:ext cx="17" cy="16"/>
                            </a:xfrm>
                            <a:prstGeom prst="line">
                              <a:avLst/>
                            </a:prstGeom>
                            <a:noFill/>
                            <a:ln w="9">
                              <a:solidFill>
                                <a:srgbClr val="000000"/>
                              </a:solidFill>
                              <a:round/>
                            </a:ln>
                          </wps:spPr>
                          <wps:bodyPr/>
                        </wps:wsp>
                        <wps:wsp>
                          <wps:cNvPr id="482" name="Line 634"/>
                          <wps:cNvCnPr>
                            <a:cxnSpLocks noChangeShapeType="1"/>
                          </wps:cNvCnPr>
                          <wps:spPr bwMode="auto">
                            <a:xfrm flipV="1">
                              <a:off x="1983" y="1173"/>
                              <a:ext cx="15" cy="15"/>
                            </a:xfrm>
                            <a:prstGeom prst="line">
                              <a:avLst/>
                            </a:prstGeom>
                            <a:noFill/>
                            <a:ln w="9">
                              <a:solidFill>
                                <a:srgbClr val="000000"/>
                              </a:solidFill>
                              <a:round/>
                            </a:ln>
                          </wps:spPr>
                          <wps:bodyPr/>
                        </wps:wsp>
                        <wps:wsp>
                          <wps:cNvPr id="483" name="Line 635"/>
                          <wps:cNvCnPr>
                            <a:cxnSpLocks noChangeShapeType="1"/>
                          </wps:cNvCnPr>
                          <wps:spPr bwMode="auto">
                            <a:xfrm flipV="1">
                              <a:off x="750" y="1168"/>
                              <a:ext cx="1" cy="1"/>
                            </a:xfrm>
                            <a:prstGeom prst="line">
                              <a:avLst/>
                            </a:prstGeom>
                            <a:noFill/>
                            <a:ln w="9">
                              <a:solidFill>
                                <a:srgbClr val="000000"/>
                              </a:solidFill>
                              <a:round/>
                            </a:ln>
                          </wps:spPr>
                          <wps:bodyPr/>
                        </wps:wsp>
                        <wps:wsp>
                          <wps:cNvPr id="484" name="Line 636"/>
                          <wps:cNvCnPr>
                            <a:cxnSpLocks noChangeShapeType="1"/>
                          </wps:cNvCnPr>
                          <wps:spPr bwMode="auto">
                            <a:xfrm flipV="1">
                              <a:off x="752" y="1168"/>
                              <a:ext cx="8" cy="8"/>
                            </a:xfrm>
                            <a:prstGeom prst="line">
                              <a:avLst/>
                            </a:prstGeom>
                            <a:noFill/>
                            <a:ln w="9">
                              <a:solidFill>
                                <a:srgbClr val="000000"/>
                              </a:solidFill>
                              <a:round/>
                            </a:ln>
                          </wps:spPr>
                          <wps:bodyPr/>
                        </wps:wsp>
                        <wps:wsp>
                          <wps:cNvPr id="485" name="Line 637"/>
                          <wps:cNvCnPr>
                            <a:cxnSpLocks noChangeShapeType="1"/>
                          </wps:cNvCnPr>
                          <wps:spPr bwMode="auto">
                            <a:xfrm flipV="1">
                              <a:off x="754" y="1168"/>
                              <a:ext cx="15" cy="14"/>
                            </a:xfrm>
                            <a:prstGeom prst="line">
                              <a:avLst/>
                            </a:prstGeom>
                            <a:noFill/>
                            <a:ln w="9">
                              <a:solidFill>
                                <a:srgbClr val="000000"/>
                              </a:solidFill>
                              <a:round/>
                            </a:ln>
                          </wps:spPr>
                          <wps:bodyPr/>
                        </wps:wsp>
                        <wps:wsp>
                          <wps:cNvPr id="486" name="Line 638"/>
                          <wps:cNvCnPr>
                            <a:cxnSpLocks noChangeShapeType="1"/>
                          </wps:cNvCnPr>
                          <wps:spPr bwMode="auto">
                            <a:xfrm flipV="1">
                              <a:off x="758" y="1168"/>
                              <a:ext cx="20" cy="19"/>
                            </a:xfrm>
                            <a:prstGeom prst="line">
                              <a:avLst/>
                            </a:prstGeom>
                            <a:noFill/>
                            <a:ln w="9">
                              <a:solidFill>
                                <a:srgbClr val="000000"/>
                              </a:solidFill>
                              <a:round/>
                            </a:ln>
                          </wps:spPr>
                          <wps:bodyPr/>
                        </wps:wsp>
                        <wps:wsp>
                          <wps:cNvPr id="487" name="Line 639"/>
                          <wps:cNvCnPr>
                            <a:cxnSpLocks noChangeShapeType="1"/>
                          </wps:cNvCnPr>
                          <wps:spPr bwMode="auto">
                            <a:xfrm flipV="1">
                              <a:off x="768" y="1168"/>
                              <a:ext cx="19" cy="19"/>
                            </a:xfrm>
                            <a:prstGeom prst="line">
                              <a:avLst/>
                            </a:prstGeom>
                            <a:noFill/>
                            <a:ln w="9">
                              <a:solidFill>
                                <a:srgbClr val="000000"/>
                              </a:solidFill>
                              <a:round/>
                            </a:ln>
                          </wps:spPr>
                          <wps:bodyPr/>
                        </wps:wsp>
                        <wps:wsp>
                          <wps:cNvPr id="488" name="Line 640"/>
                          <wps:cNvCnPr>
                            <a:cxnSpLocks noChangeShapeType="1"/>
                          </wps:cNvCnPr>
                          <wps:spPr bwMode="auto">
                            <a:xfrm flipH="1" flipV="1">
                              <a:off x="762" y="3288"/>
                              <a:ext cx="26" cy="25"/>
                            </a:xfrm>
                            <a:prstGeom prst="line">
                              <a:avLst/>
                            </a:prstGeom>
                            <a:noFill/>
                            <a:ln w="5">
                              <a:solidFill>
                                <a:srgbClr val="868686"/>
                              </a:solidFill>
                              <a:round/>
                            </a:ln>
                          </wps:spPr>
                          <wps:bodyPr/>
                        </wps:wsp>
                        <wps:wsp>
                          <wps:cNvPr id="489" name="Line 641"/>
                          <wps:cNvCnPr>
                            <a:cxnSpLocks noChangeShapeType="1"/>
                          </wps:cNvCnPr>
                          <wps:spPr bwMode="auto">
                            <a:xfrm flipH="1" flipV="1">
                              <a:off x="762" y="3252"/>
                              <a:ext cx="26" cy="25"/>
                            </a:xfrm>
                            <a:prstGeom prst="line">
                              <a:avLst/>
                            </a:prstGeom>
                            <a:noFill/>
                            <a:ln w="5">
                              <a:solidFill>
                                <a:srgbClr val="868686"/>
                              </a:solidFill>
                              <a:round/>
                            </a:ln>
                          </wps:spPr>
                          <wps:bodyPr/>
                        </wps:wsp>
                        <wps:wsp>
                          <wps:cNvPr id="490" name="Line 642"/>
                          <wps:cNvCnPr>
                            <a:cxnSpLocks noChangeShapeType="1"/>
                          </wps:cNvCnPr>
                          <wps:spPr bwMode="auto">
                            <a:xfrm flipH="1" flipV="1">
                              <a:off x="762" y="3216"/>
                              <a:ext cx="26" cy="25"/>
                            </a:xfrm>
                            <a:prstGeom prst="line">
                              <a:avLst/>
                            </a:prstGeom>
                            <a:noFill/>
                            <a:ln w="5">
                              <a:solidFill>
                                <a:srgbClr val="868686"/>
                              </a:solidFill>
                              <a:round/>
                            </a:ln>
                          </wps:spPr>
                          <wps:bodyPr/>
                        </wps:wsp>
                        <wps:wsp>
                          <wps:cNvPr id="491" name="Line 643"/>
                          <wps:cNvCnPr>
                            <a:cxnSpLocks noChangeShapeType="1"/>
                          </wps:cNvCnPr>
                          <wps:spPr bwMode="auto">
                            <a:xfrm flipH="1" flipV="1">
                              <a:off x="762" y="3179"/>
                              <a:ext cx="26" cy="26"/>
                            </a:xfrm>
                            <a:prstGeom prst="line">
                              <a:avLst/>
                            </a:prstGeom>
                            <a:noFill/>
                            <a:ln w="5">
                              <a:solidFill>
                                <a:srgbClr val="868686"/>
                              </a:solidFill>
                              <a:round/>
                            </a:ln>
                          </wps:spPr>
                          <wps:bodyPr/>
                        </wps:wsp>
                        <wps:wsp>
                          <wps:cNvPr id="492" name="Line 644"/>
                          <wps:cNvCnPr>
                            <a:cxnSpLocks noChangeShapeType="1"/>
                          </wps:cNvCnPr>
                          <wps:spPr bwMode="auto">
                            <a:xfrm flipH="1" flipV="1">
                              <a:off x="762" y="3143"/>
                              <a:ext cx="26" cy="26"/>
                            </a:xfrm>
                            <a:prstGeom prst="line">
                              <a:avLst/>
                            </a:prstGeom>
                            <a:noFill/>
                            <a:ln w="5">
                              <a:solidFill>
                                <a:srgbClr val="868686"/>
                              </a:solidFill>
                              <a:round/>
                            </a:ln>
                          </wps:spPr>
                          <wps:bodyPr/>
                        </wps:wsp>
                        <wps:wsp>
                          <wps:cNvPr id="493" name="Line 645"/>
                          <wps:cNvCnPr>
                            <a:cxnSpLocks noChangeShapeType="1"/>
                          </wps:cNvCnPr>
                          <wps:spPr bwMode="auto">
                            <a:xfrm flipH="1" flipV="1">
                              <a:off x="762" y="3107"/>
                              <a:ext cx="26" cy="26"/>
                            </a:xfrm>
                            <a:prstGeom prst="line">
                              <a:avLst/>
                            </a:prstGeom>
                            <a:noFill/>
                            <a:ln w="5">
                              <a:solidFill>
                                <a:srgbClr val="868686"/>
                              </a:solidFill>
                              <a:round/>
                            </a:ln>
                          </wps:spPr>
                          <wps:bodyPr/>
                        </wps:wsp>
                        <wps:wsp>
                          <wps:cNvPr id="494" name="Line 646"/>
                          <wps:cNvCnPr>
                            <a:cxnSpLocks noChangeShapeType="1"/>
                          </wps:cNvCnPr>
                          <wps:spPr bwMode="auto">
                            <a:xfrm flipH="1" flipV="1">
                              <a:off x="762" y="3071"/>
                              <a:ext cx="26" cy="26"/>
                            </a:xfrm>
                            <a:prstGeom prst="line">
                              <a:avLst/>
                            </a:prstGeom>
                            <a:noFill/>
                            <a:ln w="5">
                              <a:solidFill>
                                <a:srgbClr val="868686"/>
                              </a:solidFill>
                              <a:round/>
                            </a:ln>
                          </wps:spPr>
                          <wps:bodyPr/>
                        </wps:wsp>
                        <wps:wsp>
                          <wps:cNvPr id="495" name="Line 647"/>
                          <wps:cNvCnPr>
                            <a:cxnSpLocks noChangeShapeType="1"/>
                          </wps:cNvCnPr>
                          <wps:spPr bwMode="auto">
                            <a:xfrm flipH="1" flipV="1">
                              <a:off x="762" y="3035"/>
                              <a:ext cx="26" cy="25"/>
                            </a:xfrm>
                            <a:prstGeom prst="line">
                              <a:avLst/>
                            </a:prstGeom>
                            <a:noFill/>
                            <a:ln w="5">
                              <a:solidFill>
                                <a:srgbClr val="868686"/>
                              </a:solidFill>
                              <a:round/>
                            </a:ln>
                          </wps:spPr>
                          <wps:bodyPr/>
                        </wps:wsp>
                        <wps:wsp>
                          <wps:cNvPr id="496" name="Line 648"/>
                          <wps:cNvCnPr>
                            <a:cxnSpLocks noChangeShapeType="1"/>
                          </wps:cNvCnPr>
                          <wps:spPr bwMode="auto">
                            <a:xfrm flipH="1" flipV="1">
                              <a:off x="762" y="2999"/>
                              <a:ext cx="26" cy="25"/>
                            </a:xfrm>
                            <a:prstGeom prst="line">
                              <a:avLst/>
                            </a:prstGeom>
                            <a:noFill/>
                            <a:ln w="5">
                              <a:solidFill>
                                <a:srgbClr val="868686"/>
                              </a:solidFill>
                              <a:round/>
                            </a:ln>
                          </wps:spPr>
                          <wps:bodyPr/>
                        </wps:wsp>
                        <wps:wsp>
                          <wps:cNvPr id="497" name="Line 649"/>
                          <wps:cNvCnPr>
                            <a:cxnSpLocks noChangeShapeType="1"/>
                          </wps:cNvCnPr>
                          <wps:spPr bwMode="auto">
                            <a:xfrm flipH="1" flipV="1">
                              <a:off x="762" y="2962"/>
                              <a:ext cx="26" cy="26"/>
                            </a:xfrm>
                            <a:prstGeom prst="line">
                              <a:avLst/>
                            </a:prstGeom>
                            <a:noFill/>
                            <a:ln w="5">
                              <a:solidFill>
                                <a:srgbClr val="868686"/>
                              </a:solidFill>
                              <a:round/>
                            </a:ln>
                          </wps:spPr>
                          <wps:bodyPr/>
                        </wps:wsp>
                        <wps:wsp>
                          <wps:cNvPr id="498" name="Line 650"/>
                          <wps:cNvCnPr>
                            <a:cxnSpLocks noChangeShapeType="1"/>
                          </wps:cNvCnPr>
                          <wps:spPr bwMode="auto">
                            <a:xfrm flipH="1" flipV="1">
                              <a:off x="762" y="2926"/>
                              <a:ext cx="26" cy="26"/>
                            </a:xfrm>
                            <a:prstGeom prst="line">
                              <a:avLst/>
                            </a:prstGeom>
                            <a:noFill/>
                            <a:ln w="5">
                              <a:solidFill>
                                <a:srgbClr val="868686"/>
                              </a:solidFill>
                              <a:round/>
                            </a:ln>
                          </wps:spPr>
                          <wps:bodyPr/>
                        </wps:wsp>
                        <wps:wsp>
                          <wps:cNvPr id="499" name="Line 651"/>
                          <wps:cNvCnPr>
                            <a:cxnSpLocks noChangeShapeType="1"/>
                          </wps:cNvCnPr>
                          <wps:spPr bwMode="auto">
                            <a:xfrm flipH="1" flipV="1">
                              <a:off x="762" y="2890"/>
                              <a:ext cx="26" cy="26"/>
                            </a:xfrm>
                            <a:prstGeom prst="line">
                              <a:avLst/>
                            </a:prstGeom>
                            <a:noFill/>
                            <a:ln w="5">
                              <a:solidFill>
                                <a:srgbClr val="868686"/>
                              </a:solidFill>
                              <a:round/>
                            </a:ln>
                          </wps:spPr>
                          <wps:bodyPr/>
                        </wps:wsp>
                        <wps:wsp>
                          <wps:cNvPr id="500" name="Line 652"/>
                          <wps:cNvCnPr>
                            <a:cxnSpLocks noChangeShapeType="1"/>
                          </wps:cNvCnPr>
                          <wps:spPr bwMode="auto">
                            <a:xfrm flipH="1" flipV="1">
                              <a:off x="762" y="2854"/>
                              <a:ext cx="26" cy="25"/>
                            </a:xfrm>
                            <a:prstGeom prst="line">
                              <a:avLst/>
                            </a:prstGeom>
                            <a:noFill/>
                            <a:ln w="5">
                              <a:solidFill>
                                <a:srgbClr val="868686"/>
                              </a:solidFill>
                              <a:round/>
                            </a:ln>
                          </wps:spPr>
                          <wps:bodyPr/>
                        </wps:wsp>
                        <wps:wsp>
                          <wps:cNvPr id="501" name="Line 653"/>
                          <wps:cNvCnPr>
                            <a:cxnSpLocks noChangeShapeType="1"/>
                          </wps:cNvCnPr>
                          <wps:spPr bwMode="auto">
                            <a:xfrm flipH="1" flipV="1">
                              <a:off x="762" y="2818"/>
                              <a:ext cx="26" cy="25"/>
                            </a:xfrm>
                            <a:prstGeom prst="line">
                              <a:avLst/>
                            </a:prstGeom>
                            <a:noFill/>
                            <a:ln w="5">
                              <a:solidFill>
                                <a:srgbClr val="868686"/>
                              </a:solidFill>
                              <a:round/>
                            </a:ln>
                          </wps:spPr>
                          <wps:bodyPr/>
                        </wps:wsp>
                        <wps:wsp>
                          <wps:cNvPr id="502" name="Line 654"/>
                          <wps:cNvCnPr>
                            <a:cxnSpLocks noChangeShapeType="1"/>
                          </wps:cNvCnPr>
                          <wps:spPr bwMode="auto">
                            <a:xfrm flipH="1" flipV="1">
                              <a:off x="762" y="2782"/>
                              <a:ext cx="26" cy="25"/>
                            </a:xfrm>
                            <a:prstGeom prst="line">
                              <a:avLst/>
                            </a:prstGeom>
                            <a:noFill/>
                            <a:ln w="5">
                              <a:solidFill>
                                <a:srgbClr val="868686"/>
                              </a:solidFill>
                              <a:round/>
                            </a:ln>
                          </wps:spPr>
                          <wps:bodyPr/>
                        </wps:wsp>
                        <wps:wsp>
                          <wps:cNvPr id="503" name="Line 655"/>
                          <wps:cNvCnPr>
                            <a:cxnSpLocks noChangeShapeType="1"/>
                          </wps:cNvCnPr>
                          <wps:spPr bwMode="auto">
                            <a:xfrm flipH="1" flipV="1">
                              <a:off x="762" y="2745"/>
                              <a:ext cx="26" cy="26"/>
                            </a:xfrm>
                            <a:prstGeom prst="line">
                              <a:avLst/>
                            </a:prstGeom>
                            <a:noFill/>
                            <a:ln w="5">
                              <a:solidFill>
                                <a:srgbClr val="868686"/>
                              </a:solidFill>
                              <a:round/>
                            </a:ln>
                          </wps:spPr>
                          <wps:bodyPr/>
                        </wps:wsp>
                        <wps:wsp>
                          <wps:cNvPr id="504" name="Line 656"/>
                          <wps:cNvCnPr>
                            <a:cxnSpLocks noChangeShapeType="1"/>
                          </wps:cNvCnPr>
                          <wps:spPr bwMode="auto">
                            <a:xfrm flipH="1" flipV="1">
                              <a:off x="762" y="2709"/>
                              <a:ext cx="26" cy="26"/>
                            </a:xfrm>
                            <a:prstGeom prst="line">
                              <a:avLst/>
                            </a:prstGeom>
                            <a:noFill/>
                            <a:ln w="5">
                              <a:solidFill>
                                <a:srgbClr val="868686"/>
                              </a:solidFill>
                              <a:round/>
                            </a:ln>
                          </wps:spPr>
                          <wps:bodyPr/>
                        </wps:wsp>
                        <wps:wsp>
                          <wps:cNvPr id="505" name="Line 657"/>
                          <wps:cNvCnPr>
                            <a:cxnSpLocks noChangeShapeType="1"/>
                          </wps:cNvCnPr>
                          <wps:spPr bwMode="auto">
                            <a:xfrm flipH="1" flipV="1">
                              <a:off x="762" y="2673"/>
                              <a:ext cx="26" cy="26"/>
                            </a:xfrm>
                            <a:prstGeom prst="line">
                              <a:avLst/>
                            </a:prstGeom>
                            <a:noFill/>
                            <a:ln w="5">
                              <a:solidFill>
                                <a:srgbClr val="868686"/>
                              </a:solidFill>
                              <a:round/>
                            </a:ln>
                          </wps:spPr>
                          <wps:bodyPr/>
                        </wps:wsp>
                        <wps:wsp>
                          <wps:cNvPr id="506" name="Line 658"/>
                          <wps:cNvCnPr>
                            <a:cxnSpLocks noChangeShapeType="1"/>
                          </wps:cNvCnPr>
                          <wps:spPr bwMode="auto">
                            <a:xfrm flipH="1" flipV="1">
                              <a:off x="762" y="2637"/>
                              <a:ext cx="26" cy="25"/>
                            </a:xfrm>
                            <a:prstGeom prst="line">
                              <a:avLst/>
                            </a:prstGeom>
                            <a:noFill/>
                            <a:ln w="5">
                              <a:solidFill>
                                <a:srgbClr val="868686"/>
                              </a:solidFill>
                              <a:round/>
                            </a:ln>
                          </wps:spPr>
                          <wps:bodyPr/>
                        </wps:wsp>
                        <wps:wsp>
                          <wps:cNvPr id="507" name="Line 659"/>
                          <wps:cNvCnPr>
                            <a:cxnSpLocks noChangeShapeType="1"/>
                          </wps:cNvCnPr>
                          <wps:spPr bwMode="auto">
                            <a:xfrm flipH="1" flipV="1">
                              <a:off x="762" y="2601"/>
                              <a:ext cx="26" cy="25"/>
                            </a:xfrm>
                            <a:prstGeom prst="line">
                              <a:avLst/>
                            </a:prstGeom>
                            <a:noFill/>
                            <a:ln w="5">
                              <a:solidFill>
                                <a:srgbClr val="868686"/>
                              </a:solidFill>
                              <a:round/>
                            </a:ln>
                          </wps:spPr>
                          <wps:bodyPr/>
                        </wps:wsp>
                        <wps:wsp>
                          <wps:cNvPr id="508" name="Line 660"/>
                          <wps:cNvCnPr>
                            <a:cxnSpLocks noChangeShapeType="1"/>
                          </wps:cNvCnPr>
                          <wps:spPr bwMode="auto">
                            <a:xfrm flipH="1" flipV="1">
                              <a:off x="762" y="2564"/>
                              <a:ext cx="26" cy="26"/>
                            </a:xfrm>
                            <a:prstGeom prst="line">
                              <a:avLst/>
                            </a:prstGeom>
                            <a:noFill/>
                            <a:ln w="5">
                              <a:solidFill>
                                <a:srgbClr val="868686"/>
                              </a:solidFill>
                              <a:round/>
                            </a:ln>
                          </wps:spPr>
                          <wps:bodyPr/>
                        </wps:wsp>
                        <wps:wsp>
                          <wps:cNvPr id="509" name="Line 661"/>
                          <wps:cNvCnPr>
                            <a:cxnSpLocks noChangeShapeType="1"/>
                          </wps:cNvCnPr>
                          <wps:spPr bwMode="auto">
                            <a:xfrm flipH="1" flipV="1">
                              <a:off x="762" y="2528"/>
                              <a:ext cx="26" cy="26"/>
                            </a:xfrm>
                            <a:prstGeom prst="line">
                              <a:avLst/>
                            </a:prstGeom>
                            <a:noFill/>
                            <a:ln w="5">
                              <a:solidFill>
                                <a:srgbClr val="868686"/>
                              </a:solidFill>
                              <a:round/>
                            </a:ln>
                          </wps:spPr>
                          <wps:bodyPr/>
                        </wps:wsp>
                        <wps:wsp>
                          <wps:cNvPr id="510" name="Line 662"/>
                          <wps:cNvCnPr>
                            <a:cxnSpLocks noChangeShapeType="1"/>
                          </wps:cNvCnPr>
                          <wps:spPr bwMode="auto">
                            <a:xfrm flipH="1" flipV="1">
                              <a:off x="762" y="2492"/>
                              <a:ext cx="26" cy="26"/>
                            </a:xfrm>
                            <a:prstGeom prst="line">
                              <a:avLst/>
                            </a:prstGeom>
                            <a:noFill/>
                            <a:ln w="5">
                              <a:solidFill>
                                <a:srgbClr val="868686"/>
                              </a:solidFill>
                              <a:round/>
                            </a:ln>
                          </wps:spPr>
                          <wps:bodyPr/>
                        </wps:wsp>
                        <wps:wsp>
                          <wps:cNvPr id="511" name="Line 663"/>
                          <wps:cNvCnPr>
                            <a:cxnSpLocks noChangeShapeType="1"/>
                          </wps:cNvCnPr>
                          <wps:spPr bwMode="auto">
                            <a:xfrm flipH="1" flipV="1">
                              <a:off x="762" y="2456"/>
                              <a:ext cx="26" cy="25"/>
                            </a:xfrm>
                            <a:prstGeom prst="line">
                              <a:avLst/>
                            </a:prstGeom>
                            <a:noFill/>
                            <a:ln w="5">
                              <a:solidFill>
                                <a:srgbClr val="868686"/>
                              </a:solidFill>
                              <a:round/>
                            </a:ln>
                          </wps:spPr>
                          <wps:bodyPr/>
                        </wps:wsp>
                        <wps:wsp>
                          <wps:cNvPr id="512" name="Line 664"/>
                          <wps:cNvCnPr>
                            <a:cxnSpLocks noChangeShapeType="1"/>
                          </wps:cNvCnPr>
                          <wps:spPr bwMode="auto">
                            <a:xfrm flipH="1" flipV="1">
                              <a:off x="762" y="2420"/>
                              <a:ext cx="26" cy="25"/>
                            </a:xfrm>
                            <a:prstGeom prst="line">
                              <a:avLst/>
                            </a:prstGeom>
                            <a:noFill/>
                            <a:ln w="5">
                              <a:solidFill>
                                <a:srgbClr val="868686"/>
                              </a:solidFill>
                              <a:round/>
                            </a:ln>
                          </wps:spPr>
                          <wps:bodyPr/>
                        </wps:wsp>
                        <wps:wsp>
                          <wps:cNvPr id="513" name="Line 665"/>
                          <wps:cNvCnPr>
                            <a:cxnSpLocks noChangeShapeType="1"/>
                          </wps:cNvCnPr>
                          <wps:spPr bwMode="auto">
                            <a:xfrm flipH="1" flipV="1">
                              <a:off x="762" y="2384"/>
                              <a:ext cx="26" cy="25"/>
                            </a:xfrm>
                            <a:prstGeom prst="line">
                              <a:avLst/>
                            </a:prstGeom>
                            <a:noFill/>
                            <a:ln w="5">
                              <a:solidFill>
                                <a:srgbClr val="868686"/>
                              </a:solidFill>
                              <a:round/>
                            </a:ln>
                          </wps:spPr>
                          <wps:bodyPr/>
                        </wps:wsp>
                        <wps:wsp>
                          <wps:cNvPr id="514" name="Line 666"/>
                          <wps:cNvCnPr>
                            <a:cxnSpLocks noChangeShapeType="1"/>
                          </wps:cNvCnPr>
                          <wps:spPr bwMode="auto">
                            <a:xfrm flipH="1" flipV="1">
                              <a:off x="762" y="2347"/>
                              <a:ext cx="26" cy="26"/>
                            </a:xfrm>
                            <a:prstGeom prst="line">
                              <a:avLst/>
                            </a:prstGeom>
                            <a:noFill/>
                            <a:ln w="5">
                              <a:solidFill>
                                <a:srgbClr val="868686"/>
                              </a:solidFill>
                              <a:round/>
                            </a:ln>
                          </wps:spPr>
                          <wps:bodyPr/>
                        </wps:wsp>
                        <wps:wsp>
                          <wps:cNvPr id="515" name="Line 667"/>
                          <wps:cNvCnPr>
                            <a:cxnSpLocks noChangeShapeType="1"/>
                          </wps:cNvCnPr>
                          <wps:spPr bwMode="auto">
                            <a:xfrm flipH="1" flipV="1">
                              <a:off x="762" y="2311"/>
                              <a:ext cx="26" cy="26"/>
                            </a:xfrm>
                            <a:prstGeom prst="line">
                              <a:avLst/>
                            </a:prstGeom>
                            <a:noFill/>
                            <a:ln w="5">
                              <a:solidFill>
                                <a:srgbClr val="868686"/>
                              </a:solidFill>
                              <a:round/>
                            </a:ln>
                          </wps:spPr>
                          <wps:bodyPr/>
                        </wps:wsp>
                        <wps:wsp>
                          <wps:cNvPr id="516" name="Line 668"/>
                          <wps:cNvCnPr>
                            <a:cxnSpLocks noChangeShapeType="1"/>
                          </wps:cNvCnPr>
                          <wps:spPr bwMode="auto">
                            <a:xfrm flipH="1" flipV="1">
                              <a:off x="762" y="2275"/>
                              <a:ext cx="26" cy="26"/>
                            </a:xfrm>
                            <a:prstGeom prst="line">
                              <a:avLst/>
                            </a:prstGeom>
                            <a:noFill/>
                            <a:ln w="5">
                              <a:solidFill>
                                <a:srgbClr val="868686"/>
                              </a:solidFill>
                              <a:round/>
                            </a:ln>
                          </wps:spPr>
                          <wps:bodyPr/>
                        </wps:wsp>
                        <wps:wsp>
                          <wps:cNvPr id="517" name="Line 669"/>
                          <wps:cNvCnPr>
                            <a:cxnSpLocks noChangeShapeType="1"/>
                          </wps:cNvCnPr>
                          <wps:spPr bwMode="auto">
                            <a:xfrm flipH="1" flipV="1">
                              <a:off x="762" y="2239"/>
                              <a:ext cx="26" cy="26"/>
                            </a:xfrm>
                            <a:prstGeom prst="line">
                              <a:avLst/>
                            </a:prstGeom>
                            <a:noFill/>
                            <a:ln w="5">
                              <a:solidFill>
                                <a:srgbClr val="868686"/>
                              </a:solidFill>
                              <a:round/>
                            </a:ln>
                          </wps:spPr>
                          <wps:bodyPr/>
                        </wps:wsp>
                        <wps:wsp>
                          <wps:cNvPr id="518" name="Line 670"/>
                          <wps:cNvCnPr>
                            <a:cxnSpLocks noChangeShapeType="1"/>
                          </wps:cNvCnPr>
                          <wps:spPr bwMode="auto">
                            <a:xfrm flipH="1" flipV="1">
                              <a:off x="762" y="2203"/>
                              <a:ext cx="26" cy="25"/>
                            </a:xfrm>
                            <a:prstGeom prst="line">
                              <a:avLst/>
                            </a:prstGeom>
                            <a:noFill/>
                            <a:ln w="5">
                              <a:solidFill>
                                <a:srgbClr val="868686"/>
                              </a:solidFill>
                              <a:round/>
                            </a:ln>
                          </wps:spPr>
                          <wps:bodyPr/>
                        </wps:wsp>
                        <wps:wsp>
                          <wps:cNvPr id="519" name="Line 671"/>
                          <wps:cNvCnPr>
                            <a:cxnSpLocks noChangeShapeType="1"/>
                          </wps:cNvCnPr>
                          <wps:spPr bwMode="auto">
                            <a:xfrm flipH="1" flipV="1">
                              <a:off x="762" y="2167"/>
                              <a:ext cx="26" cy="25"/>
                            </a:xfrm>
                            <a:prstGeom prst="line">
                              <a:avLst/>
                            </a:prstGeom>
                            <a:noFill/>
                            <a:ln w="5">
                              <a:solidFill>
                                <a:srgbClr val="868686"/>
                              </a:solidFill>
                              <a:round/>
                            </a:ln>
                          </wps:spPr>
                          <wps:bodyPr/>
                        </wps:wsp>
                        <wps:wsp>
                          <wps:cNvPr id="520" name="Line 672"/>
                          <wps:cNvCnPr>
                            <a:cxnSpLocks noChangeShapeType="1"/>
                          </wps:cNvCnPr>
                          <wps:spPr bwMode="auto">
                            <a:xfrm flipH="1" flipV="1">
                              <a:off x="1961" y="3325"/>
                              <a:ext cx="3" cy="3"/>
                            </a:xfrm>
                            <a:prstGeom prst="line">
                              <a:avLst/>
                            </a:prstGeom>
                            <a:noFill/>
                            <a:ln w="5">
                              <a:solidFill>
                                <a:srgbClr val="868686"/>
                              </a:solidFill>
                              <a:round/>
                            </a:ln>
                          </wps:spPr>
                          <wps:bodyPr/>
                        </wps:wsp>
                        <wps:wsp>
                          <wps:cNvPr id="521" name="Line 673"/>
                          <wps:cNvCnPr>
                            <a:cxnSpLocks noChangeShapeType="1"/>
                          </wps:cNvCnPr>
                          <wps:spPr bwMode="auto">
                            <a:xfrm flipH="1" flipV="1">
                              <a:off x="762" y="2131"/>
                              <a:ext cx="26" cy="25"/>
                            </a:xfrm>
                            <a:prstGeom prst="line">
                              <a:avLst/>
                            </a:prstGeom>
                            <a:noFill/>
                            <a:ln w="5">
                              <a:solidFill>
                                <a:srgbClr val="868686"/>
                              </a:solidFill>
                              <a:round/>
                            </a:ln>
                          </wps:spPr>
                          <wps:bodyPr/>
                        </wps:wsp>
                        <wps:wsp>
                          <wps:cNvPr id="522" name="Line 674"/>
                          <wps:cNvCnPr>
                            <a:cxnSpLocks noChangeShapeType="1"/>
                          </wps:cNvCnPr>
                          <wps:spPr bwMode="auto">
                            <a:xfrm flipH="1" flipV="1">
                              <a:off x="1961" y="3289"/>
                              <a:ext cx="22" cy="22"/>
                            </a:xfrm>
                            <a:prstGeom prst="line">
                              <a:avLst/>
                            </a:prstGeom>
                            <a:noFill/>
                            <a:ln w="5">
                              <a:solidFill>
                                <a:srgbClr val="868686"/>
                              </a:solidFill>
                              <a:round/>
                            </a:ln>
                          </wps:spPr>
                          <wps:bodyPr/>
                        </wps:wsp>
                        <wps:wsp>
                          <wps:cNvPr id="523" name="Line 675"/>
                          <wps:cNvCnPr>
                            <a:cxnSpLocks noChangeShapeType="1"/>
                          </wps:cNvCnPr>
                          <wps:spPr bwMode="auto">
                            <a:xfrm flipH="1" flipV="1">
                              <a:off x="762" y="2094"/>
                              <a:ext cx="26" cy="26"/>
                            </a:xfrm>
                            <a:prstGeom prst="line">
                              <a:avLst/>
                            </a:prstGeom>
                            <a:noFill/>
                            <a:ln w="5">
                              <a:solidFill>
                                <a:srgbClr val="868686"/>
                              </a:solidFill>
                              <a:round/>
                            </a:ln>
                          </wps:spPr>
                          <wps:bodyPr/>
                        </wps:wsp>
                        <wps:wsp>
                          <wps:cNvPr id="524" name="Line 676"/>
                          <wps:cNvCnPr>
                            <a:cxnSpLocks noChangeShapeType="1"/>
                          </wps:cNvCnPr>
                          <wps:spPr bwMode="auto">
                            <a:xfrm flipH="1" flipV="1">
                              <a:off x="1961" y="3253"/>
                              <a:ext cx="26" cy="25"/>
                            </a:xfrm>
                            <a:prstGeom prst="line">
                              <a:avLst/>
                            </a:prstGeom>
                            <a:noFill/>
                            <a:ln w="5">
                              <a:solidFill>
                                <a:srgbClr val="868686"/>
                              </a:solidFill>
                              <a:round/>
                            </a:ln>
                          </wps:spPr>
                          <wps:bodyPr/>
                        </wps:wsp>
                        <wps:wsp>
                          <wps:cNvPr id="525" name="Line 677"/>
                          <wps:cNvCnPr>
                            <a:cxnSpLocks noChangeShapeType="1"/>
                          </wps:cNvCnPr>
                          <wps:spPr bwMode="auto">
                            <a:xfrm flipH="1" flipV="1">
                              <a:off x="762" y="2058"/>
                              <a:ext cx="26" cy="26"/>
                            </a:xfrm>
                            <a:prstGeom prst="line">
                              <a:avLst/>
                            </a:prstGeom>
                            <a:noFill/>
                            <a:ln w="5">
                              <a:solidFill>
                                <a:srgbClr val="868686"/>
                              </a:solidFill>
                              <a:round/>
                            </a:ln>
                          </wps:spPr>
                          <wps:bodyPr/>
                        </wps:wsp>
                        <wps:wsp>
                          <wps:cNvPr id="526" name="Line 678"/>
                          <wps:cNvCnPr>
                            <a:cxnSpLocks noChangeShapeType="1"/>
                          </wps:cNvCnPr>
                          <wps:spPr bwMode="auto">
                            <a:xfrm flipH="1" flipV="1">
                              <a:off x="1961" y="3216"/>
                              <a:ext cx="26" cy="26"/>
                            </a:xfrm>
                            <a:prstGeom prst="line">
                              <a:avLst/>
                            </a:prstGeom>
                            <a:noFill/>
                            <a:ln w="5">
                              <a:solidFill>
                                <a:srgbClr val="868686"/>
                              </a:solidFill>
                              <a:round/>
                            </a:ln>
                          </wps:spPr>
                          <wps:bodyPr/>
                        </wps:wsp>
                        <wps:wsp>
                          <wps:cNvPr id="527" name="Line 679"/>
                          <wps:cNvCnPr>
                            <a:cxnSpLocks noChangeShapeType="1"/>
                          </wps:cNvCnPr>
                          <wps:spPr bwMode="auto">
                            <a:xfrm flipH="1" flipV="1">
                              <a:off x="762" y="2022"/>
                              <a:ext cx="26" cy="26"/>
                            </a:xfrm>
                            <a:prstGeom prst="line">
                              <a:avLst/>
                            </a:prstGeom>
                            <a:noFill/>
                            <a:ln w="5">
                              <a:solidFill>
                                <a:srgbClr val="868686"/>
                              </a:solidFill>
                              <a:round/>
                            </a:ln>
                          </wps:spPr>
                          <wps:bodyPr/>
                        </wps:wsp>
                        <wps:wsp>
                          <wps:cNvPr id="528" name="Line 680"/>
                          <wps:cNvCnPr>
                            <a:cxnSpLocks noChangeShapeType="1"/>
                          </wps:cNvCnPr>
                          <wps:spPr bwMode="auto">
                            <a:xfrm flipH="1" flipV="1">
                              <a:off x="1961" y="3180"/>
                              <a:ext cx="26" cy="26"/>
                            </a:xfrm>
                            <a:prstGeom prst="line">
                              <a:avLst/>
                            </a:prstGeom>
                            <a:noFill/>
                            <a:ln w="5">
                              <a:solidFill>
                                <a:srgbClr val="868686"/>
                              </a:solidFill>
                              <a:round/>
                            </a:ln>
                          </wps:spPr>
                          <wps:bodyPr/>
                        </wps:wsp>
                        <wps:wsp>
                          <wps:cNvPr id="529" name="Line 681"/>
                          <wps:cNvCnPr>
                            <a:cxnSpLocks noChangeShapeType="1"/>
                          </wps:cNvCnPr>
                          <wps:spPr bwMode="auto">
                            <a:xfrm flipH="1" flipV="1">
                              <a:off x="762" y="1986"/>
                              <a:ext cx="26" cy="25"/>
                            </a:xfrm>
                            <a:prstGeom prst="line">
                              <a:avLst/>
                            </a:prstGeom>
                            <a:noFill/>
                            <a:ln w="5">
                              <a:solidFill>
                                <a:srgbClr val="868686"/>
                              </a:solidFill>
                              <a:round/>
                            </a:ln>
                          </wps:spPr>
                          <wps:bodyPr/>
                        </wps:wsp>
                        <wps:wsp>
                          <wps:cNvPr id="530" name="Line 682"/>
                          <wps:cNvCnPr>
                            <a:cxnSpLocks noChangeShapeType="1"/>
                          </wps:cNvCnPr>
                          <wps:spPr bwMode="auto">
                            <a:xfrm flipH="1" flipV="1">
                              <a:off x="1961" y="3144"/>
                              <a:ext cx="26" cy="26"/>
                            </a:xfrm>
                            <a:prstGeom prst="line">
                              <a:avLst/>
                            </a:prstGeom>
                            <a:noFill/>
                            <a:ln w="5">
                              <a:solidFill>
                                <a:srgbClr val="868686"/>
                              </a:solidFill>
                              <a:round/>
                            </a:ln>
                          </wps:spPr>
                          <wps:bodyPr/>
                        </wps:wsp>
                        <wps:wsp>
                          <wps:cNvPr id="531" name="Line 683"/>
                          <wps:cNvCnPr>
                            <a:cxnSpLocks noChangeShapeType="1"/>
                          </wps:cNvCnPr>
                          <wps:spPr bwMode="auto">
                            <a:xfrm flipH="1" flipV="1">
                              <a:off x="762" y="1950"/>
                              <a:ext cx="26" cy="25"/>
                            </a:xfrm>
                            <a:prstGeom prst="line">
                              <a:avLst/>
                            </a:prstGeom>
                            <a:noFill/>
                            <a:ln w="5">
                              <a:solidFill>
                                <a:srgbClr val="868686"/>
                              </a:solidFill>
                              <a:round/>
                            </a:ln>
                          </wps:spPr>
                          <wps:bodyPr/>
                        </wps:wsp>
                        <wps:wsp>
                          <wps:cNvPr id="532" name="Line 684"/>
                          <wps:cNvCnPr>
                            <a:cxnSpLocks noChangeShapeType="1"/>
                          </wps:cNvCnPr>
                          <wps:spPr bwMode="auto">
                            <a:xfrm flipH="1" flipV="1">
                              <a:off x="1961" y="3108"/>
                              <a:ext cx="26" cy="25"/>
                            </a:xfrm>
                            <a:prstGeom prst="line">
                              <a:avLst/>
                            </a:prstGeom>
                            <a:noFill/>
                            <a:ln w="5">
                              <a:solidFill>
                                <a:srgbClr val="868686"/>
                              </a:solidFill>
                              <a:round/>
                            </a:ln>
                          </wps:spPr>
                          <wps:bodyPr/>
                        </wps:wsp>
                        <wps:wsp>
                          <wps:cNvPr id="533" name="Line 685"/>
                          <wps:cNvCnPr>
                            <a:cxnSpLocks noChangeShapeType="1"/>
                          </wps:cNvCnPr>
                          <wps:spPr bwMode="auto">
                            <a:xfrm flipH="1" flipV="1">
                              <a:off x="762" y="1913"/>
                              <a:ext cx="26" cy="26"/>
                            </a:xfrm>
                            <a:prstGeom prst="line">
                              <a:avLst/>
                            </a:prstGeom>
                            <a:noFill/>
                            <a:ln w="5">
                              <a:solidFill>
                                <a:srgbClr val="868686"/>
                              </a:solidFill>
                              <a:round/>
                            </a:ln>
                          </wps:spPr>
                          <wps:bodyPr/>
                        </wps:wsp>
                        <wps:wsp>
                          <wps:cNvPr id="534" name="Line 686"/>
                          <wps:cNvCnPr>
                            <a:cxnSpLocks noChangeShapeType="1"/>
                          </wps:cNvCnPr>
                          <wps:spPr bwMode="auto">
                            <a:xfrm flipH="1" flipV="1">
                              <a:off x="1961" y="3072"/>
                              <a:ext cx="26" cy="25"/>
                            </a:xfrm>
                            <a:prstGeom prst="line">
                              <a:avLst/>
                            </a:prstGeom>
                            <a:noFill/>
                            <a:ln w="5">
                              <a:solidFill>
                                <a:srgbClr val="868686"/>
                              </a:solidFill>
                              <a:round/>
                            </a:ln>
                          </wps:spPr>
                          <wps:bodyPr/>
                        </wps:wsp>
                        <wps:wsp>
                          <wps:cNvPr id="535" name="Line 687"/>
                          <wps:cNvCnPr>
                            <a:cxnSpLocks noChangeShapeType="1"/>
                          </wps:cNvCnPr>
                          <wps:spPr bwMode="auto">
                            <a:xfrm flipH="1" flipV="1">
                              <a:off x="762" y="1877"/>
                              <a:ext cx="26" cy="26"/>
                            </a:xfrm>
                            <a:prstGeom prst="line">
                              <a:avLst/>
                            </a:prstGeom>
                            <a:noFill/>
                            <a:ln w="5">
                              <a:solidFill>
                                <a:srgbClr val="868686"/>
                              </a:solidFill>
                              <a:round/>
                            </a:ln>
                          </wps:spPr>
                          <wps:bodyPr/>
                        </wps:wsp>
                        <wps:wsp>
                          <wps:cNvPr id="536" name="Line 688"/>
                          <wps:cNvCnPr>
                            <a:cxnSpLocks noChangeShapeType="1"/>
                          </wps:cNvCnPr>
                          <wps:spPr bwMode="auto">
                            <a:xfrm flipH="1" flipV="1">
                              <a:off x="1961" y="3036"/>
                              <a:ext cx="26" cy="25"/>
                            </a:xfrm>
                            <a:prstGeom prst="line">
                              <a:avLst/>
                            </a:prstGeom>
                            <a:noFill/>
                            <a:ln w="5">
                              <a:solidFill>
                                <a:srgbClr val="868686"/>
                              </a:solidFill>
                              <a:round/>
                            </a:ln>
                          </wps:spPr>
                          <wps:bodyPr/>
                        </wps:wsp>
                        <wps:wsp>
                          <wps:cNvPr id="537" name="Line 689"/>
                          <wps:cNvCnPr>
                            <a:cxnSpLocks noChangeShapeType="1"/>
                          </wps:cNvCnPr>
                          <wps:spPr bwMode="auto">
                            <a:xfrm flipH="1" flipV="1">
                              <a:off x="762" y="1841"/>
                              <a:ext cx="26" cy="26"/>
                            </a:xfrm>
                            <a:prstGeom prst="line">
                              <a:avLst/>
                            </a:prstGeom>
                            <a:noFill/>
                            <a:ln w="5">
                              <a:solidFill>
                                <a:srgbClr val="868686"/>
                              </a:solidFill>
                              <a:round/>
                            </a:ln>
                          </wps:spPr>
                          <wps:bodyPr/>
                        </wps:wsp>
                        <wps:wsp>
                          <wps:cNvPr id="538" name="Line 690"/>
                          <wps:cNvCnPr>
                            <a:cxnSpLocks noChangeShapeType="1"/>
                          </wps:cNvCnPr>
                          <wps:spPr bwMode="auto">
                            <a:xfrm flipH="1" flipV="1">
                              <a:off x="1961" y="2999"/>
                              <a:ext cx="26" cy="26"/>
                            </a:xfrm>
                            <a:prstGeom prst="line">
                              <a:avLst/>
                            </a:prstGeom>
                            <a:noFill/>
                            <a:ln w="5">
                              <a:solidFill>
                                <a:srgbClr val="868686"/>
                              </a:solidFill>
                              <a:round/>
                            </a:ln>
                          </wps:spPr>
                          <wps:bodyPr/>
                        </wps:wsp>
                        <wps:wsp>
                          <wps:cNvPr id="539" name="Line 691"/>
                          <wps:cNvCnPr>
                            <a:cxnSpLocks noChangeShapeType="1"/>
                          </wps:cNvCnPr>
                          <wps:spPr bwMode="auto">
                            <a:xfrm flipH="1" flipV="1">
                              <a:off x="762" y="1805"/>
                              <a:ext cx="26" cy="25"/>
                            </a:xfrm>
                            <a:prstGeom prst="line">
                              <a:avLst/>
                            </a:prstGeom>
                            <a:noFill/>
                            <a:ln w="5">
                              <a:solidFill>
                                <a:srgbClr val="868686"/>
                              </a:solidFill>
                              <a:round/>
                            </a:ln>
                          </wps:spPr>
                          <wps:bodyPr/>
                        </wps:wsp>
                        <wps:wsp>
                          <wps:cNvPr id="540" name="Line 692"/>
                          <wps:cNvCnPr>
                            <a:cxnSpLocks noChangeShapeType="1"/>
                          </wps:cNvCnPr>
                          <wps:spPr bwMode="auto">
                            <a:xfrm flipH="1" flipV="1">
                              <a:off x="1961" y="2963"/>
                              <a:ext cx="26" cy="26"/>
                            </a:xfrm>
                            <a:prstGeom prst="line">
                              <a:avLst/>
                            </a:prstGeom>
                            <a:noFill/>
                            <a:ln w="5">
                              <a:solidFill>
                                <a:srgbClr val="868686"/>
                              </a:solidFill>
                              <a:round/>
                            </a:ln>
                          </wps:spPr>
                          <wps:bodyPr/>
                        </wps:wsp>
                        <wps:wsp>
                          <wps:cNvPr id="541" name="Line 693"/>
                          <wps:cNvCnPr>
                            <a:cxnSpLocks noChangeShapeType="1"/>
                          </wps:cNvCnPr>
                          <wps:spPr bwMode="auto">
                            <a:xfrm flipH="1" flipV="1">
                              <a:off x="762" y="1769"/>
                              <a:ext cx="26" cy="25"/>
                            </a:xfrm>
                            <a:prstGeom prst="line">
                              <a:avLst/>
                            </a:prstGeom>
                            <a:noFill/>
                            <a:ln w="5">
                              <a:solidFill>
                                <a:srgbClr val="868686"/>
                              </a:solidFill>
                              <a:round/>
                            </a:ln>
                          </wps:spPr>
                          <wps:bodyPr/>
                        </wps:wsp>
                        <wps:wsp>
                          <wps:cNvPr id="542" name="Line 694"/>
                          <wps:cNvCnPr>
                            <a:cxnSpLocks noChangeShapeType="1"/>
                          </wps:cNvCnPr>
                          <wps:spPr bwMode="auto">
                            <a:xfrm flipH="1" flipV="1">
                              <a:off x="1961" y="2927"/>
                              <a:ext cx="26" cy="26"/>
                            </a:xfrm>
                            <a:prstGeom prst="line">
                              <a:avLst/>
                            </a:prstGeom>
                            <a:noFill/>
                            <a:ln w="5">
                              <a:solidFill>
                                <a:srgbClr val="868686"/>
                              </a:solidFill>
                              <a:round/>
                            </a:ln>
                          </wps:spPr>
                          <wps:bodyPr/>
                        </wps:wsp>
                        <wps:wsp>
                          <wps:cNvPr id="543" name="Line 695"/>
                          <wps:cNvCnPr>
                            <a:cxnSpLocks noChangeShapeType="1"/>
                          </wps:cNvCnPr>
                          <wps:spPr bwMode="auto">
                            <a:xfrm flipH="1" flipV="1">
                              <a:off x="762" y="1732"/>
                              <a:ext cx="26" cy="26"/>
                            </a:xfrm>
                            <a:prstGeom prst="line">
                              <a:avLst/>
                            </a:prstGeom>
                            <a:noFill/>
                            <a:ln w="5">
                              <a:solidFill>
                                <a:srgbClr val="868686"/>
                              </a:solidFill>
                              <a:round/>
                            </a:ln>
                          </wps:spPr>
                          <wps:bodyPr/>
                        </wps:wsp>
                        <wps:wsp>
                          <wps:cNvPr id="544" name="Line 696"/>
                          <wps:cNvCnPr>
                            <a:cxnSpLocks noChangeShapeType="1"/>
                          </wps:cNvCnPr>
                          <wps:spPr bwMode="auto">
                            <a:xfrm flipH="1" flipV="1">
                              <a:off x="1961" y="2891"/>
                              <a:ext cx="26" cy="25"/>
                            </a:xfrm>
                            <a:prstGeom prst="line">
                              <a:avLst/>
                            </a:prstGeom>
                            <a:noFill/>
                            <a:ln w="5">
                              <a:solidFill>
                                <a:srgbClr val="868686"/>
                              </a:solidFill>
                              <a:round/>
                            </a:ln>
                          </wps:spPr>
                          <wps:bodyPr/>
                        </wps:wsp>
                        <wps:wsp>
                          <wps:cNvPr id="545" name="Line 697"/>
                          <wps:cNvCnPr>
                            <a:cxnSpLocks noChangeShapeType="1"/>
                          </wps:cNvCnPr>
                          <wps:spPr bwMode="auto">
                            <a:xfrm flipH="1" flipV="1">
                              <a:off x="762" y="1696"/>
                              <a:ext cx="26" cy="26"/>
                            </a:xfrm>
                            <a:prstGeom prst="line">
                              <a:avLst/>
                            </a:prstGeom>
                            <a:noFill/>
                            <a:ln w="5">
                              <a:solidFill>
                                <a:srgbClr val="868686"/>
                              </a:solidFill>
                              <a:round/>
                            </a:ln>
                          </wps:spPr>
                          <wps:bodyPr/>
                        </wps:wsp>
                        <wps:wsp>
                          <wps:cNvPr id="546" name="Line 698"/>
                          <wps:cNvCnPr>
                            <a:cxnSpLocks noChangeShapeType="1"/>
                          </wps:cNvCnPr>
                          <wps:spPr bwMode="auto">
                            <a:xfrm flipH="1" flipV="1">
                              <a:off x="1961" y="2855"/>
                              <a:ext cx="26" cy="25"/>
                            </a:xfrm>
                            <a:prstGeom prst="line">
                              <a:avLst/>
                            </a:prstGeom>
                            <a:noFill/>
                            <a:ln w="5">
                              <a:solidFill>
                                <a:srgbClr val="868686"/>
                              </a:solidFill>
                              <a:round/>
                            </a:ln>
                          </wps:spPr>
                          <wps:bodyPr/>
                        </wps:wsp>
                        <wps:wsp>
                          <wps:cNvPr id="547" name="Line 699"/>
                          <wps:cNvCnPr>
                            <a:cxnSpLocks noChangeShapeType="1"/>
                          </wps:cNvCnPr>
                          <wps:spPr bwMode="auto">
                            <a:xfrm flipH="1" flipV="1">
                              <a:off x="762" y="1660"/>
                              <a:ext cx="26" cy="26"/>
                            </a:xfrm>
                            <a:prstGeom prst="line">
                              <a:avLst/>
                            </a:prstGeom>
                            <a:noFill/>
                            <a:ln w="5">
                              <a:solidFill>
                                <a:srgbClr val="868686"/>
                              </a:solidFill>
                              <a:round/>
                            </a:ln>
                          </wps:spPr>
                          <wps:bodyPr/>
                        </wps:wsp>
                        <wps:wsp>
                          <wps:cNvPr id="548" name="Line 700"/>
                          <wps:cNvCnPr>
                            <a:cxnSpLocks noChangeShapeType="1"/>
                          </wps:cNvCnPr>
                          <wps:spPr bwMode="auto">
                            <a:xfrm flipH="1" flipV="1">
                              <a:off x="1961" y="2818"/>
                              <a:ext cx="26" cy="26"/>
                            </a:xfrm>
                            <a:prstGeom prst="line">
                              <a:avLst/>
                            </a:prstGeom>
                            <a:noFill/>
                            <a:ln w="5">
                              <a:solidFill>
                                <a:srgbClr val="868686"/>
                              </a:solidFill>
                              <a:round/>
                            </a:ln>
                          </wps:spPr>
                          <wps:bodyPr/>
                        </wps:wsp>
                        <wps:wsp>
                          <wps:cNvPr id="549" name="Line 701"/>
                          <wps:cNvCnPr>
                            <a:cxnSpLocks noChangeShapeType="1"/>
                          </wps:cNvCnPr>
                          <wps:spPr bwMode="auto">
                            <a:xfrm flipH="1" flipV="1">
                              <a:off x="762" y="1624"/>
                              <a:ext cx="26" cy="25"/>
                            </a:xfrm>
                            <a:prstGeom prst="line">
                              <a:avLst/>
                            </a:prstGeom>
                            <a:noFill/>
                            <a:ln w="5">
                              <a:solidFill>
                                <a:srgbClr val="868686"/>
                              </a:solidFill>
                              <a:round/>
                            </a:ln>
                          </wps:spPr>
                          <wps:bodyPr/>
                        </wps:wsp>
                        <wps:wsp>
                          <wps:cNvPr id="550" name="Line 702"/>
                          <wps:cNvCnPr>
                            <a:cxnSpLocks noChangeShapeType="1"/>
                          </wps:cNvCnPr>
                          <wps:spPr bwMode="auto">
                            <a:xfrm flipH="1" flipV="1">
                              <a:off x="1961" y="2782"/>
                              <a:ext cx="26" cy="26"/>
                            </a:xfrm>
                            <a:prstGeom prst="line">
                              <a:avLst/>
                            </a:prstGeom>
                            <a:noFill/>
                            <a:ln w="5">
                              <a:solidFill>
                                <a:srgbClr val="868686"/>
                              </a:solidFill>
                              <a:round/>
                            </a:ln>
                          </wps:spPr>
                          <wps:bodyPr/>
                        </wps:wsp>
                        <wps:wsp>
                          <wps:cNvPr id="551" name="Line 703"/>
                          <wps:cNvCnPr>
                            <a:cxnSpLocks noChangeShapeType="1"/>
                          </wps:cNvCnPr>
                          <wps:spPr bwMode="auto">
                            <a:xfrm flipH="1" flipV="1">
                              <a:off x="762" y="1588"/>
                              <a:ext cx="26" cy="25"/>
                            </a:xfrm>
                            <a:prstGeom prst="line">
                              <a:avLst/>
                            </a:prstGeom>
                            <a:noFill/>
                            <a:ln w="5">
                              <a:solidFill>
                                <a:srgbClr val="868686"/>
                              </a:solidFill>
                              <a:round/>
                            </a:ln>
                          </wps:spPr>
                          <wps:bodyPr/>
                        </wps:wsp>
                        <wps:wsp>
                          <wps:cNvPr id="552" name="Line 704"/>
                          <wps:cNvCnPr>
                            <a:cxnSpLocks noChangeShapeType="1"/>
                          </wps:cNvCnPr>
                          <wps:spPr bwMode="auto">
                            <a:xfrm flipH="1" flipV="1">
                              <a:off x="1961" y="2746"/>
                              <a:ext cx="26" cy="26"/>
                            </a:xfrm>
                            <a:prstGeom prst="line">
                              <a:avLst/>
                            </a:prstGeom>
                            <a:noFill/>
                            <a:ln w="5">
                              <a:solidFill>
                                <a:srgbClr val="868686"/>
                              </a:solidFill>
                              <a:round/>
                            </a:ln>
                          </wps:spPr>
                          <wps:bodyPr/>
                        </wps:wsp>
                        <wps:wsp>
                          <wps:cNvPr id="553" name="Line 705"/>
                          <wps:cNvCnPr>
                            <a:cxnSpLocks noChangeShapeType="1"/>
                          </wps:cNvCnPr>
                          <wps:spPr bwMode="auto">
                            <a:xfrm flipH="1" flipV="1">
                              <a:off x="762" y="1552"/>
                              <a:ext cx="26" cy="25"/>
                            </a:xfrm>
                            <a:prstGeom prst="line">
                              <a:avLst/>
                            </a:prstGeom>
                            <a:noFill/>
                            <a:ln w="5">
                              <a:solidFill>
                                <a:srgbClr val="868686"/>
                              </a:solidFill>
                              <a:round/>
                            </a:ln>
                          </wps:spPr>
                          <wps:bodyPr/>
                        </wps:wsp>
                        <wps:wsp>
                          <wps:cNvPr id="554" name="Line 706"/>
                          <wps:cNvCnPr>
                            <a:cxnSpLocks noChangeShapeType="1"/>
                          </wps:cNvCnPr>
                          <wps:spPr bwMode="auto">
                            <a:xfrm flipH="1" flipV="1">
                              <a:off x="1961" y="2710"/>
                              <a:ext cx="26" cy="25"/>
                            </a:xfrm>
                            <a:prstGeom prst="line">
                              <a:avLst/>
                            </a:prstGeom>
                            <a:noFill/>
                            <a:ln w="5">
                              <a:solidFill>
                                <a:srgbClr val="868686"/>
                              </a:solidFill>
                              <a:round/>
                            </a:ln>
                          </wps:spPr>
                          <wps:bodyPr/>
                        </wps:wsp>
                        <wps:wsp>
                          <wps:cNvPr id="555" name="Line 707"/>
                          <wps:cNvCnPr>
                            <a:cxnSpLocks noChangeShapeType="1"/>
                          </wps:cNvCnPr>
                          <wps:spPr bwMode="auto">
                            <a:xfrm flipH="1" flipV="1">
                              <a:off x="762" y="1515"/>
                              <a:ext cx="26" cy="26"/>
                            </a:xfrm>
                            <a:prstGeom prst="line">
                              <a:avLst/>
                            </a:prstGeom>
                            <a:noFill/>
                            <a:ln w="5">
                              <a:solidFill>
                                <a:srgbClr val="868686"/>
                              </a:solidFill>
                              <a:round/>
                            </a:ln>
                          </wps:spPr>
                          <wps:bodyPr/>
                        </wps:wsp>
                        <wps:wsp>
                          <wps:cNvPr id="556" name="Line 708"/>
                          <wps:cNvCnPr>
                            <a:cxnSpLocks noChangeShapeType="1"/>
                          </wps:cNvCnPr>
                          <wps:spPr bwMode="auto">
                            <a:xfrm flipH="1" flipV="1">
                              <a:off x="1961" y="2674"/>
                              <a:ext cx="26" cy="25"/>
                            </a:xfrm>
                            <a:prstGeom prst="line">
                              <a:avLst/>
                            </a:prstGeom>
                            <a:noFill/>
                            <a:ln w="5">
                              <a:solidFill>
                                <a:srgbClr val="868686"/>
                              </a:solidFill>
                              <a:round/>
                            </a:ln>
                          </wps:spPr>
                          <wps:bodyPr/>
                        </wps:wsp>
                        <wps:wsp>
                          <wps:cNvPr id="557" name="Line 709"/>
                          <wps:cNvCnPr>
                            <a:cxnSpLocks noChangeShapeType="1"/>
                          </wps:cNvCnPr>
                          <wps:spPr bwMode="auto">
                            <a:xfrm flipH="1" flipV="1">
                              <a:off x="762" y="1479"/>
                              <a:ext cx="26" cy="26"/>
                            </a:xfrm>
                            <a:prstGeom prst="line">
                              <a:avLst/>
                            </a:prstGeom>
                            <a:noFill/>
                            <a:ln w="5">
                              <a:solidFill>
                                <a:srgbClr val="868686"/>
                              </a:solidFill>
                              <a:round/>
                            </a:ln>
                          </wps:spPr>
                          <wps:bodyPr/>
                        </wps:wsp>
                        <wps:wsp>
                          <wps:cNvPr id="558" name="Line 710"/>
                          <wps:cNvCnPr>
                            <a:cxnSpLocks noChangeShapeType="1"/>
                          </wps:cNvCnPr>
                          <wps:spPr bwMode="auto">
                            <a:xfrm flipH="1" flipV="1">
                              <a:off x="1961" y="2638"/>
                              <a:ext cx="26" cy="25"/>
                            </a:xfrm>
                            <a:prstGeom prst="line">
                              <a:avLst/>
                            </a:prstGeom>
                            <a:noFill/>
                            <a:ln w="5">
                              <a:solidFill>
                                <a:srgbClr val="868686"/>
                              </a:solidFill>
                              <a:round/>
                            </a:ln>
                          </wps:spPr>
                          <wps:bodyPr/>
                        </wps:wsp>
                        <wps:wsp>
                          <wps:cNvPr id="559" name="Line 711"/>
                          <wps:cNvCnPr>
                            <a:cxnSpLocks noChangeShapeType="1"/>
                          </wps:cNvCnPr>
                          <wps:spPr bwMode="auto">
                            <a:xfrm flipH="1" flipV="1">
                              <a:off x="762" y="1443"/>
                              <a:ext cx="26" cy="26"/>
                            </a:xfrm>
                            <a:prstGeom prst="line">
                              <a:avLst/>
                            </a:prstGeom>
                            <a:noFill/>
                            <a:ln w="5">
                              <a:solidFill>
                                <a:srgbClr val="868686"/>
                              </a:solidFill>
                              <a:round/>
                            </a:ln>
                          </wps:spPr>
                          <wps:bodyPr/>
                        </wps:wsp>
                        <wps:wsp>
                          <wps:cNvPr id="560" name="Line 712"/>
                          <wps:cNvCnPr>
                            <a:cxnSpLocks noChangeShapeType="1"/>
                          </wps:cNvCnPr>
                          <wps:spPr bwMode="auto">
                            <a:xfrm flipH="1" flipV="1">
                              <a:off x="1961" y="2601"/>
                              <a:ext cx="26" cy="26"/>
                            </a:xfrm>
                            <a:prstGeom prst="line">
                              <a:avLst/>
                            </a:prstGeom>
                            <a:noFill/>
                            <a:ln w="5">
                              <a:solidFill>
                                <a:srgbClr val="868686"/>
                              </a:solidFill>
                              <a:round/>
                            </a:ln>
                          </wps:spPr>
                          <wps:bodyPr/>
                        </wps:wsp>
                        <wps:wsp>
                          <wps:cNvPr id="561" name="Line 713"/>
                          <wps:cNvCnPr>
                            <a:cxnSpLocks noChangeShapeType="1"/>
                          </wps:cNvCnPr>
                          <wps:spPr bwMode="auto">
                            <a:xfrm flipH="1" flipV="1">
                              <a:off x="762" y="1407"/>
                              <a:ext cx="26" cy="26"/>
                            </a:xfrm>
                            <a:prstGeom prst="line">
                              <a:avLst/>
                            </a:prstGeom>
                            <a:noFill/>
                            <a:ln w="5">
                              <a:solidFill>
                                <a:srgbClr val="868686"/>
                              </a:solidFill>
                              <a:round/>
                            </a:ln>
                          </wps:spPr>
                          <wps:bodyPr/>
                        </wps:wsp>
                        <wps:wsp>
                          <wps:cNvPr id="562" name="Line 714"/>
                          <wps:cNvCnPr>
                            <a:cxnSpLocks noChangeShapeType="1"/>
                          </wps:cNvCnPr>
                          <wps:spPr bwMode="auto">
                            <a:xfrm flipH="1" flipV="1">
                              <a:off x="1961" y="2565"/>
                              <a:ext cx="26" cy="26"/>
                            </a:xfrm>
                            <a:prstGeom prst="line">
                              <a:avLst/>
                            </a:prstGeom>
                            <a:noFill/>
                            <a:ln w="5">
                              <a:solidFill>
                                <a:srgbClr val="868686"/>
                              </a:solidFill>
                              <a:round/>
                            </a:ln>
                          </wps:spPr>
                          <wps:bodyPr/>
                        </wps:wsp>
                        <wps:wsp>
                          <wps:cNvPr id="563" name="Line 715"/>
                          <wps:cNvCnPr>
                            <a:cxnSpLocks noChangeShapeType="1"/>
                          </wps:cNvCnPr>
                          <wps:spPr bwMode="auto">
                            <a:xfrm flipH="1" flipV="1">
                              <a:off x="762" y="1371"/>
                              <a:ext cx="26" cy="25"/>
                            </a:xfrm>
                            <a:prstGeom prst="line">
                              <a:avLst/>
                            </a:prstGeom>
                            <a:noFill/>
                            <a:ln w="5">
                              <a:solidFill>
                                <a:srgbClr val="868686"/>
                              </a:solidFill>
                              <a:round/>
                            </a:ln>
                          </wps:spPr>
                          <wps:bodyPr/>
                        </wps:wsp>
                        <wps:wsp>
                          <wps:cNvPr id="564" name="Line 716"/>
                          <wps:cNvCnPr>
                            <a:cxnSpLocks noChangeShapeType="1"/>
                          </wps:cNvCnPr>
                          <wps:spPr bwMode="auto">
                            <a:xfrm flipH="1" flipV="1">
                              <a:off x="1961" y="2529"/>
                              <a:ext cx="26" cy="26"/>
                            </a:xfrm>
                            <a:prstGeom prst="line">
                              <a:avLst/>
                            </a:prstGeom>
                            <a:noFill/>
                            <a:ln w="5">
                              <a:solidFill>
                                <a:srgbClr val="868686"/>
                              </a:solidFill>
                              <a:round/>
                            </a:ln>
                          </wps:spPr>
                          <wps:bodyPr/>
                        </wps:wsp>
                        <wps:wsp>
                          <wps:cNvPr id="565" name="Line 717"/>
                          <wps:cNvCnPr>
                            <a:cxnSpLocks noChangeShapeType="1"/>
                          </wps:cNvCnPr>
                          <wps:spPr bwMode="auto">
                            <a:xfrm flipH="1" flipV="1">
                              <a:off x="762" y="1335"/>
                              <a:ext cx="26" cy="25"/>
                            </a:xfrm>
                            <a:prstGeom prst="line">
                              <a:avLst/>
                            </a:prstGeom>
                            <a:noFill/>
                            <a:ln w="5">
                              <a:solidFill>
                                <a:srgbClr val="868686"/>
                              </a:solidFill>
                              <a:round/>
                            </a:ln>
                          </wps:spPr>
                          <wps:bodyPr/>
                        </wps:wsp>
                        <wps:wsp>
                          <wps:cNvPr id="566" name="Line 718"/>
                          <wps:cNvCnPr>
                            <a:cxnSpLocks noChangeShapeType="1"/>
                          </wps:cNvCnPr>
                          <wps:spPr bwMode="auto">
                            <a:xfrm flipH="1" flipV="1">
                              <a:off x="1961" y="2493"/>
                              <a:ext cx="26" cy="26"/>
                            </a:xfrm>
                            <a:prstGeom prst="line">
                              <a:avLst/>
                            </a:prstGeom>
                            <a:noFill/>
                            <a:ln w="5">
                              <a:solidFill>
                                <a:srgbClr val="868686"/>
                              </a:solidFill>
                              <a:round/>
                            </a:ln>
                          </wps:spPr>
                          <wps:bodyPr/>
                        </wps:wsp>
                        <wps:wsp>
                          <wps:cNvPr id="567" name="Line 719"/>
                          <wps:cNvCnPr>
                            <a:cxnSpLocks noChangeShapeType="1"/>
                          </wps:cNvCnPr>
                          <wps:spPr bwMode="auto">
                            <a:xfrm flipH="1" flipV="1">
                              <a:off x="762" y="1299"/>
                              <a:ext cx="26" cy="25"/>
                            </a:xfrm>
                            <a:prstGeom prst="line">
                              <a:avLst/>
                            </a:prstGeom>
                            <a:noFill/>
                            <a:ln w="5">
                              <a:solidFill>
                                <a:srgbClr val="868686"/>
                              </a:solidFill>
                              <a:round/>
                            </a:ln>
                          </wps:spPr>
                          <wps:bodyPr/>
                        </wps:wsp>
                        <wps:wsp>
                          <wps:cNvPr id="568" name="Line 720"/>
                          <wps:cNvCnPr>
                            <a:cxnSpLocks noChangeShapeType="1"/>
                          </wps:cNvCnPr>
                          <wps:spPr bwMode="auto">
                            <a:xfrm flipH="1" flipV="1">
                              <a:off x="1961" y="2457"/>
                              <a:ext cx="26" cy="25"/>
                            </a:xfrm>
                            <a:prstGeom prst="line">
                              <a:avLst/>
                            </a:prstGeom>
                            <a:noFill/>
                            <a:ln w="5">
                              <a:solidFill>
                                <a:srgbClr val="868686"/>
                              </a:solidFill>
                              <a:round/>
                            </a:ln>
                          </wps:spPr>
                          <wps:bodyPr/>
                        </wps:wsp>
                      </wpg:wgp>
                      <wpg:wgp>
                        <wpg:cNvPr id="569" name="Group 721"/>
                        <wpg:cNvGrpSpPr/>
                        <wpg:grpSpPr>
                          <a:xfrm>
                            <a:off x="201930" y="146050"/>
                            <a:ext cx="1059815" cy="2415540"/>
                            <a:chOff x="318" y="230"/>
                            <a:chExt cx="1669" cy="3804"/>
                          </a:xfrm>
                        </wpg:grpSpPr>
                        <wps:wsp>
                          <wps:cNvPr id="570" name="Line 722"/>
                          <wps:cNvCnPr>
                            <a:cxnSpLocks noChangeShapeType="1"/>
                          </wps:cNvCnPr>
                          <wps:spPr bwMode="auto">
                            <a:xfrm flipH="1" flipV="1">
                              <a:off x="762" y="1262"/>
                              <a:ext cx="26" cy="26"/>
                            </a:xfrm>
                            <a:prstGeom prst="line">
                              <a:avLst/>
                            </a:prstGeom>
                            <a:noFill/>
                            <a:ln w="5">
                              <a:solidFill>
                                <a:srgbClr val="868686"/>
                              </a:solidFill>
                              <a:round/>
                            </a:ln>
                          </wps:spPr>
                          <wps:bodyPr/>
                        </wps:wsp>
                        <wps:wsp>
                          <wps:cNvPr id="571" name="Line 723"/>
                          <wps:cNvCnPr>
                            <a:cxnSpLocks noChangeShapeType="1"/>
                          </wps:cNvCnPr>
                          <wps:spPr bwMode="auto">
                            <a:xfrm flipH="1" flipV="1">
                              <a:off x="1961" y="2421"/>
                              <a:ext cx="26" cy="25"/>
                            </a:xfrm>
                            <a:prstGeom prst="line">
                              <a:avLst/>
                            </a:prstGeom>
                            <a:noFill/>
                            <a:ln w="5">
                              <a:solidFill>
                                <a:srgbClr val="868686"/>
                              </a:solidFill>
                              <a:round/>
                            </a:ln>
                          </wps:spPr>
                          <wps:bodyPr/>
                        </wps:wsp>
                        <wps:wsp>
                          <wps:cNvPr id="572" name="Line 724"/>
                          <wps:cNvCnPr>
                            <a:cxnSpLocks noChangeShapeType="1"/>
                          </wps:cNvCnPr>
                          <wps:spPr bwMode="auto">
                            <a:xfrm flipH="1" flipV="1">
                              <a:off x="762" y="1226"/>
                              <a:ext cx="26" cy="26"/>
                            </a:xfrm>
                            <a:prstGeom prst="line">
                              <a:avLst/>
                            </a:prstGeom>
                            <a:noFill/>
                            <a:ln w="5">
                              <a:solidFill>
                                <a:srgbClr val="868686"/>
                              </a:solidFill>
                              <a:round/>
                            </a:ln>
                          </wps:spPr>
                          <wps:bodyPr/>
                        </wps:wsp>
                        <wps:wsp>
                          <wps:cNvPr id="573" name="Line 725"/>
                          <wps:cNvCnPr>
                            <a:cxnSpLocks noChangeShapeType="1"/>
                          </wps:cNvCnPr>
                          <wps:spPr bwMode="auto">
                            <a:xfrm flipH="1" flipV="1">
                              <a:off x="1961" y="2385"/>
                              <a:ext cx="26" cy="25"/>
                            </a:xfrm>
                            <a:prstGeom prst="line">
                              <a:avLst/>
                            </a:prstGeom>
                            <a:noFill/>
                            <a:ln w="5">
                              <a:solidFill>
                                <a:srgbClr val="868686"/>
                              </a:solidFill>
                              <a:round/>
                            </a:ln>
                          </wps:spPr>
                          <wps:bodyPr/>
                        </wps:wsp>
                        <wps:wsp>
                          <wps:cNvPr id="574" name="Line 726"/>
                          <wps:cNvCnPr>
                            <a:cxnSpLocks noChangeShapeType="1"/>
                          </wps:cNvCnPr>
                          <wps:spPr bwMode="auto">
                            <a:xfrm flipH="1" flipV="1">
                              <a:off x="763" y="1190"/>
                              <a:ext cx="25" cy="26"/>
                            </a:xfrm>
                            <a:prstGeom prst="line">
                              <a:avLst/>
                            </a:prstGeom>
                            <a:noFill/>
                            <a:ln w="5">
                              <a:solidFill>
                                <a:srgbClr val="868686"/>
                              </a:solidFill>
                              <a:round/>
                            </a:ln>
                          </wps:spPr>
                          <wps:bodyPr/>
                        </wps:wsp>
                        <wps:wsp>
                          <wps:cNvPr id="575" name="Line 727"/>
                          <wps:cNvCnPr>
                            <a:cxnSpLocks noChangeShapeType="1"/>
                          </wps:cNvCnPr>
                          <wps:spPr bwMode="auto">
                            <a:xfrm flipH="1" flipV="1">
                              <a:off x="1961" y="2348"/>
                              <a:ext cx="26" cy="26"/>
                            </a:xfrm>
                            <a:prstGeom prst="line">
                              <a:avLst/>
                            </a:prstGeom>
                            <a:noFill/>
                            <a:ln w="5">
                              <a:solidFill>
                                <a:srgbClr val="868686"/>
                              </a:solidFill>
                              <a:round/>
                            </a:ln>
                          </wps:spPr>
                          <wps:bodyPr/>
                        </wps:wsp>
                        <wps:wsp>
                          <wps:cNvPr id="576" name="Line 728"/>
                          <wps:cNvCnPr>
                            <a:cxnSpLocks noChangeShapeType="1"/>
                          </wps:cNvCnPr>
                          <wps:spPr bwMode="auto">
                            <a:xfrm flipH="1" flipV="1">
                              <a:off x="784" y="1175"/>
                              <a:ext cx="4" cy="4"/>
                            </a:xfrm>
                            <a:prstGeom prst="line">
                              <a:avLst/>
                            </a:prstGeom>
                            <a:noFill/>
                            <a:ln w="5">
                              <a:solidFill>
                                <a:srgbClr val="868686"/>
                              </a:solidFill>
                              <a:round/>
                            </a:ln>
                          </wps:spPr>
                          <wps:bodyPr/>
                        </wps:wsp>
                        <wps:wsp>
                          <wps:cNvPr id="577" name="Line 729"/>
                          <wps:cNvCnPr>
                            <a:cxnSpLocks noChangeShapeType="1"/>
                          </wps:cNvCnPr>
                          <wps:spPr bwMode="auto">
                            <a:xfrm flipH="1" flipV="1">
                              <a:off x="1961" y="2312"/>
                              <a:ext cx="26" cy="26"/>
                            </a:xfrm>
                            <a:prstGeom prst="line">
                              <a:avLst/>
                            </a:prstGeom>
                            <a:noFill/>
                            <a:ln w="5">
                              <a:solidFill>
                                <a:srgbClr val="868686"/>
                              </a:solidFill>
                              <a:round/>
                            </a:ln>
                          </wps:spPr>
                          <wps:bodyPr/>
                        </wps:wsp>
                        <wps:wsp>
                          <wps:cNvPr id="578" name="Line 730"/>
                          <wps:cNvCnPr>
                            <a:cxnSpLocks noChangeShapeType="1"/>
                          </wps:cNvCnPr>
                          <wps:spPr bwMode="auto">
                            <a:xfrm flipH="1" flipV="1">
                              <a:off x="1961" y="2276"/>
                              <a:ext cx="26" cy="26"/>
                            </a:xfrm>
                            <a:prstGeom prst="line">
                              <a:avLst/>
                            </a:prstGeom>
                            <a:noFill/>
                            <a:ln w="5">
                              <a:solidFill>
                                <a:srgbClr val="868686"/>
                              </a:solidFill>
                              <a:round/>
                            </a:ln>
                          </wps:spPr>
                          <wps:bodyPr/>
                        </wps:wsp>
                        <wps:wsp>
                          <wps:cNvPr id="579" name="Line 731"/>
                          <wps:cNvCnPr>
                            <a:cxnSpLocks noChangeShapeType="1"/>
                          </wps:cNvCnPr>
                          <wps:spPr bwMode="auto">
                            <a:xfrm flipH="1" flipV="1">
                              <a:off x="1961" y="2240"/>
                              <a:ext cx="26" cy="25"/>
                            </a:xfrm>
                            <a:prstGeom prst="line">
                              <a:avLst/>
                            </a:prstGeom>
                            <a:noFill/>
                            <a:ln w="5">
                              <a:solidFill>
                                <a:srgbClr val="868686"/>
                              </a:solidFill>
                              <a:round/>
                            </a:ln>
                          </wps:spPr>
                          <wps:bodyPr/>
                        </wps:wsp>
                        <wps:wsp>
                          <wps:cNvPr id="580" name="Line 732"/>
                          <wps:cNvCnPr>
                            <a:cxnSpLocks noChangeShapeType="1"/>
                          </wps:cNvCnPr>
                          <wps:spPr bwMode="auto">
                            <a:xfrm flipH="1" flipV="1">
                              <a:off x="1961" y="2204"/>
                              <a:ext cx="26" cy="25"/>
                            </a:xfrm>
                            <a:prstGeom prst="line">
                              <a:avLst/>
                            </a:prstGeom>
                            <a:noFill/>
                            <a:ln w="5">
                              <a:solidFill>
                                <a:srgbClr val="868686"/>
                              </a:solidFill>
                              <a:round/>
                            </a:ln>
                          </wps:spPr>
                          <wps:bodyPr/>
                        </wps:wsp>
                        <wps:wsp>
                          <wps:cNvPr id="581" name="Line 733"/>
                          <wps:cNvCnPr>
                            <a:cxnSpLocks noChangeShapeType="1"/>
                          </wps:cNvCnPr>
                          <wps:spPr bwMode="auto">
                            <a:xfrm flipH="1" flipV="1">
                              <a:off x="1961" y="2167"/>
                              <a:ext cx="26" cy="26"/>
                            </a:xfrm>
                            <a:prstGeom prst="line">
                              <a:avLst/>
                            </a:prstGeom>
                            <a:noFill/>
                            <a:ln w="5">
                              <a:solidFill>
                                <a:srgbClr val="868686"/>
                              </a:solidFill>
                              <a:round/>
                            </a:ln>
                          </wps:spPr>
                          <wps:bodyPr/>
                        </wps:wsp>
                        <wps:wsp>
                          <wps:cNvPr id="582" name="Line 734"/>
                          <wps:cNvCnPr>
                            <a:cxnSpLocks noChangeShapeType="1"/>
                          </wps:cNvCnPr>
                          <wps:spPr bwMode="auto">
                            <a:xfrm flipH="1" flipV="1">
                              <a:off x="1961" y="2131"/>
                              <a:ext cx="26" cy="26"/>
                            </a:xfrm>
                            <a:prstGeom prst="line">
                              <a:avLst/>
                            </a:prstGeom>
                            <a:noFill/>
                            <a:ln w="5">
                              <a:solidFill>
                                <a:srgbClr val="868686"/>
                              </a:solidFill>
                              <a:round/>
                            </a:ln>
                          </wps:spPr>
                          <wps:bodyPr/>
                        </wps:wsp>
                        <wps:wsp>
                          <wps:cNvPr id="583" name="Line 735"/>
                          <wps:cNvCnPr>
                            <a:cxnSpLocks noChangeShapeType="1"/>
                          </wps:cNvCnPr>
                          <wps:spPr bwMode="auto">
                            <a:xfrm flipH="1" flipV="1">
                              <a:off x="1961" y="2095"/>
                              <a:ext cx="26" cy="26"/>
                            </a:xfrm>
                            <a:prstGeom prst="line">
                              <a:avLst/>
                            </a:prstGeom>
                            <a:noFill/>
                            <a:ln w="5">
                              <a:solidFill>
                                <a:srgbClr val="868686"/>
                              </a:solidFill>
                              <a:round/>
                            </a:ln>
                          </wps:spPr>
                          <wps:bodyPr/>
                        </wps:wsp>
                        <wps:wsp>
                          <wps:cNvPr id="584" name="Line 736"/>
                          <wps:cNvCnPr>
                            <a:cxnSpLocks noChangeShapeType="1"/>
                          </wps:cNvCnPr>
                          <wps:spPr bwMode="auto">
                            <a:xfrm flipH="1" flipV="1">
                              <a:off x="1961" y="2059"/>
                              <a:ext cx="26" cy="25"/>
                            </a:xfrm>
                            <a:prstGeom prst="line">
                              <a:avLst/>
                            </a:prstGeom>
                            <a:noFill/>
                            <a:ln w="5">
                              <a:solidFill>
                                <a:srgbClr val="868686"/>
                              </a:solidFill>
                              <a:round/>
                            </a:ln>
                          </wps:spPr>
                          <wps:bodyPr/>
                        </wps:wsp>
                        <wps:wsp>
                          <wps:cNvPr id="585" name="Line 737"/>
                          <wps:cNvCnPr>
                            <a:cxnSpLocks noChangeShapeType="1"/>
                          </wps:cNvCnPr>
                          <wps:spPr bwMode="auto">
                            <a:xfrm flipH="1" flipV="1">
                              <a:off x="1961" y="2023"/>
                              <a:ext cx="26" cy="25"/>
                            </a:xfrm>
                            <a:prstGeom prst="line">
                              <a:avLst/>
                            </a:prstGeom>
                            <a:noFill/>
                            <a:ln w="5">
                              <a:solidFill>
                                <a:srgbClr val="868686"/>
                              </a:solidFill>
                              <a:round/>
                            </a:ln>
                          </wps:spPr>
                          <wps:bodyPr/>
                        </wps:wsp>
                        <wps:wsp>
                          <wps:cNvPr id="586" name="Line 738"/>
                          <wps:cNvCnPr>
                            <a:cxnSpLocks noChangeShapeType="1"/>
                          </wps:cNvCnPr>
                          <wps:spPr bwMode="auto">
                            <a:xfrm flipH="1" flipV="1">
                              <a:off x="1961" y="1986"/>
                              <a:ext cx="26" cy="26"/>
                            </a:xfrm>
                            <a:prstGeom prst="line">
                              <a:avLst/>
                            </a:prstGeom>
                            <a:noFill/>
                            <a:ln w="5">
                              <a:solidFill>
                                <a:srgbClr val="868686"/>
                              </a:solidFill>
                              <a:round/>
                            </a:ln>
                          </wps:spPr>
                          <wps:bodyPr/>
                        </wps:wsp>
                        <wps:wsp>
                          <wps:cNvPr id="587" name="Line 739"/>
                          <wps:cNvCnPr>
                            <a:cxnSpLocks noChangeShapeType="1"/>
                          </wps:cNvCnPr>
                          <wps:spPr bwMode="auto">
                            <a:xfrm flipH="1" flipV="1">
                              <a:off x="1961" y="1950"/>
                              <a:ext cx="26" cy="26"/>
                            </a:xfrm>
                            <a:prstGeom prst="line">
                              <a:avLst/>
                            </a:prstGeom>
                            <a:noFill/>
                            <a:ln w="5">
                              <a:solidFill>
                                <a:srgbClr val="868686"/>
                              </a:solidFill>
                              <a:round/>
                            </a:ln>
                          </wps:spPr>
                          <wps:bodyPr/>
                        </wps:wsp>
                        <wps:wsp>
                          <wps:cNvPr id="588" name="Line 740"/>
                          <wps:cNvCnPr>
                            <a:cxnSpLocks noChangeShapeType="1"/>
                          </wps:cNvCnPr>
                          <wps:spPr bwMode="auto">
                            <a:xfrm flipH="1" flipV="1">
                              <a:off x="1961" y="1914"/>
                              <a:ext cx="26" cy="26"/>
                            </a:xfrm>
                            <a:prstGeom prst="line">
                              <a:avLst/>
                            </a:prstGeom>
                            <a:noFill/>
                            <a:ln w="5">
                              <a:solidFill>
                                <a:srgbClr val="868686"/>
                              </a:solidFill>
                              <a:round/>
                            </a:ln>
                          </wps:spPr>
                          <wps:bodyPr/>
                        </wps:wsp>
                        <wps:wsp>
                          <wps:cNvPr id="589" name="Line 741"/>
                          <wps:cNvCnPr>
                            <a:cxnSpLocks noChangeShapeType="1"/>
                          </wps:cNvCnPr>
                          <wps:spPr bwMode="auto">
                            <a:xfrm flipH="1" flipV="1">
                              <a:off x="1961" y="1878"/>
                              <a:ext cx="26" cy="25"/>
                            </a:xfrm>
                            <a:prstGeom prst="line">
                              <a:avLst/>
                            </a:prstGeom>
                            <a:noFill/>
                            <a:ln w="5">
                              <a:solidFill>
                                <a:srgbClr val="868686"/>
                              </a:solidFill>
                              <a:round/>
                            </a:ln>
                          </wps:spPr>
                          <wps:bodyPr/>
                        </wps:wsp>
                        <wps:wsp>
                          <wps:cNvPr id="590" name="Line 742"/>
                          <wps:cNvCnPr>
                            <a:cxnSpLocks noChangeShapeType="1"/>
                          </wps:cNvCnPr>
                          <wps:spPr bwMode="auto">
                            <a:xfrm flipH="1" flipV="1">
                              <a:off x="1961" y="1842"/>
                              <a:ext cx="26" cy="25"/>
                            </a:xfrm>
                            <a:prstGeom prst="line">
                              <a:avLst/>
                            </a:prstGeom>
                            <a:noFill/>
                            <a:ln w="5">
                              <a:solidFill>
                                <a:srgbClr val="868686"/>
                              </a:solidFill>
                              <a:round/>
                            </a:ln>
                          </wps:spPr>
                          <wps:bodyPr/>
                        </wps:wsp>
                        <wps:wsp>
                          <wps:cNvPr id="591" name="Line 743"/>
                          <wps:cNvCnPr>
                            <a:cxnSpLocks noChangeShapeType="1"/>
                          </wps:cNvCnPr>
                          <wps:spPr bwMode="auto">
                            <a:xfrm flipH="1" flipV="1">
                              <a:off x="1961" y="1806"/>
                              <a:ext cx="26" cy="25"/>
                            </a:xfrm>
                            <a:prstGeom prst="line">
                              <a:avLst/>
                            </a:prstGeom>
                            <a:noFill/>
                            <a:ln w="5">
                              <a:solidFill>
                                <a:srgbClr val="868686"/>
                              </a:solidFill>
                              <a:round/>
                            </a:ln>
                          </wps:spPr>
                          <wps:bodyPr/>
                        </wps:wsp>
                        <wps:wsp>
                          <wps:cNvPr id="592" name="Line 744"/>
                          <wps:cNvCnPr>
                            <a:cxnSpLocks noChangeShapeType="1"/>
                          </wps:cNvCnPr>
                          <wps:spPr bwMode="auto">
                            <a:xfrm flipH="1" flipV="1">
                              <a:off x="1961" y="1769"/>
                              <a:ext cx="26" cy="26"/>
                            </a:xfrm>
                            <a:prstGeom prst="line">
                              <a:avLst/>
                            </a:prstGeom>
                            <a:noFill/>
                            <a:ln w="5">
                              <a:solidFill>
                                <a:srgbClr val="868686"/>
                              </a:solidFill>
                              <a:round/>
                            </a:ln>
                          </wps:spPr>
                          <wps:bodyPr/>
                        </wps:wsp>
                        <wps:wsp>
                          <wps:cNvPr id="593" name="Line 745"/>
                          <wps:cNvCnPr>
                            <a:cxnSpLocks noChangeShapeType="1"/>
                          </wps:cNvCnPr>
                          <wps:spPr bwMode="auto">
                            <a:xfrm flipH="1" flipV="1">
                              <a:off x="1961" y="1733"/>
                              <a:ext cx="26" cy="26"/>
                            </a:xfrm>
                            <a:prstGeom prst="line">
                              <a:avLst/>
                            </a:prstGeom>
                            <a:noFill/>
                            <a:ln w="5">
                              <a:solidFill>
                                <a:srgbClr val="868686"/>
                              </a:solidFill>
                              <a:round/>
                            </a:ln>
                          </wps:spPr>
                          <wps:bodyPr/>
                        </wps:wsp>
                        <wps:wsp>
                          <wps:cNvPr id="594" name="Line 746"/>
                          <wps:cNvCnPr>
                            <a:cxnSpLocks noChangeShapeType="1"/>
                          </wps:cNvCnPr>
                          <wps:spPr bwMode="auto">
                            <a:xfrm flipH="1" flipV="1">
                              <a:off x="1961" y="1697"/>
                              <a:ext cx="26" cy="26"/>
                            </a:xfrm>
                            <a:prstGeom prst="line">
                              <a:avLst/>
                            </a:prstGeom>
                            <a:noFill/>
                            <a:ln w="5">
                              <a:solidFill>
                                <a:srgbClr val="868686"/>
                              </a:solidFill>
                              <a:round/>
                            </a:ln>
                          </wps:spPr>
                          <wps:bodyPr/>
                        </wps:wsp>
                        <wps:wsp>
                          <wps:cNvPr id="595" name="Line 747"/>
                          <wps:cNvCnPr>
                            <a:cxnSpLocks noChangeShapeType="1"/>
                          </wps:cNvCnPr>
                          <wps:spPr bwMode="auto">
                            <a:xfrm flipH="1" flipV="1">
                              <a:off x="1961" y="1661"/>
                              <a:ext cx="26" cy="26"/>
                            </a:xfrm>
                            <a:prstGeom prst="line">
                              <a:avLst/>
                            </a:prstGeom>
                            <a:noFill/>
                            <a:ln w="5">
                              <a:solidFill>
                                <a:srgbClr val="868686"/>
                              </a:solidFill>
                              <a:round/>
                            </a:ln>
                          </wps:spPr>
                          <wps:bodyPr/>
                        </wps:wsp>
                        <wps:wsp>
                          <wps:cNvPr id="596" name="Line 748"/>
                          <wps:cNvCnPr>
                            <a:cxnSpLocks noChangeShapeType="1"/>
                          </wps:cNvCnPr>
                          <wps:spPr bwMode="auto">
                            <a:xfrm flipH="1" flipV="1">
                              <a:off x="1961" y="1625"/>
                              <a:ext cx="26" cy="25"/>
                            </a:xfrm>
                            <a:prstGeom prst="line">
                              <a:avLst/>
                            </a:prstGeom>
                            <a:noFill/>
                            <a:ln w="5">
                              <a:solidFill>
                                <a:srgbClr val="868686"/>
                              </a:solidFill>
                              <a:round/>
                            </a:ln>
                          </wps:spPr>
                          <wps:bodyPr/>
                        </wps:wsp>
                        <wps:wsp>
                          <wps:cNvPr id="597" name="Line 749"/>
                          <wps:cNvCnPr>
                            <a:cxnSpLocks noChangeShapeType="1"/>
                          </wps:cNvCnPr>
                          <wps:spPr bwMode="auto">
                            <a:xfrm flipH="1" flipV="1">
                              <a:off x="1961" y="1589"/>
                              <a:ext cx="26" cy="25"/>
                            </a:xfrm>
                            <a:prstGeom prst="line">
                              <a:avLst/>
                            </a:prstGeom>
                            <a:noFill/>
                            <a:ln w="5">
                              <a:solidFill>
                                <a:srgbClr val="868686"/>
                              </a:solidFill>
                              <a:round/>
                            </a:ln>
                          </wps:spPr>
                          <wps:bodyPr/>
                        </wps:wsp>
                        <wps:wsp>
                          <wps:cNvPr id="598" name="Line 750"/>
                          <wps:cNvCnPr>
                            <a:cxnSpLocks noChangeShapeType="1"/>
                          </wps:cNvCnPr>
                          <wps:spPr bwMode="auto">
                            <a:xfrm flipH="1" flipV="1">
                              <a:off x="1961" y="1553"/>
                              <a:ext cx="26" cy="25"/>
                            </a:xfrm>
                            <a:prstGeom prst="line">
                              <a:avLst/>
                            </a:prstGeom>
                            <a:noFill/>
                            <a:ln w="5">
                              <a:solidFill>
                                <a:srgbClr val="868686"/>
                              </a:solidFill>
                              <a:round/>
                            </a:ln>
                          </wps:spPr>
                          <wps:bodyPr/>
                        </wps:wsp>
                        <wps:wsp>
                          <wps:cNvPr id="599" name="Line 751"/>
                          <wps:cNvCnPr>
                            <a:cxnSpLocks noChangeShapeType="1"/>
                          </wps:cNvCnPr>
                          <wps:spPr bwMode="auto">
                            <a:xfrm flipH="1" flipV="1">
                              <a:off x="1961" y="1516"/>
                              <a:ext cx="26" cy="26"/>
                            </a:xfrm>
                            <a:prstGeom prst="line">
                              <a:avLst/>
                            </a:prstGeom>
                            <a:noFill/>
                            <a:ln w="5">
                              <a:solidFill>
                                <a:srgbClr val="868686"/>
                              </a:solidFill>
                              <a:round/>
                            </a:ln>
                          </wps:spPr>
                          <wps:bodyPr/>
                        </wps:wsp>
                        <wps:wsp>
                          <wps:cNvPr id="600" name="Line 752"/>
                          <wps:cNvCnPr>
                            <a:cxnSpLocks noChangeShapeType="1"/>
                          </wps:cNvCnPr>
                          <wps:spPr bwMode="auto">
                            <a:xfrm flipH="1" flipV="1">
                              <a:off x="1961" y="1480"/>
                              <a:ext cx="26" cy="26"/>
                            </a:xfrm>
                            <a:prstGeom prst="line">
                              <a:avLst/>
                            </a:prstGeom>
                            <a:noFill/>
                            <a:ln w="5">
                              <a:solidFill>
                                <a:srgbClr val="868686"/>
                              </a:solidFill>
                              <a:round/>
                            </a:ln>
                          </wps:spPr>
                          <wps:bodyPr/>
                        </wps:wsp>
                        <wps:wsp>
                          <wps:cNvPr id="601" name="Line 753"/>
                          <wps:cNvCnPr>
                            <a:cxnSpLocks noChangeShapeType="1"/>
                          </wps:cNvCnPr>
                          <wps:spPr bwMode="auto">
                            <a:xfrm flipH="1" flipV="1">
                              <a:off x="1961" y="1444"/>
                              <a:ext cx="26" cy="26"/>
                            </a:xfrm>
                            <a:prstGeom prst="line">
                              <a:avLst/>
                            </a:prstGeom>
                            <a:noFill/>
                            <a:ln w="5">
                              <a:solidFill>
                                <a:srgbClr val="868686"/>
                              </a:solidFill>
                              <a:round/>
                            </a:ln>
                          </wps:spPr>
                          <wps:bodyPr/>
                        </wps:wsp>
                        <wps:wsp>
                          <wps:cNvPr id="602" name="Line 754"/>
                          <wps:cNvCnPr>
                            <a:cxnSpLocks noChangeShapeType="1"/>
                          </wps:cNvCnPr>
                          <wps:spPr bwMode="auto">
                            <a:xfrm flipH="1" flipV="1">
                              <a:off x="1961" y="1408"/>
                              <a:ext cx="26" cy="25"/>
                            </a:xfrm>
                            <a:prstGeom prst="line">
                              <a:avLst/>
                            </a:prstGeom>
                            <a:noFill/>
                            <a:ln w="5">
                              <a:solidFill>
                                <a:srgbClr val="868686"/>
                              </a:solidFill>
                              <a:round/>
                            </a:ln>
                          </wps:spPr>
                          <wps:bodyPr/>
                        </wps:wsp>
                        <wps:wsp>
                          <wps:cNvPr id="603" name="Line 755"/>
                          <wps:cNvCnPr>
                            <a:cxnSpLocks noChangeShapeType="1"/>
                          </wps:cNvCnPr>
                          <wps:spPr bwMode="auto">
                            <a:xfrm flipH="1" flipV="1">
                              <a:off x="1961" y="1372"/>
                              <a:ext cx="26" cy="25"/>
                            </a:xfrm>
                            <a:prstGeom prst="line">
                              <a:avLst/>
                            </a:prstGeom>
                            <a:noFill/>
                            <a:ln w="5">
                              <a:solidFill>
                                <a:srgbClr val="868686"/>
                              </a:solidFill>
                              <a:round/>
                            </a:ln>
                          </wps:spPr>
                          <wps:bodyPr/>
                        </wps:wsp>
                        <wps:wsp>
                          <wps:cNvPr id="604" name="Line 756"/>
                          <wps:cNvCnPr>
                            <a:cxnSpLocks noChangeShapeType="1"/>
                          </wps:cNvCnPr>
                          <wps:spPr bwMode="auto">
                            <a:xfrm flipH="1" flipV="1">
                              <a:off x="1961" y="1335"/>
                              <a:ext cx="26" cy="26"/>
                            </a:xfrm>
                            <a:prstGeom prst="line">
                              <a:avLst/>
                            </a:prstGeom>
                            <a:noFill/>
                            <a:ln w="5">
                              <a:solidFill>
                                <a:srgbClr val="868686"/>
                              </a:solidFill>
                              <a:round/>
                            </a:ln>
                          </wps:spPr>
                          <wps:bodyPr/>
                        </wps:wsp>
                        <wps:wsp>
                          <wps:cNvPr id="605" name="Line 757"/>
                          <wps:cNvCnPr>
                            <a:cxnSpLocks noChangeShapeType="1"/>
                          </wps:cNvCnPr>
                          <wps:spPr bwMode="auto">
                            <a:xfrm flipH="1" flipV="1">
                              <a:off x="1961" y="1299"/>
                              <a:ext cx="26" cy="26"/>
                            </a:xfrm>
                            <a:prstGeom prst="line">
                              <a:avLst/>
                            </a:prstGeom>
                            <a:noFill/>
                            <a:ln w="5">
                              <a:solidFill>
                                <a:srgbClr val="868686"/>
                              </a:solidFill>
                              <a:round/>
                            </a:ln>
                          </wps:spPr>
                          <wps:bodyPr/>
                        </wps:wsp>
                        <wps:wsp>
                          <wps:cNvPr id="606" name="Line 758"/>
                          <wps:cNvCnPr>
                            <a:cxnSpLocks noChangeShapeType="1"/>
                          </wps:cNvCnPr>
                          <wps:spPr bwMode="auto">
                            <a:xfrm flipH="1" flipV="1">
                              <a:off x="1961" y="1263"/>
                              <a:ext cx="26" cy="26"/>
                            </a:xfrm>
                            <a:prstGeom prst="line">
                              <a:avLst/>
                            </a:prstGeom>
                            <a:noFill/>
                            <a:ln w="5">
                              <a:solidFill>
                                <a:srgbClr val="868686"/>
                              </a:solidFill>
                              <a:round/>
                            </a:ln>
                          </wps:spPr>
                          <wps:bodyPr/>
                        </wps:wsp>
                        <wps:wsp>
                          <wps:cNvPr id="607" name="Line 759"/>
                          <wps:cNvCnPr>
                            <a:cxnSpLocks noChangeShapeType="1"/>
                          </wps:cNvCnPr>
                          <wps:spPr bwMode="auto">
                            <a:xfrm flipH="1" flipV="1">
                              <a:off x="1961" y="1227"/>
                              <a:ext cx="26" cy="25"/>
                            </a:xfrm>
                            <a:prstGeom prst="line">
                              <a:avLst/>
                            </a:prstGeom>
                            <a:noFill/>
                            <a:ln w="5">
                              <a:solidFill>
                                <a:srgbClr val="868686"/>
                              </a:solidFill>
                              <a:round/>
                            </a:ln>
                          </wps:spPr>
                          <wps:bodyPr/>
                        </wps:wsp>
                        <wps:wsp>
                          <wps:cNvPr id="608" name="Line 760"/>
                          <wps:cNvCnPr>
                            <a:cxnSpLocks noChangeShapeType="1"/>
                          </wps:cNvCnPr>
                          <wps:spPr bwMode="auto">
                            <a:xfrm flipH="1" flipV="1">
                              <a:off x="1961" y="1191"/>
                              <a:ext cx="26" cy="25"/>
                            </a:xfrm>
                            <a:prstGeom prst="line">
                              <a:avLst/>
                            </a:prstGeom>
                            <a:noFill/>
                            <a:ln w="5">
                              <a:solidFill>
                                <a:srgbClr val="868686"/>
                              </a:solidFill>
                              <a:round/>
                            </a:ln>
                          </wps:spPr>
                          <wps:bodyPr/>
                        </wps:wsp>
                        <wps:wsp>
                          <wps:cNvPr id="609" name="Line 761"/>
                          <wps:cNvCnPr>
                            <a:cxnSpLocks noChangeShapeType="1"/>
                          </wps:cNvCnPr>
                          <wps:spPr bwMode="auto">
                            <a:xfrm flipV="1">
                              <a:off x="762" y="3353"/>
                              <a:ext cx="1" cy="1"/>
                            </a:xfrm>
                            <a:prstGeom prst="line">
                              <a:avLst/>
                            </a:prstGeom>
                            <a:noFill/>
                            <a:ln w="5">
                              <a:solidFill>
                                <a:srgbClr val="868686"/>
                              </a:solidFill>
                              <a:round/>
                            </a:ln>
                          </wps:spPr>
                          <wps:bodyPr/>
                        </wps:wsp>
                        <wps:wsp>
                          <wps:cNvPr id="610" name="Line 762"/>
                          <wps:cNvCnPr>
                            <a:cxnSpLocks noChangeShapeType="1"/>
                          </wps:cNvCnPr>
                          <wps:spPr bwMode="auto">
                            <a:xfrm flipV="1">
                              <a:off x="762" y="3364"/>
                              <a:ext cx="26" cy="26"/>
                            </a:xfrm>
                            <a:prstGeom prst="line">
                              <a:avLst/>
                            </a:prstGeom>
                            <a:noFill/>
                            <a:ln w="5">
                              <a:solidFill>
                                <a:srgbClr val="868686"/>
                              </a:solidFill>
                              <a:round/>
                            </a:ln>
                          </wps:spPr>
                          <wps:bodyPr/>
                        </wps:wsp>
                        <wps:wsp>
                          <wps:cNvPr id="611" name="Line 763"/>
                          <wps:cNvCnPr>
                            <a:cxnSpLocks noChangeShapeType="1"/>
                          </wps:cNvCnPr>
                          <wps:spPr bwMode="auto">
                            <a:xfrm flipV="1">
                              <a:off x="763" y="3400"/>
                              <a:ext cx="25" cy="25"/>
                            </a:xfrm>
                            <a:prstGeom prst="line">
                              <a:avLst/>
                            </a:prstGeom>
                            <a:noFill/>
                            <a:ln w="5">
                              <a:solidFill>
                                <a:srgbClr val="868686"/>
                              </a:solidFill>
                              <a:round/>
                            </a:ln>
                          </wps:spPr>
                          <wps:bodyPr/>
                        </wps:wsp>
                        <wps:wsp>
                          <wps:cNvPr id="612" name="Line 764"/>
                          <wps:cNvCnPr>
                            <a:cxnSpLocks noChangeShapeType="1"/>
                          </wps:cNvCnPr>
                          <wps:spPr bwMode="auto">
                            <a:xfrm flipV="1">
                              <a:off x="771" y="3433"/>
                              <a:ext cx="20" cy="21"/>
                            </a:xfrm>
                            <a:prstGeom prst="line">
                              <a:avLst/>
                            </a:prstGeom>
                            <a:noFill/>
                            <a:ln w="5">
                              <a:solidFill>
                                <a:srgbClr val="868686"/>
                              </a:solidFill>
                              <a:round/>
                            </a:ln>
                          </wps:spPr>
                          <wps:bodyPr/>
                        </wps:wsp>
                        <wps:wsp>
                          <wps:cNvPr id="613" name="Line 765"/>
                          <wps:cNvCnPr>
                            <a:cxnSpLocks noChangeShapeType="1"/>
                          </wps:cNvCnPr>
                          <wps:spPr bwMode="auto">
                            <a:xfrm flipV="1">
                              <a:off x="782" y="3459"/>
                              <a:ext cx="19" cy="19"/>
                            </a:xfrm>
                            <a:prstGeom prst="line">
                              <a:avLst/>
                            </a:prstGeom>
                            <a:noFill/>
                            <a:ln w="5">
                              <a:solidFill>
                                <a:srgbClr val="868686"/>
                              </a:solidFill>
                              <a:round/>
                            </a:ln>
                          </wps:spPr>
                          <wps:bodyPr/>
                        </wps:wsp>
                        <wps:wsp>
                          <wps:cNvPr id="614" name="Line 766"/>
                          <wps:cNvCnPr>
                            <a:cxnSpLocks noChangeShapeType="1"/>
                          </wps:cNvCnPr>
                          <wps:spPr bwMode="auto">
                            <a:xfrm flipV="1">
                              <a:off x="797" y="3482"/>
                              <a:ext cx="18" cy="18"/>
                            </a:xfrm>
                            <a:prstGeom prst="line">
                              <a:avLst/>
                            </a:prstGeom>
                            <a:noFill/>
                            <a:ln w="5">
                              <a:solidFill>
                                <a:srgbClr val="868686"/>
                              </a:solidFill>
                              <a:round/>
                            </a:ln>
                          </wps:spPr>
                          <wps:bodyPr/>
                        </wps:wsp>
                        <wps:wsp>
                          <wps:cNvPr id="615" name="Line 767"/>
                          <wps:cNvCnPr>
                            <a:cxnSpLocks noChangeShapeType="1"/>
                          </wps:cNvCnPr>
                          <wps:spPr bwMode="auto">
                            <a:xfrm flipV="1">
                              <a:off x="813" y="3502"/>
                              <a:ext cx="19" cy="18"/>
                            </a:xfrm>
                            <a:prstGeom prst="line">
                              <a:avLst/>
                            </a:prstGeom>
                            <a:noFill/>
                            <a:ln w="5">
                              <a:solidFill>
                                <a:srgbClr val="868686"/>
                              </a:solidFill>
                              <a:round/>
                            </a:ln>
                          </wps:spPr>
                          <wps:bodyPr/>
                        </wps:wsp>
                        <wps:wsp>
                          <wps:cNvPr id="616" name="Line 768"/>
                          <wps:cNvCnPr>
                            <a:cxnSpLocks noChangeShapeType="1"/>
                          </wps:cNvCnPr>
                          <wps:spPr bwMode="auto">
                            <a:xfrm flipV="1">
                              <a:off x="832" y="3519"/>
                              <a:ext cx="18" cy="18"/>
                            </a:xfrm>
                            <a:prstGeom prst="line">
                              <a:avLst/>
                            </a:prstGeom>
                            <a:noFill/>
                            <a:ln w="5">
                              <a:solidFill>
                                <a:srgbClr val="868686"/>
                              </a:solidFill>
                              <a:round/>
                            </a:ln>
                          </wps:spPr>
                          <wps:bodyPr/>
                        </wps:wsp>
                        <wps:wsp>
                          <wps:cNvPr id="617" name="Line 769"/>
                          <wps:cNvCnPr>
                            <a:cxnSpLocks noChangeShapeType="1"/>
                          </wps:cNvCnPr>
                          <wps:spPr bwMode="auto">
                            <a:xfrm flipV="1">
                              <a:off x="852" y="3535"/>
                              <a:ext cx="18" cy="19"/>
                            </a:xfrm>
                            <a:prstGeom prst="line">
                              <a:avLst/>
                            </a:prstGeom>
                            <a:noFill/>
                            <a:ln w="5">
                              <a:solidFill>
                                <a:srgbClr val="868686"/>
                              </a:solidFill>
                              <a:round/>
                            </a:ln>
                          </wps:spPr>
                          <wps:bodyPr/>
                        </wps:wsp>
                        <wps:wsp>
                          <wps:cNvPr id="618" name="Line 770"/>
                          <wps:cNvCnPr>
                            <a:cxnSpLocks noChangeShapeType="1"/>
                          </wps:cNvCnPr>
                          <wps:spPr bwMode="auto">
                            <a:xfrm flipV="1">
                              <a:off x="873" y="3550"/>
                              <a:ext cx="19" cy="19"/>
                            </a:xfrm>
                            <a:prstGeom prst="line">
                              <a:avLst/>
                            </a:prstGeom>
                            <a:noFill/>
                            <a:ln w="5">
                              <a:solidFill>
                                <a:srgbClr val="868686"/>
                              </a:solidFill>
                              <a:round/>
                            </a:ln>
                          </wps:spPr>
                          <wps:bodyPr/>
                        </wps:wsp>
                        <wps:wsp>
                          <wps:cNvPr id="619" name="Line 771"/>
                          <wps:cNvCnPr>
                            <a:cxnSpLocks noChangeShapeType="1"/>
                          </wps:cNvCnPr>
                          <wps:spPr bwMode="auto">
                            <a:xfrm flipV="1">
                              <a:off x="896" y="3564"/>
                              <a:ext cx="18" cy="19"/>
                            </a:xfrm>
                            <a:prstGeom prst="line">
                              <a:avLst/>
                            </a:prstGeom>
                            <a:noFill/>
                            <a:ln w="5">
                              <a:solidFill>
                                <a:srgbClr val="868686"/>
                              </a:solidFill>
                              <a:round/>
                            </a:ln>
                          </wps:spPr>
                          <wps:bodyPr/>
                        </wps:wsp>
                        <wps:wsp>
                          <wps:cNvPr id="620" name="Line 772"/>
                          <wps:cNvCnPr>
                            <a:cxnSpLocks noChangeShapeType="1"/>
                          </wps:cNvCnPr>
                          <wps:spPr bwMode="auto">
                            <a:xfrm flipV="1">
                              <a:off x="919" y="3576"/>
                              <a:ext cx="19" cy="19"/>
                            </a:xfrm>
                            <a:prstGeom prst="line">
                              <a:avLst/>
                            </a:prstGeom>
                            <a:noFill/>
                            <a:ln w="5">
                              <a:solidFill>
                                <a:srgbClr val="868686"/>
                              </a:solidFill>
                              <a:round/>
                            </a:ln>
                          </wps:spPr>
                          <wps:bodyPr/>
                        </wps:wsp>
                        <wps:wsp>
                          <wps:cNvPr id="621" name="Line 773"/>
                          <wps:cNvCnPr>
                            <a:cxnSpLocks noChangeShapeType="1"/>
                          </wps:cNvCnPr>
                          <wps:spPr bwMode="auto">
                            <a:xfrm flipV="1">
                              <a:off x="944" y="3588"/>
                              <a:ext cx="19" cy="19"/>
                            </a:xfrm>
                            <a:prstGeom prst="line">
                              <a:avLst/>
                            </a:prstGeom>
                            <a:noFill/>
                            <a:ln w="5">
                              <a:solidFill>
                                <a:srgbClr val="868686"/>
                              </a:solidFill>
                              <a:round/>
                            </a:ln>
                          </wps:spPr>
                          <wps:bodyPr/>
                        </wps:wsp>
                        <wps:wsp>
                          <wps:cNvPr id="622" name="Line 774"/>
                          <wps:cNvCnPr>
                            <a:cxnSpLocks noChangeShapeType="1"/>
                          </wps:cNvCnPr>
                          <wps:spPr bwMode="auto">
                            <a:xfrm flipV="1">
                              <a:off x="969" y="3598"/>
                              <a:ext cx="20" cy="20"/>
                            </a:xfrm>
                            <a:prstGeom prst="line">
                              <a:avLst/>
                            </a:prstGeom>
                            <a:noFill/>
                            <a:ln w="5">
                              <a:solidFill>
                                <a:srgbClr val="868686"/>
                              </a:solidFill>
                              <a:round/>
                            </a:ln>
                          </wps:spPr>
                          <wps:bodyPr/>
                        </wps:wsp>
                        <wps:wsp>
                          <wps:cNvPr id="623" name="Line 775"/>
                          <wps:cNvCnPr>
                            <a:cxnSpLocks noChangeShapeType="1"/>
                          </wps:cNvCnPr>
                          <wps:spPr bwMode="auto">
                            <a:xfrm flipV="1">
                              <a:off x="995" y="3608"/>
                              <a:ext cx="20" cy="20"/>
                            </a:xfrm>
                            <a:prstGeom prst="line">
                              <a:avLst/>
                            </a:prstGeom>
                            <a:noFill/>
                            <a:ln w="5">
                              <a:solidFill>
                                <a:srgbClr val="868686"/>
                              </a:solidFill>
                              <a:round/>
                            </a:ln>
                          </wps:spPr>
                          <wps:bodyPr/>
                        </wps:wsp>
                        <wps:wsp>
                          <wps:cNvPr id="624" name="Line 776"/>
                          <wps:cNvCnPr>
                            <a:cxnSpLocks noChangeShapeType="1"/>
                          </wps:cNvCnPr>
                          <wps:spPr bwMode="auto">
                            <a:xfrm flipV="1">
                              <a:off x="1022" y="3617"/>
                              <a:ext cx="21" cy="20"/>
                            </a:xfrm>
                            <a:prstGeom prst="line">
                              <a:avLst/>
                            </a:prstGeom>
                            <a:noFill/>
                            <a:ln w="5">
                              <a:solidFill>
                                <a:srgbClr val="868686"/>
                              </a:solidFill>
                              <a:round/>
                            </a:ln>
                          </wps:spPr>
                          <wps:bodyPr/>
                        </wps:wsp>
                        <wps:wsp>
                          <wps:cNvPr id="625" name="Line 777"/>
                          <wps:cNvCnPr>
                            <a:cxnSpLocks noChangeShapeType="1"/>
                          </wps:cNvCnPr>
                          <wps:spPr bwMode="auto">
                            <a:xfrm flipV="1">
                              <a:off x="1050" y="3625"/>
                              <a:ext cx="21" cy="21"/>
                            </a:xfrm>
                            <a:prstGeom prst="line">
                              <a:avLst/>
                            </a:prstGeom>
                            <a:noFill/>
                            <a:ln w="5">
                              <a:solidFill>
                                <a:srgbClr val="868686"/>
                              </a:solidFill>
                              <a:round/>
                            </a:ln>
                          </wps:spPr>
                          <wps:bodyPr/>
                        </wps:wsp>
                        <wps:wsp>
                          <wps:cNvPr id="626" name="Line 778"/>
                          <wps:cNvCnPr>
                            <a:cxnSpLocks noChangeShapeType="1"/>
                          </wps:cNvCnPr>
                          <wps:spPr bwMode="auto">
                            <a:xfrm flipV="1">
                              <a:off x="1079" y="3632"/>
                              <a:ext cx="21" cy="21"/>
                            </a:xfrm>
                            <a:prstGeom prst="line">
                              <a:avLst/>
                            </a:prstGeom>
                            <a:noFill/>
                            <a:ln w="5">
                              <a:solidFill>
                                <a:srgbClr val="868686"/>
                              </a:solidFill>
                              <a:round/>
                            </a:ln>
                          </wps:spPr>
                          <wps:bodyPr/>
                        </wps:wsp>
                        <wps:wsp>
                          <wps:cNvPr id="627" name="Line 779"/>
                          <wps:cNvCnPr>
                            <a:cxnSpLocks noChangeShapeType="1"/>
                          </wps:cNvCnPr>
                          <wps:spPr bwMode="auto">
                            <a:xfrm flipV="1">
                              <a:off x="1108" y="3639"/>
                              <a:ext cx="22" cy="21"/>
                            </a:xfrm>
                            <a:prstGeom prst="line">
                              <a:avLst/>
                            </a:prstGeom>
                            <a:noFill/>
                            <a:ln w="5">
                              <a:solidFill>
                                <a:srgbClr val="868686"/>
                              </a:solidFill>
                              <a:round/>
                            </a:ln>
                          </wps:spPr>
                          <wps:bodyPr/>
                        </wps:wsp>
                        <wps:wsp>
                          <wps:cNvPr id="628" name="Line 780"/>
                          <wps:cNvCnPr>
                            <a:cxnSpLocks noChangeShapeType="1"/>
                          </wps:cNvCnPr>
                          <wps:spPr bwMode="auto">
                            <a:xfrm flipV="1">
                              <a:off x="1138" y="3645"/>
                              <a:ext cx="22" cy="22"/>
                            </a:xfrm>
                            <a:prstGeom prst="line">
                              <a:avLst/>
                            </a:prstGeom>
                            <a:noFill/>
                            <a:ln w="5">
                              <a:solidFill>
                                <a:srgbClr val="868686"/>
                              </a:solidFill>
                              <a:round/>
                            </a:ln>
                          </wps:spPr>
                          <wps:bodyPr/>
                        </wps:wsp>
                        <wps:wsp>
                          <wps:cNvPr id="629" name="Line 781"/>
                          <wps:cNvCnPr>
                            <a:cxnSpLocks noChangeShapeType="1"/>
                          </wps:cNvCnPr>
                          <wps:spPr bwMode="auto">
                            <a:xfrm flipV="1">
                              <a:off x="1169" y="3650"/>
                              <a:ext cx="22" cy="22"/>
                            </a:xfrm>
                            <a:prstGeom prst="line">
                              <a:avLst/>
                            </a:prstGeom>
                            <a:noFill/>
                            <a:ln w="5">
                              <a:solidFill>
                                <a:srgbClr val="868686"/>
                              </a:solidFill>
                              <a:round/>
                            </a:ln>
                          </wps:spPr>
                          <wps:bodyPr/>
                        </wps:wsp>
                        <wps:wsp>
                          <wps:cNvPr id="630" name="Line 782"/>
                          <wps:cNvCnPr>
                            <a:cxnSpLocks noChangeShapeType="1"/>
                          </wps:cNvCnPr>
                          <wps:spPr bwMode="auto">
                            <a:xfrm flipV="1">
                              <a:off x="1200" y="3654"/>
                              <a:ext cx="23" cy="23"/>
                            </a:xfrm>
                            <a:prstGeom prst="line">
                              <a:avLst/>
                            </a:prstGeom>
                            <a:noFill/>
                            <a:ln w="5">
                              <a:solidFill>
                                <a:srgbClr val="868686"/>
                              </a:solidFill>
                              <a:round/>
                            </a:ln>
                          </wps:spPr>
                          <wps:bodyPr/>
                        </wps:wsp>
                        <wps:wsp>
                          <wps:cNvPr id="631" name="Line 783"/>
                          <wps:cNvCnPr>
                            <a:cxnSpLocks noChangeShapeType="1"/>
                          </wps:cNvCnPr>
                          <wps:spPr bwMode="auto">
                            <a:xfrm flipV="1">
                              <a:off x="1233" y="3657"/>
                              <a:ext cx="23" cy="24"/>
                            </a:xfrm>
                            <a:prstGeom prst="line">
                              <a:avLst/>
                            </a:prstGeom>
                            <a:noFill/>
                            <a:ln w="5">
                              <a:solidFill>
                                <a:srgbClr val="868686"/>
                              </a:solidFill>
                              <a:round/>
                            </a:ln>
                          </wps:spPr>
                          <wps:bodyPr/>
                        </wps:wsp>
                        <wps:wsp>
                          <wps:cNvPr id="632" name="Line 784"/>
                          <wps:cNvCnPr>
                            <a:cxnSpLocks noChangeShapeType="1"/>
                          </wps:cNvCnPr>
                          <wps:spPr bwMode="auto">
                            <a:xfrm flipV="1">
                              <a:off x="1266" y="3660"/>
                              <a:ext cx="24" cy="24"/>
                            </a:xfrm>
                            <a:prstGeom prst="line">
                              <a:avLst/>
                            </a:prstGeom>
                            <a:noFill/>
                            <a:ln w="5">
                              <a:solidFill>
                                <a:srgbClr val="868686"/>
                              </a:solidFill>
                              <a:round/>
                            </a:ln>
                          </wps:spPr>
                          <wps:bodyPr/>
                        </wps:wsp>
                        <wps:wsp>
                          <wps:cNvPr id="633" name="Line 785"/>
                          <wps:cNvCnPr>
                            <a:cxnSpLocks noChangeShapeType="1"/>
                          </wps:cNvCnPr>
                          <wps:spPr bwMode="auto">
                            <a:xfrm flipV="1">
                              <a:off x="1300" y="3662"/>
                              <a:ext cx="24" cy="24"/>
                            </a:xfrm>
                            <a:prstGeom prst="line">
                              <a:avLst/>
                            </a:prstGeom>
                            <a:noFill/>
                            <a:ln w="5">
                              <a:solidFill>
                                <a:srgbClr val="868686"/>
                              </a:solidFill>
                              <a:round/>
                            </a:ln>
                          </wps:spPr>
                          <wps:bodyPr/>
                        </wps:wsp>
                        <wps:wsp>
                          <wps:cNvPr id="634" name="Line 786"/>
                          <wps:cNvCnPr>
                            <a:cxnSpLocks noChangeShapeType="1"/>
                          </wps:cNvCnPr>
                          <wps:spPr bwMode="auto">
                            <a:xfrm flipV="1">
                              <a:off x="1413" y="3662"/>
                              <a:ext cx="20" cy="20"/>
                            </a:xfrm>
                            <a:prstGeom prst="line">
                              <a:avLst/>
                            </a:prstGeom>
                            <a:noFill/>
                            <a:ln w="5">
                              <a:solidFill>
                                <a:srgbClr val="868686"/>
                              </a:solidFill>
                              <a:round/>
                            </a:ln>
                          </wps:spPr>
                          <wps:bodyPr/>
                        </wps:wsp>
                        <wps:wsp>
                          <wps:cNvPr id="635" name="Line 787"/>
                          <wps:cNvCnPr>
                            <a:cxnSpLocks noChangeShapeType="1"/>
                          </wps:cNvCnPr>
                          <wps:spPr bwMode="auto">
                            <a:xfrm flipV="1">
                              <a:off x="1445" y="3659"/>
                              <a:ext cx="27" cy="28"/>
                            </a:xfrm>
                            <a:prstGeom prst="line">
                              <a:avLst/>
                            </a:prstGeom>
                            <a:noFill/>
                            <a:ln w="5">
                              <a:solidFill>
                                <a:srgbClr val="868686"/>
                              </a:solidFill>
                              <a:round/>
                            </a:ln>
                          </wps:spPr>
                          <wps:bodyPr/>
                        </wps:wsp>
                        <wps:wsp>
                          <wps:cNvPr id="636" name="Line 788"/>
                          <wps:cNvCnPr>
                            <a:cxnSpLocks noChangeShapeType="1"/>
                          </wps:cNvCnPr>
                          <wps:spPr bwMode="auto">
                            <a:xfrm flipV="1">
                              <a:off x="1483" y="3656"/>
                              <a:ext cx="29" cy="28"/>
                            </a:xfrm>
                            <a:prstGeom prst="line">
                              <a:avLst/>
                            </a:prstGeom>
                            <a:noFill/>
                            <a:ln w="5">
                              <a:solidFill>
                                <a:srgbClr val="868686"/>
                              </a:solidFill>
                              <a:round/>
                            </a:ln>
                          </wps:spPr>
                          <wps:bodyPr/>
                        </wps:wsp>
                        <wps:wsp>
                          <wps:cNvPr id="637" name="Line 789"/>
                          <wps:cNvCnPr>
                            <a:cxnSpLocks noChangeShapeType="1"/>
                          </wps:cNvCnPr>
                          <wps:spPr bwMode="auto">
                            <a:xfrm flipV="1">
                              <a:off x="1524" y="3650"/>
                              <a:ext cx="29" cy="30"/>
                            </a:xfrm>
                            <a:prstGeom prst="line">
                              <a:avLst/>
                            </a:prstGeom>
                            <a:noFill/>
                            <a:ln w="5">
                              <a:solidFill>
                                <a:srgbClr val="868686"/>
                              </a:solidFill>
                              <a:round/>
                            </a:ln>
                          </wps:spPr>
                          <wps:bodyPr/>
                        </wps:wsp>
                        <wps:wsp>
                          <wps:cNvPr id="638" name="Line 790"/>
                          <wps:cNvCnPr>
                            <a:cxnSpLocks noChangeShapeType="1"/>
                          </wps:cNvCnPr>
                          <wps:spPr bwMode="auto">
                            <a:xfrm flipV="1">
                              <a:off x="1566" y="3643"/>
                              <a:ext cx="31" cy="31"/>
                            </a:xfrm>
                            <a:prstGeom prst="line">
                              <a:avLst/>
                            </a:prstGeom>
                            <a:noFill/>
                            <a:ln w="5">
                              <a:solidFill>
                                <a:srgbClr val="868686"/>
                              </a:solidFill>
                              <a:round/>
                            </a:ln>
                          </wps:spPr>
                          <wps:bodyPr/>
                        </wps:wsp>
                        <wps:wsp>
                          <wps:cNvPr id="639" name="Line 791"/>
                          <wps:cNvCnPr>
                            <a:cxnSpLocks noChangeShapeType="1"/>
                          </wps:cNvCnPr>
                          <wps:spPr bwMode="auto">
                            <a:xfrm flipV="1">
                              <a:off x="1609" y="3634"/>
                              <a:ext cx="34" cy="33"/>
                            </a:xfrm>
                            <a:prstGeom prst="line">
                              <a:avLst/>
                            </a:prstGeom>
                            <a:noFill/>
                            <a:ln w="5">
                              <a:solidFill>
                                <a:srgbClr val="868686"/>
                              </a:solidFill>
                              <a:round/>
                            </a:ln>
                          </wps:spPr>
                          <wps:bodyPr/>
                        </wps:wsp>
                        <wps:wsp>
                          <wps:cNvPr id="640" name="Line 792"/>
                          <wps:cNvCnPr>
                            <a:cxnSpLocks noChangeShapeType="1"/>
                          </wps:cNvCnPr>
                          <wps:spPr bwMode="auto">
                            <a:xfrm flipV="1">
                              <a:off x="1656" y="3621"/>
                              <a:ext cx="36" cy="36"/>
                            </a:xfrm>
                            <a:prstGeom prst="line">
                              <a:avLst/>
                            </a:prstGeom>
                            <a:noFill/>
                            <a:ln w="5">
                              <a:solidFill>
                                <a:srgbClr val="868686"/>
                              </a:solidFill>
                              <a:round/>
                            </a:ln>
                          </wps:spPr>
                          <wps:bodyPr/>
                        </wps:wsp>
                        <wps:wsp>
                          <wps:cNvPr id="641" name="Line 793"/>
                          <wps:cNvCnPr>
                            <a:cxnSpLocks noChangeShapeType="1"/>
                          </wps:cNvCnPr>
                          <wps:spPr bwMode="auto">
                            <a:xfrm flipV="1">
                              <a:off x="1961" y="3341"/>
                              <a:ext cx="12" cy="12"/>
                            </a:xfrm>
                            <a:prstGeom prst="line">
                              <a:avLst/>
                            </a:prstGeom>
                            <a:noFill/>
                            <a:ln w="5">
                              <a:solidFill>
                                <a:srgbClr val="868686"/>
                              </a:solidFill>
                              <a:round/>
                            </a:ln>
                          </wps:spPr>
                          <wps:bodyPr/>
                        </wps:wsp>
                        <wps:wsp>
                          <wps:cNvPr id="642" name="Line 794"/>
                          <wps:cNvCnPr>
                            <a:cxnSpLocks noChangeShapeType="1"/>
                          </wps:cNvCnPr>
                          <wps:spPr bwMode="auto">
                            <a:xfrm flipV="1">
                              <a:off x="1705" y="3604"/>
                              <a:ext cx="41" cy="40"/>
                            </a:xfrm>
                            <a:prstGeom prst="line">
                              <a:avLst/>
                            </a:prstGeom>
                            <a:noFill/>
                            <a:ln w="5">
                              <a:solidFill>
                                <a:srgbClr val="868686"/>
                              </a:solidFill>
                              <a:round/>
                            </a:ln>
                          </wps:spPr>
                          <wps:bodyPr/>
                        </wps:wsp>
                        <wps:wsp>
                          <wps:cNvPr id="643" name="Line 795"/>
                          <wps:cNvCnPr>
                            <a:cxnSpLocks noChangeShapeType="1"/>
                          </wps:cNvCnPr>
                          <wps:spPr bwMode="auto">
                            <a:xfrm flipV="1">
                              <a:off x="1961" y="3364"/>
                              <a:ext cx="26" cy="25"/>
                            </a:xfrm>
                            <a:prstGeom prst="line">
                              <a:avLst/>
                            </a:prstGeom>
                            <a:noFill/>
                            <a:ln w="5">
                              <a:solidFill>
                                <a:srgbClr val="868686"/>
                              </a:solidFill>
                              <a:round/>
                            </a:ln>
                          </wps:spPr>
                          <wps:bodyPr/>
                        </wps:wsp>
                        <wps:wsp>
                          <wps:cNvPr id="644" name="Line 796"/>
                          <wps:cNvCnPr>
                            <a:cxnSpLocks noChangeShapeType="1"/>
                          </wps:cNvCnPr>
                          <wps:spPr bwMode="auto">
                            <a:xfrm flipV="1">
                              <a:off x="1760" y="3577"/>
                              <a:ext cx="48" cy="49"/>
                            </a:xfrm>
                            <a:prstGeom prst="line">
                              <a:avLst/>
                            </a:prstGeom>
                            <a:noFill/>
                            <a:ln w="5">
                              <a:solidFill>
                                <a:srgbClr val="868686"/>
                              </a:solidFill>
                              <a:round/>
                            </a:ln>
                          </wps:spPr>
                          <wps:bodyPr/>
                        </wps:wsp>
                        <wps:wsp>
                          <wps:cNvPr id="645" name="Line 797"/>
                          <wps:cNvCnPr>
                            <a:cxnSpLocks noChangeShapeType="1"/>
                          </wps:cNvCnPr>
                          <wps:spPr bwMode="auto">
                            <a:xfrm flipV="1">
                              <a:off x="1959" y="3400"/>
                              <a:ext cx="28" cy="27"/>
                            </a:xfrm>
                            <a:prstGeom prst="line">
                              <a:avLst/>
                            </a:prstGeom>
                            <a:noFill/>
                            <a:ln w="5">
                              <a:solidFill>
                                <a:srgbClr val="868686"/>
                              </a:solidFill>
                              <a:round/>
                            </a:ln>
                          </wps:spPr>
                          <wps:bodyPr/>
                        </wps:wsp>
                        <wps:wsp>
                          <wps:cNvPr id="646" name="Line 798"/>
                          <wps:cNvCnPr>
                            <a:cxnSpLocks noChangeShapeType="1"/>
                          </wps:cNvCnPr>
                          <wps:spPr bwMode="auto">
                            <a:xfrm flipV="1">
                              <a:off x="1823" y="3440"/>
                              <a:ext cx="159" cy="158"/>
                            </a:xfrm>
                            <a:prstGeom prst="line">
                              <a:avLst/>
                            </a:prstGeom>
                            <a:noFill/>
                            <a:ln w="5">
                              <a:solidFill>
                                <a:srgbClr val="868686"/>
                              </a:solidFill>
                              <a:round/>
                            </a:ln>
                          </wps:spPr>
                          <wps:bodyPr/>
                        </wps:wsp>
                        <wps:wsp>
                          <wps:cNvPr id="647" name="Line 799"/>
                          <wps:cNvCnPr>
                            <a:cxnSpLocks noChangeShapeType="1"/>
                          </wps:cNvCnPr>
                          <wps:spPr bwMode="auto">
                            <a:xfrm flipH="1">
                              <a:off x="797" y="619"/>
                              <a:ext cx="1155" cy="1"/>
                            </a:xfrm>
                            <a:prstGeom prst="line">
                              <a:avLst/>
                            </a:prstGeom>
                            <a:noFill/>
                            <a:ln w="9">
                              <a:solidFill>
                                <a:srgbClr val="000000"/>
                              </a:solidFill>
                              <a:round/>
                            </a:ln>
                          </wps:spPr>
                          <wps:bodyPr/>
                        </wps:wsp>
                        <wps:wsp>
                          <wps:cNvPr id="648" name="Line 800"/>
                          <wps:cNvCnPr>
                            <a:cxnSpLocks noChangeShapeType="1"/>
                          </wps:cNvCnPr>
                          <wps:spPr bwMode="auto">
                            <a:xfrm flipH="1">
                              <a:off x="797" y="721"/>
                              <a:ext cx="1155" cy="1"/>
                            </a:xfrm>
                            <a:prstGeom prst="line">
                              <a:avLst/>
                            </a:prstGeom>
                            <a:noFill/>
                            <a:ln w="9">
                              <a:solidFill>
                                <a:srgbClr val="000000"/>
                              </a:solidFill>
                              <a:round/>
                            </a:ln>
                          </wps:spPr>
                          <wps:bodyPr/>
                        </wps:wsp>
                        <wps:wsp>
                          <wps:cNvPr id="649" name="Rectangle 801"/>
                          <wps:cNvSpPr>
                            <a:spLocks noChangeArrowheads="1"/>
                          </wps:cNvSpPr>
                          <wps:spPr bwMode="auto">
                            <a:xfrm>
                              <a:off x="797" y="619"/>
                              <a:ext cx="17" cy="102"/>
                            </a:xfrm>
                            <a:prstGeom prst="rect">
                              <a:avLst/>
                            </a:prstGeom>
                            <a:noFill/>
                            <a:ln w="9">
                              <a:solidFill>
                                <a:srgbClr val="000000"/>
                              </a:solidFill>
                              <a:miter lim="800000"/>
                            </a:ln>
                          </wps:spPr>
                          <wps:bodyPr rot="0" vert="horz" wrap="square" lIns="91440" tIns="45720" rIns="91440" bIns="45720" anchor="t" anchorCtr="0" upright="1">
                            <a:noAutofit/>
                          </wps:bodyPr>
                        </wps:wsp>
                        <wps:wsp>
                          <wps:cNvPr id="650" name="Rectangle 802"/>
                          <wps:cNvSpPr>
                            <a:spLocks noChangeArrowheads="1"/>
                          </wps:cNvSpPr>
                          <wps:spPr bwMode="auto">
                            <a:xfrm>
                              <a:off x="1935" y="619"/>
                              <a:ext cx="17" cy="102"/>
                            </a:xfrm>
                            <a:prstGeom prst="rect">
                              <a:avLst/>
                            </a:prstGeom>
                            <a:noFill/>
                            <a:ln w="9">
                              <a:solidFill>
                                <a:srgbClr val="000000"/>
                              </a:solidFill>
                              <a:miter lim="800000"/>
                            </a:ln>
                          </wps:spPr>
                          <wps:bodyPr rot="0" vert="horz" wrap="square" lIns="91440" tIns="45720" rIns="91440" bIns="45720" anchor="t" anchorCtr="0" upright="1">
                            <a:noAutofit/>
                          </wps:bodyPr>
                        </wps:wsp>
                        <wps:wsp>
                          <wps:cNvPr id="651" name="Line 803"/>
                          <wps:cNvCnPr>
                            <a:cxnSpLocks noChangeShapeType="1"/>
                          </wps:cNvCnPr>
                          <wps:spPr bwMode="auto">
                            <a:xfrm flipH="1">
                              <a:off x="1862" y="3328"/>
                              <a:ext cx="99" cy="1"/>
                            </a:xfrm>
                            <a:prstGeom prst="line">
                              <a:avLst/>
                            </a:prstGeom>
                            <a:noFill/>
                            <a:ln w="9">
                              <a:solidFill>
                                <a:srgbClr val="000000"/>
                              </a:solidFill>
                              <a:round/>
                            </a:ln>
                          </wps:spPr>
                          <wps:bodyPr/>
                        </wps:wsp>
                        <wps:wsp>
                          <wps:cNvPr id="652" name="Line 804"/>
                          <wps:cNvCnPr>
                            <a:cxnSpLocks noChangeShapeType="1"/>
                          </wps:cNvCnPr>
                          <wps:spPr bwMode="auto">
                            <a:xfrm flipH="1">
                              <a:off x="1708" y="3328"/>
                              <a:ext cx="103" cy="1"/>
                            </a:xfrm>
                            <a:prstGeom prst="line">
                              <a:avLst/>
                            </a:prstGeom>
                            <a:noFill/>
                            <a:ln w="9">
                              <a:solidFill>
                                <a:srgbClr val="000000"/>
                              </a:solidFill>
                              <a:round/>
                            </a:ln>
                          </wps:spPr>
                          <wps:bodyPr/>
                        </wps:wsp>
                        <wps:wsp>
                          <wps:cNvPr id="653" name="Line 805"/>
                          <wps:cNvCnPr>
                            <a:cxnSpLocks noChangeShapeType="1"/>
                          </wps:cNvCnPr>
                          <wps:spPr bwMode="auto">
                            <a:xfrm flipH="1">
                              <a:off x="1554" y="3328"/>
                              <a:ext cx="103" cy="1"/>
                            </a:xfrm>
                            <a:prstGeom prst="line">
                              <a:avLst/>
                            </a:prstGeom>
                            <a:noFill/>
                            <a:ln w="9">
                              <a:solidFill>
                                <a:srgbClr val="000000"/>
                              </a:solidFill>
                              <a:round/>
                            </a:ln>
                          </wps:spPr>
                          <wps:bodyPr/>
                        </wps:wsp>
                        <wps:wsp>
                          <wps:cNvPr id="654" name="Line 806"/>
                          <wps:cNvCnPr>
                            <a:cxnSpLocks noChangeShapeType="1"/>
                          </wps:cNvCnPr>
                          <wps:spPr bwMode="auto">
                            <a:xfrm flipH="1">
                              <a:off x="1400" y="3328"/>
                              <a:ext cx="103" cy="1"/>
                            </a:xfrm>
                            <a:prstGeom prst="line">
                              <a:avLst/>
                            </a:prstGeom>
                            <a:noFill/>
                            <a:ln w="9">
                              <a:solidFill>
                                <a:srgbClr val="000000"/>
                              </a:solidFill>
                              <a:round/>
                            </a:ln>
                          </wps:spPr>
                          <wps:bodyPr/>
                        </wps:wsp>
                        <wps:wsp>
                          <wps:cNvPr id="655" name="Line 807"/>
                          <wps:cNvCnPr>
                            <a:cxnSpLocks noChangeShapeType="1"/>
                          </wps:cNvCnPr>
                          <wps:spPr bwMode="auto">
                            <a:xfrm flipH="1">
                              <a:off x="1246" y="3328"/>
                              <a:ext cx="103" cy="1"/>
                            </a:xfrm>
                            <a:prstGeom prst="line">
                              <a:avLst/>
                            </a:prstGeom>
                            <a:noFill/>
                            <a:ln w="9">
                              <a:solidFill>
                                <a:srgbClr val="000000"/>
                              </a:solidFill>
                              <a:round/>
                            </a:ln>
                          </wps:spPr>
                          <wps:bodyPr/>
                        </wps:wsp>
                        <wps:wsp>
                          <wps:cNvPr id="656" name="Line 808"/>
                          <wps:cNvCnPr>
                            <a:cxnSpLocks noChangeShapeType="1"/>
                          </wps:cNvCnPr>
                          <wps:spPr bwMode="auto">
                            <a:xfrm flipH="1">
                              <a:off x="1092" y="3328"/>
                              <a:ext cx="103" cy="1"/>
                            </a:xfrm>
                            <a:prstGeom prst="line">
                              <a:avLst/>
                            </a:prstGeom>
                            <a:noFill/>
                            <a:ln w="9">
                              <a:solidFill>
                                <a:srgbClr val="000000"/>
                              </a:solidFill>
                              <a:round/>
                            </a:ln>
                          </wps:spPr>
                          <wps:bodyPr/>
                        </wps:wsp>
                        <wps:wsp>
                          <wps:cNvPr id="657" name="Line 809"/>
                          <wps:cNvCnPr>
                            <a:cxnSpLocks noChangeShapeType="1"/>
                          </wps:cNvCnPr>
                          <wps:spPr bwMode="auto">
                            <a:xfrm flipH="1">
                              <a:off x="938" y="3328"/>
                              <a:ext cx="103" cy="1"/>
                            </a:xfrm>
                            <a:prstGeom prst="line">
                              <a:avLst/>
                            </a:prstGeom>
                            <a:noFill/>
                            <a:ln w="9">
                              <a:solidFill>
                                <a:srgbClr val="000000"/>
                              </a:solidFill>
                              <a:round/>
                            </a:ln>
                          </wps:spPr>
                          <wps:bodyPr/>
                        </wps:wsp>
                        <wps:wsp>
                          <wps:cNvPr id="658" name="Line 810"/>
                          <wps:cNvCnPr>
                            <a:cxnSpLocks noChangeShapeType="1"/>
                          </wps:cNvCnPr>
                          <wps:spPr bwMode="auto">
                            <a:xfrm flipH="1">
                              <a:off x="788" y="3328"/>
                              <a:ext cx="99" cy="1"/>
                            </a:xfrm>
                            <a:prstGeom prst="line">
                              <a:avLst/>
                            </a:prstGeom>
                            <a:noFill/>
                            <a:ln w="9">
                              <a:solidFill>
                                <a:srgbClr val="000000"/>
                              </a:solidFill>
                              <a:round/>
                            </a:ln>
                          </wps:spPr>
                          <wps:bodyPr/>
                        </wps:wsp>
                        <wps:wsp>
                          <wps:cNvPr id="659" name="Line 811"/>
                          <wps:cNvCnPr>
                            <a:cxnSpLocks noChangeShapeType="1"/>
                          </wps:cNvCnPr>
                          <wps:spPr bwMode="auto">
                            <a:xfrm flipH="1">
                              <a:off x="797" y="3277"/>
                              <a:ext cx="1155" cy="1"/>
                            </a:xfrm>
                            <a:prstGeom prst="line">
                              <a:avLst/>
                            </a:prstGeom>
                            <a:noFill/>
                            <a:ln w="9">
                              <a:solidFill>
                                <a:srgbClr val="000000"/>
                              </a:solidFill>
                              <a:round/>
                            </a:ln>
                          </wps:spPr>
                          <wps:bodyPr/>
                        </wps:wsp>
                        <wps:wsp>
                          <wps:cNvPr id="660" name="Line 812"/>
                          <wps:cNvCnPr>
                            <a:cxnSpLocks noChangeShapeType="1"/>
                          </wps:cNvCnPr>
                          <wps:spPr bwMode="auto">
                            <a:xfrm flipH="1">
                              <a:off x="797" y="3379"/>
                              <a:ext cx="1155" cy="1"/>
                            </a:xfrm>
                            <a:prstGeom prst="line">
                              <a:avLst/>
                            </a:prstGeom>
                            <a:noFill/>
                            <a:ln w="9">
                              <a:solidFill>
                                <a:srgbClr val="000000"/>
                              </a:solidFill>
                              <a:round/>
                            </a:ln>
                          </wps:spPr>
                          <wps:bodyPr/>
                        </wps:wsp>
                        <wps:wsp>
                          <wps:cNvPr id="661" name="Rectangle 813"/>
                          <wps:cNvSpPr>
                            <a:spLocks noChangeArrowheads="1"/>
                          </wps:cNvSpPr>
                          <wps:spPr bwMode="auto">
                            <a:xfrm>
                              <a:off x="797" y="3277"/>
                              <a:ext cx="17" cy="102"/>
                            </a:xfrm>
                            <a:prstGeom prst="rect">
                              <a:avLst/>
                            </a:prstGeom>
                            <a:noFill/>
                            <a:ln w="9">
                              <a:solidFill>
                                <a:srgbClr val="000000"/>
                              </a:solidFill>
                              <a:miter lim="800000"/>
                            </a:ln>
                          </wps:spPr>
                          <wps:bodyPr rot="0" vert="horz" wrap="square" lIns="91440" tIns="45720" rIns="91440" bIns="45720" anchor="t" anchorCtr="0" upright="1">
                            <a:noAutofit/>
                          </wps:bodyPr>
                        </wps:wsp>
                        <wps:wsp>
                          <wps:cNvPr id="662" name="Rectangle 814"/>
                          <wps:cNvSpPr>
                            <a:spLocks noChangeArrowheads="1"/>
                          </wps:cNvSpPr>
                          <wps:spPr bwMode="auto">
                            <a:xfrm>
                              <a:off x="1935" y="3277"/>
                              <a:ext cx="17" cy="102"/>
                            </a:xfrm>
                            <a:prstGeom prst="rect">
                              <a:avLst/>
                            </a:prstGeom>
                            <a:noFill/>
                            <a:ln w="9">
                              <a:solidFill>
                                <a:srgbClr val="000000"/>
                              </a:solidFill>
                              <a:miter lim="800000"/>
                            </a:ln>
                          </wps:spPr>
                          <wps:bodyPr rot="0" vert="horz" wrap="square" lIns="91440" tIns="45720" rIns="91440" bIns="45720" anchor="t" anchorCtr="0" upright="1">
                            <a:noAutofit/>
                          </wps:bodyPr>
                        </wps:wsp>
                        <wps:wsp>
                          <wps:cNvPr id="663" name="Line 815"/>
                          <wps:cNvCnPr>
                            <a:cxnSpLocks noChangeShapeType="1"/>
                          </wps:cNvCnPr>
                          <wps:spPr bwMode="auto">
                            <a:xfrm>
                              <a:off x="1261" y="1198"/>
                              <a:ext cx="1" cy="1176"/>
                            </a:xfrm>
                            <a:prstGeom prst="line">
                              <a:avLst/>
                            </a:prstGeom>
                            <a:noFill/>
                            <a:ln w="9">
                              <a:solidFill>
                                <a:srgbClr val="000000"/>
                              </a:solidFill>
                              <a:round/>
                            </a:ln>
                          </wps:spPr>
                          <wps:bodyPr/>
                        </wps:wsp>
                        <wps:wsp>
                          <wps:cNvPr id="664" name="Line 816"/>
                          <wps:cNvCnPr>
                            <a:cxnSpLocks noChangeShapeType="1"/>
                          </wps:cNvCnPr>
                          <wps:spPr bwMode="auto">
                            <a:xfrm>
                              <a:off x="1488" y="1224"/>
                              <a:ext cx="1" cy="1150"/>
                            </a:xfrm>
                            <a:prstGeom prst="line">
                              <a:avLst/>
                            </a:prstGeom>
                            <a:noFill/>
                            <a:ln w="9">
                              <a:solidFill>
                                <a:srgbClr val="000000"/>
                              </a:solidFill>
                              <a:round/>
                            </a:ln>
                          </wps:spPr>
                          <wps:bodyPr/>
                        </wps:wsp>
                        <wps:wsp>
                          <wps:cNvPr id="665" name="Line 817"/>
                          <wps:cNvCnPr>
                            <a:cxnSpLocks noChangeShapeType="1"/>
                          </wps:cNvCnPr>
                          <wps:spPr bwMode="auto">
                            <a:xfrm>
                              <a:off x="1375" y="230"/>
                              <a:ext cx="1" cy="35"/>
                            </a:xfrm>
                            <a:prstGeom prst="line">
                              <a:avLst/>
                            </a:prstGeom>
                            <a:noFill/>
                            <a:ln w="5">
                              <a:solidFill>
                                <a:srgbClr val="868686"/>
                              </a:solidFill>
                              <a:round/>
                            </a:ln>
                          </wps:spPr>
                          <wps:bodyPr/>
                        </wps:wsp>
                        <wps:wsp>
                          <wps:cNvPr id="666" name="Line 818"/>
                          <wps:cNvCnPr>
                            <a:cxnSpLocks noChangeShapeType="1"/>
                          </wps:cNvCnPr>
                          <wps:spPr bwMode="auto">
                            <a:xfrm>
                              <a:off x="1375" y="290"/>
                              <a:ext cx="1" cy="1"/>
                            </a:xfrm>
                            <a:prstGeom prst="line">
                              <a:avLst/>
                            </a:prstGeom>
                            <a:noFill/>
                            <a:ln w="5">
                              <a:solidFill>
                                <a:srgbClr val="868686"/>
                              </a:solidFill>
                              <a:round/>
                            </a:ln>
                          </wps:spPr>
                          <wps:bodyPr/>
                        </wps:wsp>
                        <wps:wsp>
                          <wps:cNvPr id="667" name="Line 819"/>
                          <wps:cNvCnPr>
                            <a:cxnSpLocks noChangeShapeType="1"/>
                          </wps:cNvCnPr>
                          <wps:spPr bwMode="auto">
                            <a:xfrm>
                              <a:off x="1375" y="316"/>
                              <a:ext cx="1" cy="51"/>
                            </a:xfrm>
                            <a:prstGeom prst="line">
                              <a:avLst/>
                            </a:prstGeom>
                            <a:noFill/>
                            <a:ln w="5">
                              <a:solidFill>
                                <a:srgbClr val="868686"/>
                              </a:solidFill>
                              <a:round/>
                            </a:ln>
                          </wps:spPr>
                          <wps:bodyPr/>
                        </wps:wsp>
                        <wps:wsp>
                          <wps:cNvPr id="668" name="Line 820"/>
                          <wps:cNvCnPr>
                            <a:cxnSpLocks noChangeShapeType="1"/>
                          </wps:cNvCnPr>
                          <wps:spPr bwMode="auto">
                            <a:xfrm>
                              <a:off x="1375" y="392"/>
                              <a:ext cx="1" cy="1"/>
                            </a:xfrm>
                            <a:prstGeom prst="line">
                              <a:avLst/>
                            </a:prstGeom>
                            <a:noFill/>
                            <a:ln w="5">
                              <a:solidFill>
                                <a:srgbClr val="868686"/>
                              </a:solidFill>
                              <a:round/>
                            </a:ln>
                          </wps:spPr>
                          <wps:bodyPr/>
                        </wps:wsp>
                        <wps:wsp>
                          <wps:cNvPr id="669" name="Line 821"/>
                          <wps:cNvCnPr>
                            <a:cxnSpLocks noChangeShapeType="1"/>
                          </wps:cNvCnPr>
                          <wps:spPr bwMode="auto">
                            <a:xfrm>
                              <a:off x="1375" y="418"/>
                              <a:ext cx="1" cy="51"/>
                            </a:xfrm>
                            <a:prstGeom prst="line">
                              <a:avLst/>
                            </a:prstGeom>
                            <a:noFill/>
                            <a:ln w="5">
                              <a:solidFill>
                                <a:srgbClr val="868686"/>
                              </a:solidFill>
                              <a:round/>
                            </a:ln>
                          </wps:spPr>
                          <wps:bodyPr/>
                        </wps:wsp>
                        <wps:wsp>
                          <wps:cNvPr id="670" name="Line 822"/>
                          <wps:cNvCnPr>
                            <a:cxnSpLocks noChangeShapeType="1"/>
                          </wps:cNvCnPr>
                          <wps:spPr bwMode="auto">
                            <a:xfrm>
                              <a:off x="1375" y="495"/>
                              <a:ext cx="1" cy="1"/>
                            </a:xfrm>
                            <a:prstGeom prst="line">
                              <a:avLst/>
                            </a:prstGeom>
                            <a:noFill/>
                            <a:ln w="5">
                              <a:solidFill>
                                <a:srgbClr val="868686"/>
                              </a:solidFill>
                              <a:round/>
                            </a:ln>
                          </wps:spPr>
                          <wps:bodyPr/>
                        </wps:wsp>
                        <wps:wsp>
                          <wps:cNvPr id="671" name="Line 823"/>
                          <wps:cNvCnPr>
                            <a:cxnSpLocks noChangeShapeType="1"/>
                          </wps:cNvCnPr>
                          <wps:spPr bwMode="auto">
                            <a:xfrm>
                              <a:off x="1375" y="520"/>
                              <a:ext cx="1" cy="52"/>
                            </a:xfrm>
                            <a:prstGeom prst="line">
                              <a:avLst/>
                            </a:prstGeom>
                            <a:noFill/>
                            <a:ln w="5">
                              <a:solidFill>
                                <a:srgbClr val="868686"/>
                              </a:solidFill>
                              <a:round/>
                            </a:ln>
                          </wps:spPr>
                          <wps:bodyPr/>
                        </wps:wsp>
                        <wps:wsp>
                          <wps:cNvPr id="672" name="Line 824"/>
                          <wps:cNvCnPr>
                            <a:cxnSpLocks noChangeShapeType="1"/>
                          </wps:cNvCnPr>
                          <wps:spPr bwMode="auto">
                            <a:xfrm>
                              <a:off x="1375" y="597"/>
                              <a:ext cx="1" cy="1"/>
                            </a:xfrm>
                            <a:prstGeom prst="line">
                              <a:avLst/>
                            </a:prstGeom>
                            <a:noFill/>
                            <a:ln w="5">
                              <a:solidFill>
                                <a:srgbClr val="868686"/>
                              </a:solidFill>
                              <a:round/>
                            </a:ln>
                          </wps:spPr>
                          <wps:bodyPr/>
                        </wps:wsp>
                        <wps:wsp>
                          <wps:cNvPr id="673" name="Line 825"/>
                          <wps:cNvCnPr>
                            <a:cxnSpLocks noChangeShapeType="1"/>
                          </wps:cNvCnPr>
                          <wps:spPr bwMode="auto">
                            <a:xfrm>
                              <a:off x="1375" y="623"/>
                              <a:ext cx="1" cy="51"/>
                            </a:xfrm>
                            <a:prstGeom prst="line">
                              <a:avLst/>
                            </a:prstGeom>
                            <a:noFill/>
                            <a:ln w="5">
                              <a:solidFill>
                                <a:srgbClr val="868686"/>
                              </a:solidFill>
                              <a:round/>
                            </a:ln>
                          </wps:spPr>
                          <wps:bodyPr/>
                        </wps:wsp>
                        <wps:wsp>
                          <wps:cNvPr id="674" name="Line 826"/>
                          <wps:cNvCnPr>
                            <a:cxnSpLocks noChangeShapeType="1"/>
                          </wps:cNvCnPr>
                          <wps:spPr bwMode="auto">
                            <a:xfrm>
                              <a:off x="1375" y="699"/>
                              <a:ext cx="1" cy="1"/>
                            </a:xfrm>
                            <a:prstGeom prst="line">
                              <a:avLst/>
                            </a:prstGeom>
                            <a:noFill/>
                            <a:ln w="5">
                              <a:solidFill>
                                <a:srgbClr val="868686"/>
                              </a:solidFill>
                              <a:round/>
                            </a:ln>
                          </wps:spPr>
                          <wps:bodyPr/>
                        </wps:wsp>
                        <wps:wsp>
                          <wps:cNvPr id="675" name="Line 827"/>
                          <wps:cNvCnPr>
                            <a:cxnSpLocks noChangeShapeType="1"/>
                          </wps:cNvCnPr>
                          <wps:spPr bwMode="auto">
                            <a:xfrm>
                              <a:off x="1375" y="725"/>
                              <a:ext cx="1" cy="51"/>
                            </a:xfrm>
                            <a:prstGeom prst="line">
                              <a:avLst/>
                            </a:prstGeom>
                            <a:noFill/>
                            <a:ln w="5">
                              <a:solidFill>
                                <a:srgbClr val="868686"/>
                              </a:solidFill>
                              <a:round/>
                            </a:ln>
                          </wps:spPr>
                          <wps:bodyPr/>
                        </wps:wsp>
                        <wps:wsp>
                          <wps:cNvPr id="676" name="Line 828"/>
                          <wps:cNvCnPr>
                            <a:cxnSpLocks noChangeShapeType="1"/>
                          </wps:cNvCnPr>
                          <wps:spPr bwMode="auto">
                            <a:xfrm>
                              <a:off x="1375" y="802"/>
                              <a:ext cx="1" cy="1"/>
                            </a:xfrm>
                            <a:prstGeom prst="line">
                              <a:avLst/>
                            </a:prstGeom>
                            <a:noFill/>
                            <a:ln w="5">
                              <a:solidFill>
                                <a:srgbClr val="868686"/>
                              </a:solidFill>
                              <a:round/>
                            </a:ln>
                          </wps:spPr>
                          <wps:bodyPr/>
                        </wps:wsp>
                        <wps:wsp>
                          <wps:cNvPr id="677" name="Line 829"/>
                          <wps:cNvCnPr>
                            <a:cxnSpLocks noChangeShapeType="1"/>
                          </wps:cNvCnPr>
                          <wps:spPr bwMode="auto">
                            <a:xfrm>
                              <a:off x="1375" y="827"/>
                              <a:ext cx="1" cy="51"/>
                            </a:xfrm>
                            <a:prstGeom prst="line">
                              <a:avLst/>
                            </a:prstGeom>
                            <a:noFill/>
                            <a:ln w="5">
                              <a:solidFill>
                                <a:srgbClr val="868686"/>
                              </a:solidFill>
                              <a:round/>
                            </a:ln>
                          </wps:spPr>
                          <wps:bodyPr/>
                        </wps:wsp>
                        <wps:wsp>
                          <wps:cNvPr id="678" name="Line 830"/>
                          <wps:cNvCnPr>
                            <a:cxnSpLocks noChangeShapeType="1"/>
                          </wps:cNvCnPr>
                          <wps:spPr bwMode="auto">
                            <a:xfrm>
                              <a:off x="1375" y="904"/>
                              <a:ext cx="1" cy="1"/>
                            </a:xfrm>
                            <a:prstGeom prst="line">
                              <a:avLst/>
                            </a:prstGeom>
                            <a:noFill/>
                            <a:ln w="5">
                              <a:solidFill>
                                <a:srgbClr val="868686"/>
                              </a:solidFill>
                              <a:round/>
                            </a:ln>
                          </wps:spPr>
                          <wps:bodyPr/>
                        </wps:wsp>
                        <wps:wsp>
                          <wps:cNvPr id="679" name="Line 831"/>
                          <wps:cNvCnPr>
                            <a:cxnSpLocks noChangeShapeType="1"/>
                          </wps:cNvCnPr>
                          <wps:spPr bwMode="auto">
                            <a:xfrm>
                              <a:off x="1375" y="930"/>
                              <a:ext cx="1" cy="51"/>
                            </a:xfrm>
                            <a:prstGeom prst="line">
                              <a:avLst/>
                            </a:prstGeom>
                            <a:noFill/>
                            <a:ln w="5">
                              <a:solidFill>
                                <a:srgbClr val="868686"/>
                              </a:solidFill>
                              <a:round/>
                            </a:ln>
                          </wps:spPr>
                          <wps:bodyPr/>
                        </wps:wsp>
                        <wps:wsp>
                          <wps:cNvPr id="680" name="Line 832"/>
                          <wps:cNvCnPr>
                            <a:cxnSpLocks noChangeShapeType="1"/>
                          </wps:cNvCnPr>
                          <wps:spPr bwMode="auto">
                            <a:xfrm>
                              <a:off x="1375" y="1006"/>
                              <a:ext cx="1" cy="1"/>
                            </a:xfrm>
                            <a:prstGeom prst="line">
                              <a:avLst/>
                            </a:prstGeom>
                            <a:noFill/>
                            <a:ln w="5">
                              <a:solidFill>
                                <a:srgbClr val="868686"/>
                              </a:solidFill>
                              <a:round/>
                            </a:ln>
                          </wps:spPr>
                          <wps:bodyPr/>
                        </wps:wsp>
                        <wps:wsp>
                          <wps:cNvPr id="681" name="Line 833"/>
                          <wps:cNvCnPr>
                            <a:cxnSpLocks noChangeShapeType="1"/>
                          </wps:cNvCnPr>
                          <wps:spPr bwMode="auto">
                            <a:xfrm>
                              <a:off x="1375" y="1032"/>
                              <a:ext cx="1" cy="51"/>
                            </a:xfrm>
                            <a:prstGeom prst="line">
                              <a:avLst/>
                            </a:prstGeom>
                            <a:noFill/>
                            <a:ln w="5">
                              <a:solidFill>
                                <a:srgbClr val="868686"/>
                              </a:solidFill>
                              <a:round/>
                            </a:ln>
                          </wps:spPr>
                          <wps:bodyPr/>
                        </wps:wsp>
                        <wps:wsp>
                          <wps:cNvPr id="682" name="Line 834"/>
                          <wps:cNvCnPr>
                            <a:cxnSpLocks noChangeShapeType="1"/>
                          </wps:cNvCnPr>
                          <wps:spPr bwMode="auto">
                            <a:xfrm>
                              <a:off x="1375" y="1109"/>
                              <a:ext cx="1" cy="1"/>
                            </a:xfrm>
                            <a:prstGeom prst="line">
                              <a:avLst/>
                            </a:prstGeom>
                            <a:noFill/>
                            <a:ln w="5">
                              <a:solidFill>
                                <a:srgbClr val="868686"/>
                              </a:solidFill>
                              <a:round/>
                            </a:ln>
                          </wps:spPr>
                          <wps:bodyPr/>
                        </wps:wsp>
                        <wps:wsp>
                          <wps:cNvPr id="683" name="Line 835"/>
                          <wps:cNvCnPr>
                            <a:cxnSpLocks noChangeShapeType="1"/>
                          </wps:cNvCnPr>
                          <wps:spPr bwMode="auto">
                            <a:xfrm>
                              <a:off x="1375" y="1134"/>
                              <a:ext cx="1" cy="51"/>
                            </a:xfrm>
                            <a:prstGeom prst="line">
                              <a:avLst/>
                            </a:prstGeom>
                            <a:noFill/>
                            <a:ln w="5">
                              <a:solidFill>
                                <a:srgbClr val="868686"/>
                              </a:solidFill>
                              <a:round/>
                            </a:ln>
                          </wps:spPr>
                          <wps:bodyPr/>
                        </wps:wsp>
                        <wps:wsp>
                          <wps:cNvPr id="684" name="Line 836"/>
                          <wps:cNvCnPr>
                            <a:cxnSpLocks noChangeShapeType="1"/>
                          </wps:cNvCnPr>
                          <wps:spPr bwMode="auto">
                            <a:xfrm>
                              <a:off x="1375" y="1211"/>
                              <a:ext cx="1" cy="1"/>
                            </a:xfrm>
                            <a:prstGeom prst="line">
                              <a:avLst/>
                            </a:prstGeom>
                            <a:noFill/>
                            <a:ln w="5">
                              <a:solidFill>
                                <a:srgbClr val="868686"/>
                              </a:solidFill>
                              <a:round/>
                            </a:ln>
                          </wps:spPr>
                          <wps:bodyPr/>
                        </wps:wsp>
                        <wps:wsp>
                          <wps:cNvPr id="685" name="Line 837"/>
                          <wps:cNvCnPr>
                            <a:cxnSpLocks noChangeShapeType="1"/>
                          </wps:cNvCnPr>
                          <wps:spPr bwMode="auto">
                            <a:xfrm>
                              <a:off x="1375" y="1237"/>
                              <a:ext cx="1" cy="51"/>
                            </a:xfrm>
                            <a:prstGeom prst="line">
                              <a:avLst/>
                            </a:prstGeom>
                            <a:noFill/>
                            <a:ln w="5">
                              <a:solidFill>
                                <a:srgbClr val="868686"/>
                              </a:solidFill>
                              <a:round/>
                            </a:ln>
                          </wps:spPr>
                          <wps:bodyPr/>
                        </wps:wsp>
                        <wps:wsp>
                          <wps:cNvPr id="686" name="Line 838"/>
                          <wps:cNvCnPr>
                            <a:cxnSpLocks noChangeShapeType="1"/>
                          </wps:cNvCnPr>
                          <wps:spPr bwMode="auto">
                            <a:xfrm>
                              <a:off x="1375" y="1313"/>
                              <a:ext cx="1" cy="1"/>
                            </a:xfrm>
                            <a:prstGeom prst="line">
                              <a:avLst/>
                            </a:prstGeom>
                            <a:noFill/>
                            <a:ln w="5">
                              <a:solidFill>
                                <a:srgbClr val="868686"/>
                              </a:solidFill>
                              <a:round/>
                            </a:ln>
                          </wps:spPr>
                          <wps:bodyPr/>
                        </wps:wsp>
                        <wps:wsp>
                          <wps:cNvPr id="687" name="Line 839"/>
                          <wps:cNvCnPr>
                            <a:cxnSpLocks noChangeShapeType="1"/>
                          </wps:cNvCnPr>
                          <wps:spPr bwMode="auto">
                            <a:xfrm>
                              <a:off x="1375" y="1339"/>
                              <a:ext cx="1" cy="51"/>
                            </a:xfrm>
                            <a:prstGeom prst="line">
                              <a:avLst/>
                            </a:prstGeom>
                            <a:noFill/>
                            <a:ln w="5">
                              <a:solidFill>
                                <a:srgbClr val="868686"/>
                              </a:solidFill>
                              <a:round/>
                            </a:ln>
                          </wps:spPr>
                          <wps:bodyPr/>
                        </wps:wsp>
                        <wps:wsp>
                          <wps:cNvPr id="688" name="Line 840"/>
                          <wps:cNvCnPr>
                            <a:cxnSpLocks noChangeShapeType="1"/>
                          </wps:cNvCnPr>
                          <wps:spPr bwMode="auto">
                            <a:xfrm>
                              <a:off x="1375" y="1416"/>
                              <a:ext cx="1" cy="1"/>
                            </a:xfrm>
                            <a:prstGeom prst="line">
                              <a:avLst/>
                            </a:prstGeom>
                            <a:noFill/>
                            <a:ln w="5">
                              <a:solidFill>
                                <a:srgbClr val="868686"/>
                              </a:solidFill>
                              <a:round/>
                            </a:ln>
                          </wps:spPr>
                          <wps:bodyPr/>
                        </wps:wsp>
                        <wps:wsp>
                          <wps:cNvPr id="689" name="Line 841"/>
                          <wps:cNvCnPr>
                            <a:cxnSpLocks noChangeShapeType="1"/>
                          </wps:cNvCnPr>
                          <wps:spPr bwMode="auto">
                            <a:xfrm>
                              <a:off x="1375" y="1441"/>
                              <a:ext cx="1" cy="51"/>
                            </a:xfrm>
                            <a:prstGeom prst="line">
                              <a:avLst/>
                            </a:prstGeom>
                            <a:noFill/>
                            <a:ln w="5">
                              <a:solidFill>
                                <a:srgbClr val="868686"/>
                              </a:solidFill>
                              <a:round/>
                            </a:ln>
                          </wps:spPr>
                          <wps:bodyPr/>
                        </wps:wsp>
                        <wps:wsp>
                          <wps:cNvPr id="690" name="Line 842"/>
                          <wps:cNvCnPr>
                            <a:cxnSpLocks noChangeShapeType="1"/>
                          </wps:cNvCnPr>
                          <wps:spPr bwMode="auto">
                            <a:xfrm>
                              <a:off x="1375" y="1518"/>
                              <a:ext cx="1" cy="1"/>
                            </a:xfrm>
                            <a:prstGeom prst="line">
                              <a:avLst/>
                            </a:prstGeom>
                            <a:noFill/>
                            <a:ln w="5">
                              <a:solidFill>
                                <a:srgbClr val="868686"/>
                              </a:solidFill>
                              <a:round/>
                            </a:ln>
                          </wps:spPr>
                          <wps:bodyPr/>
                        </wps:wsp>
                        <wps:wsp>
                          <wps:cNvPr id="691" name="Line 843"/>
                          <wps:cNvCnPr>
                            <a:cxnSpLocks noChangeShapeType="1"/>
                          </wps:cNvCnPr>
                          <wps:spPr bwMode="auto">
                            <a:xfrm>
                              <a:off x="1375" y="1543"/>
                              <a:ext cx="1" cy="52"/>
                            </a:xfrm>
                            <a:prstGeom prst="line">
                              <a:avLst/>
                            </a:prstGeom>
                            <a:noFill/>
                            <a:ln w="5">
                              <a:solidFill>
                                <a:srgbClr val="868686"/>
                              </a:solidFill>
                              <a:round/>
                            </a:ln>
                          </wps:spPr>
                          <wps:bodyPr/>
                        </wps:wsp>
                        <wps:wsp>
                          <wps:cNvPr id="692" name="Line 844"/>
                          <wps:cNvCnPr>
                            <a:cxnSpLocks noChangeShapeType="1"/>
                          </wps:cNvCnPr>
                          <wps:spPr bwMode="auto">
                            <a:xfrm>
                              <a:off x="1375" y="1620"/>
                              <a:ext cx="1" cy="1"/>
                            </a:xfrm>
                            <a:prstGeom prst="line">
                              <a:avLst/>
                            </a:prstGeom>
                            <a:noFill/>
                            <a:ln w="5">
                              <a:solidFill>
                                <a:srgbClr val="868686"/>
                              </a:solidFill>
                              <a:round/>
                            </a:ln>
                          </wps:spPr>
                          <wps:bodyPr/>
                        </wps:wsp>
                        <wps:wsp>
                          <wps:cNvPr id="693" name="Line 845"/>
                          <wps:cNvCnPr>
                            <a:cxnSpLocks noChangeShapeType="1"/>
                          </wps:cNvCnPr>
                          <wps:spPr bwMode="auto">
                            <a:xfrm>
                              <a:off x="1375" y="1646"/>
                              <a:ext cx="1" cy="51"/>
                            </a:xfrm>
                            <a:prstGeom prst="line">
                              <a:avLst/>
                            </a:prstGeom>
                            <a:noFill/>
                            <a:ln w="5">
                              <a:solidFill>
                                <a:srgbClr val="868686"/>
                              </a:solidFill>
                              <a:round/>
                            </a:ln>
                          </wps:spPr>
                          <wps:bodyPr/>
                        </wps:wsp>
                        <wps:wsp>
                          <wps:cNvPr id="694" name="Line 846"/>
                          <wps:cNvCnPr>
                            <a:cxnSpLocks noChangeShapeType="1"/>
                          </wps:cNvCnPr>
                          <wps:spPr bwMode="auto">
                            <a:xfrm>
                              <a:off x="1375" y="1723"/>
                              <a:ext cx="1" cy="1"/>
                            </a:xfrm>
                            <a:prstGeom prst="line">
                              <a:avLst/>
                            </a:prstGeom>
                            <a:noFill/>
                            <a:ln w="5">
                              <a:solidFill>
                                <a:srgbClr val="868686"/>
                              </a:solidFill>
                              <a:round/>
                            </a:ln>
                          </wps:spPr>
                          <wps:bodyPr/>
                        </wps:wsp>
                        <wps:wsp>
                          <wps:cNvPr id="695" name="Line 847"/>
                          <wps:cNvCnPr>
                            <a:cxnSpLocks noChangeShapeType="1"/>
                          </wps:cNvCnPr>
                          <wps:spPr bwMode="auto">
                            <a:xfrm>
                              <a:off x="1375" y="1748"/>
                              <a:ext cx="1" cy="51"/>
                            </a:xfrm>
                            <a:prstGeom prst="line">
                              <a:avLst/>
                            </a:prstGeom>
                            <a:noFill/>
                            <a:ln w="5">
                              <a:solidFill>
                                <a:srgbClr val="868686"/>
                              </a:solidFill>
                              <a:round/>
                            </a:ln>
                          </wps:spPr>
                          <wps:bodyPr/>
                        </wps:wsp>
                        <wps:wsp>
                          <wps:cNvPr id="696" name="Line 848"/>
                          <wps:cNvCnPr>
                            <a:cxnSpLocks noChangeShapeType="1"/>
                          </wps:cNvCnPr>
                          <wps:spPr bwMode="auto">
                            <a:xfrm>
                              <a:off x="1375" y="1825"/>
                              <a:ext cx="1" cy="1"/>
                            </a:xfrm>
                            <a:prstGeom prst="line">
                              <a:avLst/>
                            </a:prstGeom>
                            <a:noFill/>
                            <a:ln w="5">
                              <a:solidFill>
                                <a:srgbClr val="868686"/>
                              </a:solidFill>
                              <a:round/>
                            </a:ln>
                          </wps:spPr>
                          <wps:bodyPr/>
                        </wps:wsp>
                        <wps:wsp>
                          <wps:cNvPr id="697" name="Line 849"/>
                          <wps:cNvCnPr>
                            <a:cxnSpLocks noChangeShapeType="1"/>
                          </wps:cNvCnPr>
                          <wps:spPr bwMode="auto">
                            <a:xfrm>
                              <a:off x="1375" y="1850"/>
                              <a:ext cx="1" cy="52"/>
                            </a:xfrm>
                            <a:prstGeom prst="line">
                              <a:avLst/>
                            </a:prstGeom>
                            <a:noFill/>
                            <a:ln w="5">
                              <a:solidFill>
                                <a:srgbClr val="868686"/>
                              </a:solidFill>
                              <a:round/>
                            </a:ln>
                          </wps:spPr>
                          <wps:bodyPr/>
                        </wps:wsp>
                        <wps:wsp>
                          <wps:cNvPr id="698" name="Line 850"/>
                          <wps:cNvCnPr>
                            <a:cxnSpLocks noChangeShapeType="1"/>
                          </wps:cNvCnPr>
                          <wps:spPr bwMode="auto">
                            <a:xfrm>
                              <a:off x="1375" y="1927"/>
                              <a:ext cx="1" cy="1"/>
                            </a:xfrm>
                            <a:prstGeom prst="line">
                              <a:avLst/>
                            </a:prstGeom>
                            <a:noFill/>
                            <a:ln w="5">
                              <a:solidFill>
                                <a:srgbClr val="868686"/>
                              </a:solidFill>
                              <a:round/>
                            </a:ln>
                          </wps:spPr>
                          <wps:bodyPr/>
                        </wps:wsp>
                        <wps:wsp>
                          <wps:cNvPr id="699" name="Line 851"/>
                          <wps:cNvCnPr>
                            <a:cxnSpLocks noChangeShapeType="1"/>
                          </wps:cNvCnPr>
                          <wps:spPr bwMode="auto">
                            <a:xfrm>
                              <a:off x="1375" y="1953"/>
                              <a:ext cx="1" cy="51"/>
                            </a:xfrm>
                            <a:prstGeom prst="line">
                              <a:avLst/>
                            </a:prstGeom>
                            <a:noFill/>
                            <a:ln w="5">
                              <a:solidFill>
                                <a:srgbClr val="868686"/>
                              </a:solidFill>
                              <a:round/>
                            </a:ln>
                          </wps:spPr>
                          <wps:bodyPr/>
                        </wps:wsp>
                        <wps:wsp>
                          <wps:cNvPr id="700" name="Line 852"/>
                          <wps:cNvCnPr>
                            <a:cxnSpLocks noChangeShapeType="1"/>
                          </wps:cNvCnPr>
                          <wps:spPr bwMode="auto">
                            <a:xfrm>
                              <a:off x="1375" y="2029"/>
                              <a:ext cx="1" cy="1"/>
                            </a:xfrm>
                            <a:prstGeom prst="line">
                              <a:avLst/>
                            </a:prstGeom>
                            <a:noFill/>
                            <a:ln w="5">
                              <a:solidFill>
                                <a:srgbClr val="868686"/>
                              </a:solidFill>
                              <a:round/>
                            </a:ln>
                          </wps:spPr>
                          <wps:bodyPr/>
                        </wps:wsp>
                        <wps:wsp>
                          <wps:cNvPr id="701" name="Line 853"/>
                          <wps:cNvCnPr>
                            <a:cxnSpLocks noChangeShapeType="1"/>
                          </wps:cNvCnPr>
                          <wps:spPr bwMode="auto">
                            <a:xfrm>
                              <a:off x="1375" y="2055"/>
                              <a:ext cx="1" cy="51"/>
                            </a:xfrm>
                            <a:prstGeom prst="line">
                              <a:avLst/>
                            </a:prstGeom>
                            <a:noFill/>
                            <a:ln w="5">
                              <a:solidFill>
                                <a:srgbClr val="868686"/>
                              </a:solidFill>
                              <a:round/>
                            </a:ln>
                          </wps:spPr>
                          <wps:bodyPr/>
                        </wps:wsp>
                        <wps:wsp>
                          <wps:cNvPr id="702" name="Line 854"/>
                          <wps:cNvCnPr>
                            <a:cxnSpLocks noChangeShapeType="1"/>
                          </wps:cNvCnPr>
                          <wps:spPr bwMode="auto">
                            <a:xfrm>
                              <a:off x="1375" y="2132"/>
                              <a:ext cx="1" cy="1"/>
                            </a:xfrm>
                            <a:prstGeom prst="line">
                              <a:avLst/>
                            </a:prstGeom>
                            <a:noFill/>
                            <a:ln w="5">
                              <a:solidFill>
                                <a:srgbClr val="868686"/>
                              </a:solidFill>
                              <a:round/>
                            </a:ln>
                          </wps:spPr>
                          <wps:bodyPr/>
                        </wps:wsp>
                        <wps:wsp>
                          <wps:cNvPr id="703" name="Line 855"/>
                          <wps:cNvCnPr>
                            <a:cxnSpLocks noChangeShapeType="1"/>
                          </wps:cNvCnPr>
                          <wps:spPr bwMode="auto">
                            <a:xfrm>
                              <a:off x="1375" y="2157"/>
                              <a:ext cx="1" cy="52"/>
                            </a:xfrm>
                            <a:prstGeom prst="line">
                              <a:avLst/>
                            </a:prstGeom>
                            <a:noFill/>
                            <a:ln w="5">
                              <a:solidFill>
                                <a:srgbClr val="868686"/>
                              </a:solidFill>
                              <a:round/>
                            </a:ln>
                          </wps:spPr>
                          <wps:bodyPr/>
                        </wps:wsp>
                        <wps:wsp>
                          <wps:cNvPr id="704" name="Line 856"/>
                          <wps:cNvCnPr>
                            <a:cxnSpLocks noChangeShapeType="1"/>
                          </wps:cNvCnPr>
                          <wps:spPr bwMode="auto">
                            <a:xfrm>
                              <a:off x="1375" y="2234"/>
                              <a:ext cx="1" cy="1"/>
                            </a:xfrm>
                            <a:prstGeom prst="line">
                              <a:avLst/>
                            </a:prstGeom>
                            <a:noFill/>
                            <a:ln w="5">
                              <a:solidFill>
                                <a:srgbClr val="868686"/>
                              </a:solidFill>
                              <a:round/>
                            </a:ln>
                          </wps:spPr>
                          <wps:bodyPr/>
                        </wps:wsp>
                        <wps:wsp>
                          <wps:cNvPr id="705" name="Line 857"/>
                          <wps:cNvCnPr>
                            <a:cxnSpLocks noChangeShapeType="1"/>
                          </wps:cNvCnPr>
                          <wps:spPr bwMode="auto">
                            <a:xfrm>
                              <a:off x="1375" y="2260"/>
                              <a:ext cx="1" cy="51"/>
                            </a:xfrm>
                            <a:prstGeom prst="line">
                              <a:avLst/>
                            </a:prstGeom>
                            <a:noFill/>
                            <a:ln w="5">
                              <a:solidFill>
                                <a:srgbClr val="868686"/>
                              </a:solidFill>
                              <a:round/>
                            </a:ln>
                          </wps:spPr>
                          <wps:bodyPr/>
                        </wps:wsp>
                        <wps:wsp>
                          <wps:cNvPr id="706" name="Line 858"/>
                          <wps:cNvCnPr>
                            <a:cxnSpLocks noChangeShapeType="1"/>
                          </wps:cNvCnPr>
                          <wps:spPr bwMode="auto">
                            <a:xfrm>
                              <a:off x="1375" y="2336"/>
                              <a:ext cx="1" cy="1"/>
                            </a:xfrm>
                            <a:prstGeom prst="line">
                              <a:avLst/>
                            </a:prstGeom>
                            <a:noFill/>
                            <a:ln w="5">
                              <a:solidFill>
                                <a:srgbClr val="868686"/>
                              </a:solidFill>
                              <a:round/>
                            </a:ln>
                          </wps:spPr>
                          <wps:bodyPr/>
                        </wps:wsp>
                        <wps:wsp>
                          <wps:cNvPr id="707" name="Line 859"/>
                          <wps:cNvCnPr>
                            <a:cxnSpLocks noChangeShapeType="1"/>
                          </wps:cNvCnPr>
                          <wps:spPr bwMode="auto">
                            <a:xfrm>
                              <a:off x="1375" y="2362"/>
                              <a:ext cx="1" cy="51"/>
                            </a:xfrm>
                            <a:prstGeom prst="line">
                              <a:avLst/>
                            </a:prstGeom>
                            <a:noFill/>
                            <a:ln w="5">
                              <a:solidFill>
                                <a:srgbClr val="868686"/>
                              </a:solidFill>
                              <a:round/>
                            </a:ln>
                          </wps:spPr>
                          <wps:bodyPr/>
                        </wps:wsp>
                        <wps:wsp>
                          <wps:cNvPr id="708" name="Line 860"/>
                          <wps:cNvCnPr>
                            <a:cxnSpLocks noChangeShapeType="1"/>
                          </wps:cNvCnPr>
                          <wps:spPr bwMode="auto">
                            <a:xfrm>
                              <a:off x="1375" y="2439"/>
                              <a:ext cx="1" cy="1"/>
                            </a:xfrm>
                            <a:prstGeom prst="line">
                              <a:avLst/>
                            </a:prstGeom>
                            <a:noFill/>
                            <a:ln w="5">
                              <a:solidFill>
                                <a:srgbClr val="868686"/>
                              </a:solidFill>
                              <a:round/>
                            </a:ln>
                          </wps:spPr>
                          <wps:bodyPr/>
                        </wps:wsp>
                        <wps:wsp>
                          <wps:cNvPr id="709" name="Line 861"/>
                          <wps:cNvCnPr>
                            <a:cxnSpLocks noChangeShapeType="1"/>
                          </wps:cNvCnPr>
                          <wps:spPr bwMode="auto">
                            <a:xfrm>
                              <a:off x="1375" y="2464"/>
                              <a:ext cx="1" cy="51"/>
                            </a:xfrm>
                            <a:prstGeom prst="line">
                              <a:avLst/>
                            </a:prstGeom>
                            <a:noFill/>
                            <a:ln w="5">
                              <a:solidFill>
                                <a:srgbClr val="868686"/>
                              </a:solidFill>
                              <a:round/>
                            </a:ln>
                          </wps:spPr>
                          <wps:bodyPr/>
                        </wps:wsp>
                        <wps:wsp>
                          <wps:cNvPr id="710" name="Line 862"/>
                          <wps:cNvCnPr>
                            <a:cxnSpLocks noChangeShapeType="1"/>
                          </wps:cNvCnPr>
                          <wps:spPr bwMode="auto">
                            <a:xfrm>
                              <a:off x="1375" y="2541"/>
                              <a:ext cx="1" cy="1"/>
                            </a:xfrm>
                            <a:prstGeom prst="line">
                              <a:avLst/>
                            </a:prstGeom>
                            <a:noFill/>
                            <a:ln w="5">
                              <a:solidFill>
                                <a:srgbClr val="868686"/>
                              </a:solidFill>
                              <a:round/>
                            </a:ln>
                          </wps:spPr>
                          <wps:bodyPr/>
                        </wps:wsp>
                        <wps:wsp>
                          <wps:cNvPr id="711" name="Line 863"/>
                          <wps:cNvCnPr>
                            <a:cxnSpLocks noChangeShapeType="1"/>
                          </wps:cNvCnPr>
                          <wps:spPr bwMode="auto">
                            <a:xfrm>
                              <a:off x="1375" y="2567"/>
                              <a:ext cx="1" cy="51"/>
                            </a:xfrm>
                            <a:prstGeom prst="line">
                              <a:avLst/>
                            </a:prstGeom>
                            <a:noFill/>
                            <a:ln w="5">
                              <a:solidFill>
                                <a:srgbClr val="868686"/>
                              </a:solidFill>
                              <a:round/>
                            </a:ln>
                          </wps:spPr>
                          <wps:bodyPr/>
                        </wps:wsp>
                        <wps:wsp>
                          <wps:cNvPr id="712" name="Line 864"/>
                          <wps:cNvCnPr>
                            <a:cxnSpLocks noChangeShapeType="1"/>
                          </wps:cNvCnPr>
                          <wps:spPr bwMode="auto">
                            <a:xfrm>
                              <a:off x="1375" y="2643"/>
                              <a:ext cx="1" cy="1"/>
                            </a:xfrm>
                            <a:prstGeom prst="line">
                              <a:avLst/>
                            </a:prstGeom>
                            <a:noFill/>
                            <a:ln w="5">
                              <a:solidFill>
                                <a:srgbClr val="868686"/>
                              </a:solidFill>
                              <a:round/>
                            </a:ln>
                          </wps:spPr>
                          <wps:bodyPr/>
                        </wps:wsp>
                        <wps:wsp>
                          <wps:cNvPr id="713" name="Line 865"/>
                          <wps:cNvCnPr>
                            <a:cxnSpLocks noChangeShapeType="1"/>
                          </wps:cNvCnPr>
                          <wps:spPr bwMode="auto">
                            <a:xfrm>
                              <a:off x="1375" y="2669"/>
                              <a:ext cx="1" cy="51"/>
                            </a:xfrm>
                            <a:prstGeom prst="line">
                              <a:avLst/>
                            </a:prstGeom>
                            <a:noFill/>
                            <a:ln w="5">
                              <a:solidFill>
                                <a:srgbClr val="868686"/>
                              </a:solidFill>
                              <a:round/>
                            </a:ln>
                          </wps:spPr>
                          <wps:bodyPr/>
                        </wps:wsp>
                        <wps:wsp>
                          <wps:cNvPr id="714" name="Line 866"/>
                          <wps:cNvCnPr>
                            <a:cxnSpLocks noChangeShapeType="1"/>
                          </wps:cNvCnPr>
                          <wps:spPr bwMode="auto">
                            <a:xfrm>
                              <a:off x="1375" y="2746"/>
                              <a:ext cx="1" cy="1"/>
                            </a:xfrm>
                            <a:prstGeom prst="line">
                              <a:avLst/>
                            </a:prstGeom>
                            <a:noFill/>
                            <a:ln w="5">
                              <a:solidFill>
                                <a:srgbClr val="868686"/>
                              </a:solidFill>
                              <a:round/>
                            </a:ln>
                          </wps:spPr>
                          <wps:bodyPr/>
                        </wps:wsp>
                        <wps:wsp>
                          <wps:cNvPr id="715" name="Line 867"/>
                          <wps:cNvCnPr>
                            <a:cxnSpLocks noChangeShapeType="1"/>
                          </wps:cNvCnPr>
                          <wps:spPr bwMode="auto">
                            <a:xfrm>
                              <a:off x="1375" y="2771"/>
                              <a:ext cx="1" cy="51"/>
                            </a:xfrm>
                            <a:prstGeom prst="line">
                              <a:avLst/>
                            </a:prstGeom>
                            <a:noFill/>
                            <a:ln w="5">
                              <a:solidFill>
                                <a:srgbClr val="868686"/>
                              </a:solidFill>
                              <a:round/>
                            </a:ln>
                          </wps:spPr>
                          <wps:bodyPr/>
                        </wps:wsp>
                        <wps:wsp>
                          <wps:cNvPr id="716" name="Line 868"/>
                          <wps:cNvCnPr>
                            <a:cxnSpLocks noChangeShapeType="1"/>
                          </wps:cNvCnPr>
                          <wps:spPr bwMode="auto">
                            <a:xfrm>
                              <a:off x="1375" y="2848"/>
                              <a:ext cx="1" cy="1"/>
                            </a:xfrm>
                            <a:prstGeom prst="line">
                              <a:avLst/>
                            </a:prstGeom>
                            <a:noFill/>
                            <a:ln w="5">
                              <a:solidFill>
                                <a:srgbClr val="868686"/>
                              </a:solidFill>
                              <a:round/>
                            </a:ln>
                          </wps:spPr>
                          <wps:bodyPr/>
                        </wps:wsp>
                        <wps:wsp>
                          <wps:cNvPr id="717" name="Line 869"/>
                          <wps:cNvCnPr>
                            <a:cxnSpLocks noChangeShapeType="1"/>
                          </wps:cNvCnPr>
                          <wps:spPr bwMode="auto">
                            <a:xfrm>
                              <a:off x="1375" y="2874"/>
                              <a:ext cx="1" cy="51"/>
                            </a:xfrm>
                            <a:prstGeom prst="line">
                              <a:avLst/>
                            </a:prstGeom>
                            <a:noFill/>
                            <a:ln w="5">
                              <a:solidFill>
                                <a:srgbClr val="868686"/>
                              </a:solidFill>
                              <a:round/>
                            </a:ln>
                          </wps:spPr>
                          <wps:bodyPr/>
                        </wps:wsp>
                        <wps:wsp>
                          <wps:cNvPr id="718" name="Line 870"/>
                          <wps:cNvCnPr>
                            <a:cxnSpLocks noChangeShapeType="1"/>
                          </wps:cNvCnPr>
                          <wps:spPr bwMode="auto">
                            <a:xfrm>
                              <a:off x="1375" y="2950"/>
                              <a:ext cx="1" cy="1"/>
                            </a:xfrm>
                            <a:prstGeom prst="line">
                              <a:avLst/>
                            </a:prstGeom>
                            <a:noFill/>
                            <a:ln w="5">
                              <a:solidFill>
                                <a:srgbClr val="868686"/>
                              </a:solidFill>
                              <a:round/>
                            </a:ln>
                          </wps:spPr>
                          <wps:bodyPr/>
                        </wps:wsp>
                        <wps:wsp>
                          <wps:cNvPr id="719" name="Line 871"/>
                          <wps:cNvCnPr>
                            <a:cxnSpLocks noChangeShapeType="1"/>
                          </wps:cNvCnPr>
                          <wps:spPr bwMode="auto">
                            <a:xfrm>
                              <a:off x="1375" y="2976"/>
                              <a:ext cx="1" cy="51"/>
                            </a:xfrm>
                            <a:prstGeom prst="line">
                              <a:avLst/>
                            </a:prstGeom>
                            <a:noFill/>
                            <a:ln w="5">
                              <a:solidFill>
                                <a:srgbClr val="868686"/>
                              </a:solidFill>
                              <a:round/>
                            </a:ln>
                          </wps:spPr>
                          <wps:bodyPr/>
                        </wps:wsp>
                        <wps:wsp>
                          <wps:cNvPr id="720" name="Line 872"/>
                          <wps:cNvCnPr>
                            <a:cxnSpLocks noChangeShapeType="1"/>
                          </wps:cNvCnPr>
                          <wps:spPr bwMode="auto">
                            <a:xfrm>
                              <a:off x="1375" y="3053"/>
                              <a:ext cx="1" cy="1"/>
                            </a:xfrm>
                            <a:prstGeom prst="line">
                              <a:avLst/>
                            </a:prstGeom>
                            <a:noFill/>
                            <a:ln w="5">
                              <a:solidFill>
                                <a:srgbClr val="868686"/>
                              </a:solidFill>
                              <a:round/>
                            </a:ln>
                          </wps:spPr>
                          <wps:bodyPr/>
                        </wps:wsp>
                        <wps:wsp>
                          <wps:cNvPr id="721" name="Line 873"/>
                          <wps:cNvCnPr>
                            <a:cxnSpLocks noChangeShapeType="1"/>
                          </wps:cNvCnPr>
                          <wps:spPr bwMode="auto">
                            <a:xfrm>
                              <a:off x="1375" y="3078"/>
                              <a:ext cx="1" cy="51"/>
                            </a:xfrm>
                            <a:prstGeom prst="line">
                              <a:avLst/>
                            </a:prstGeom>
                            <a:noFill/>
                            <a:ln w="5">
                              <a:solidFill>
                                <a:srgbClr val="868686"/>
                              </a:solidFill>
                              <a:round/>
                            </a:ln>
                          </wps:spPr>
                          <wps:bodyPr/>
                        </wps:wsp>
                        <wps:wsp>
                          <wps:cNvPr id="722" name="Line 874"/>
                          <wps:cNvCnPr>
                            <a:cxnSpLocks noChangeShapeType="1"/>
                          </wps:cNvCnPr>
                          <wps:spPr bwMode="auto">
                            <a:xfrm>
                              <a:off x="1375" y="3155"/>
                              <a:ext cx="1" cy="1"/>
                            </a:xfrm>
                            <a:prstGeom prst="line">
                              <a:avLst/>
                            </a:prstGeom>
                            <a:noFill/>
                            <a:ln w="5">
                              <a:solidFill>
                                <a:srgbClr val="868686"/>
                              </a:solidFill>
                              <a:round/>
                            </a:ln>
                          </wps:spPr>
                          <wps:bodyPr/>
                        </wps:wsp>
                        <wps:wsp>
                          <wps:cNvPr id="723" name="Line 875"/>
                          <wps:cNvCnPr>
                            <a:cxnSpLocks noChangeShapeType="1"/>
                          </wps:cNvCnPr>
                          <wps:spPr bwMode="auto">
                            <a:xfrm>
                              <a:off x="1375" y="3181"/>
                              <a:ext cx="1" cy="51"/>
                            </a:xfrm>
                            <a:prstGeom prst="line">
                              <a:avLst/>
                            </a:prstGeom>
                            <a:noFill/>
                            <a:ln w="5">
                              <a:solidFill>
                                <a:srgbClr val="868686"/>
                              </a:solidFill>
                              <a:round/>
                            </a:ln>
                          </wps:spPr>
                          <wps:bodyPr/>
                        </wps:wsp>
                        <wps:wsp>
                          <wps:cNvPr id="724" name="Line 876"/>
                          <wps:cNvCnPr>
                            <a:cxnSpLocks noChangeShapeType="1"/>
                          </wps:cNvCnPr>
                          <wps:spPr bwMode="auto">
                            <a:xfrm>
                              <a:off x="1375" y="3257"/>
                              <a:ext cx="1" cy="1"/>
                            </a:xfrm>
                            <a:prstGeom prst="line">
                              <a:avLst/>
                            </a:prstGeom>
                            <a:noFill/>
                            <a:ln w="5">
                              <a:solidFill>
                                <a:srgbClr val="868686"/>
                              </a:solidFill>
                              <a:round/>
                            </a:ln>
                          </wps:spPr>
                          <wps:bodyPr/>
                        </wps:wsp>
                        <wps:wsp>
                          <wps:cNvPr id="725" name="Line 877"/>
                          <wps:cNvCnPr>
                            <a:cxnSpLocks noChangeShapeType="1"/>
                          </wps:cNvCnPr>
                          <wps:spPr bwMode="auto">
                            <a:xfrm>
                              <a:off x="1375" y="3283"/>
                              <a:ext cx="1" cy="51"/>
                            </a:xfrm>
                            <a:prstGeom prst="line">
                              <a:avLst/>
                            </a:prstGeom>
                            <a:noFill/>
                            <a:ln w="5">
                              <a:solidFill>
                                <a:srgbClr val="868686"/>
                              </a:solidFill>
                              <a:round/>
                            </a:ln>
                          </wps:spPr>
                          <wps:bodyPr/>
                        </wps:wsp>
                        <wps:wsp>
                          <wps:cNvPr id="726" name="Line 878"/>
                          <wps:cNvCnPr>
                            <a:cxnSpLocks noChangeShapeType="1"/>
                          </wps:cNvCnPr>
                          <wps:spPr bwMode="auto">
                            <a:xfrm>
                              <a:off x="1375" y="3360"/>
                              <a:ext cx="1" cy="1"/>
                            </a:xfrm>
                            <a:prstGeom prst="line">
                              <a:avLst/>
                            </a:prstGeom>
                            <a:noFill/>
                            <a:ln w="5">
                              <a:solidFill>
                                <a:srgbClr val="868686"/>
                              </a:solidFill>
                              <a:round/>
                            </a:ln>
                          </wps:spPr>
                          <wps:bodyPr/>
                        </wps:wsp>
                        <wps:wsp>
                          <wps:cNvPr id="727" name="Line 879"/>
                          <wps:cNvCnPr>
                            <a:cxnSpLocks noChangeShapeType="1"/>
                          </wps:cNvCnPr>
                          <wps:spPr bwMode="auto">
                            <a:xfrm>
                              <a:off x="1375" y="3385"/>
                              <a:ext cx="1" cy="51"/>
                            </a:xfrm>
                            <a:prstGeom prst="line">
                              <a:avLst/>
                            </a:prstGeom>
                            <a:noFill/>
                            <a:ln w="5">
                              <a:solidFill>
                                <a:srgbClr val="868686"/>
                              </a:solidFill>
                              <a:round/>
                            </a:ln>
                          </wps:spPr>
                          <wps:bodyPr/>
                        </wps:wsp>
                        <wps:wsp>
                          <wps:cNvPr id="728" name="Line 880"/>
                          <wps:cNvCnPr>
                            <a:cxnSpLocks noChangeShapeType="1"/>
                          </wps:cNvCnPr>
                          <wps:spPr bwMode="auto">
                            <a:xfrm>
                              <a:off x="1375" y="3462"/>
                              <a:ext cx="1" cy="1"/>
                            </a:xfrm>
                            <a:prstGeom prst="line">
                              <a:avLst/>
                            </a:prstGeom>
                            <a:noFill/>
                            <a:ln w="5">
                              <a:solidFill>
                                <a:srgbClr val="868686"/>
                              </a:solidFill>
                              <a:round/>
                            </a:ln>
                          </wps:spPr>
                          <wps:bodyPr/>
                        </wps:wsp>
                        <wps:wsp>
                          <wps:cNvPr id="729" name="Line 881"/>
                          <wps:cNvCnPr>
                            <a:cxnSpLocks noChangeShapeType="1"/>
                          </wps:cNvCnPr>
                          <wps:spPr bwMode="auto">
                            <a:xfrm>
                              <a:off x="1375" y="3487"/>
                              <a:ext cx="1" cy="52"/>
                            </a:xfrm>
                            <a:prstGeom prst="line">
                              <a:avLst/>
                            </a:prstGeom>
                            <a:noFill/>
                            <a:ln w="5">
                              <a:solidFill>
                                <a:srgbClr val="868686"/>
                              </a:solidFill>
                              <a:round/>
                            </a:ln>
                          </wps:spPr>
                          <wps:bodyPr/>
                        </wps:wsp>
                        <wps:wsp>
                          <wps:cNvPr id="730" name="Line 882"/>
                          <wps:cNvCnPr>
                            <a:cxnSpLocks noChangeShapeType="1"/>
                          </wps:cNvCnPr>
                          <wps:spPr bwMode="auto">
                            <a:xfrm>
                              <a:off x="1375" y="3564"/>
                              <a:ext cx="1" cy="1"/>
                            </a:xfrm>
                            <a:prstGeom prst="line">
                              <a:avLst/>
                            </a:prstGeom>
                            <a:noFill/>
                            <a:ln w="5">
                              <a:solidFill>
                                <a:srgbClr val="868686"/>
                              </a:solidFill>
                              <a:round/>
                            </a:ln>
                          </wps:spPr>
                          <wps:bodyPr/>
                        </wps:wsp>
                        <wps:wsp>
                          <wps:cNvPr id="731" name="Line 883"/>
                          <wps:cNvCnPr>
                            <a:cxnSpLocks noChangeShapeType="1"/>
                          </wps:cNvCnPr>
                          <wps:spPr bwMode="auto">
                            <a:xfrm>
                              <a:off x="1375" y="3590"/>
                              <a:ext cx="1" cy="51"/>
                            </a:xfrm>
                            <a:prstGeom prst="line">
                              <a:avLst/>
                            </a:prstGeom>
                            <a:noFill/>
                            <a:ln w="5">
                              <a:solidFill>
                                <a:srgbClr val="868686"/>
                              </a:solidFill>
                              <a:round/>
                            </a:ln>
                          </wps:spPr>
                          <wps:bodyPr/>
                        </wps:wsp>
                        <wps:wsp>
                          <wps:cNvPr id="732" name="Line 884"/>
                          <wps:cNvCnPr>
                            <a:cxnSpLocks noChangeShapeType="1"/>
                          </wps:cNvCnPr>
                          <wps:spPr bwMode="auto">
                            <a:xfrm>
                              <a:off x="1375" y="3667"/>
                              <a:ext cx="1" cy="1"/>
                            </a:xfrm>
                            <a:prstGeom prst="line">
                              <a:avLst/>
                            </a:prstGeom>
                            <a:noFill/>
                            <a:ln w="5">
                              <a:solidFill>
                                <a:srgbClr val="868686"/>
                              </a:solidFill>
                              <a:round/>
                            </a:ln>
                          </wps:spPr>
                          <wps:bodyPr/>
                        </wps:wsp>
                        <wps:wsp>
                          <wps:cNvPr id="733" name="Line 885"/>
                          <wps:cNvCnPr>
                            <a:cxnSpLocks noChangeShapeType="1"/>
                          </wps:cNvCnPr>
                          <wps:spPr bwMode="auto">
                            <a:xfrm>
                              <a:off x="1375" y="3692"/>
                              <a:ext cx="1" cy="51"/>
                            </a:xfrm>
                            <a:prstGeom prst="line">
                              <a:avLst/>
                            </a:prstGeom>
                            <a:noFill/>
                            <a:ln w="5">
                              <a:solidFill>
                                <a:srgbClr val="868686"/>
                              </a:solidFill>
                              <a:round/>
                            </a:ln>
                          </wps:spPr>
                          <wps:bodyPr/>
                        </wps:wsp>
                        <wps:wsp>
                          <wps:cNvPr id="734" name="Line 886"/>
                          <wps:cNvCnPr>
                            <a:cxnSpLocks noChangeShapeType="1"/>
                          </wps:cNvCnPr>
                          <wps:spPr bwMode="auto">
                            <a:xfrm>
                              <a:off x="1375" y="3769"/>
                              <a:ext cx="1" cy="1"/>
                            </a:xfrm>
                            <a:prstGeom prst="line">
                              <a:avLst/>
                            </a:prstGeom>
                            <a:noFill/>
                            <a:ln w="5">
                              <a:solidFill>
                                <a:srgbClr val="868686"/>
                              </a:solidFill>
                              <a:round/>
                            </a:ln>
                          </wps:spPr>
                          <wps:bodyPr/>
                        </wps:wsp>
                        <wps:wsp>
                          <wps:cNvPr id="735" name="Line 887"/>
                          <wps:cNvCnPr>
                            <a:cxnSpLocks noChangeShapeType="1"/>
                          </wps:cNvCnPr>
                          <wps:spPr bwMode="auto">
                            <a:xfrm>
                              <a:off x="1375" y="3794"/>
                              <a:ext cx="1" cy="52"/>
                            </a:xfrm>
                            <a:prstGeom prst="line">
                              <a:avLst/>
                            </a:prstGeom>
                            <a:noFill/>
                            <a:ln w="5">
                              <a:solidFill>
                                <a:srgbClr val="868686"/>
                              </a:solidFill>
                              <a:round/>
                            </a:ln>
                          </wps:spPr>
                          <wps:bodyPr/>
                        </wps:wsp>
                        <wps:wsp>
                          <wps:cNvPr id="736" name="Line 888"/>
                          <wps:cNvCnPr>
                            <a:cxnSpLocks noChangeShapeType="1"/>
                          </wps:cNvCnPr>
                          <wps:spPr bwMode="auto">
                            <a:xfrm>
                              <a:off x="1375" y="3871"/>
                              <a:ext cx="1" cy="1"/>
                            </a:xfrm>
                            <a:prstGeom prst="line">
                              <a:avLst/>
                            </a:prstGeom>
                            <a:noFill/>
                            <a:ln w="5">
                              <a:solidFill>
                                <a:srgbClr val="868686"/>
                              </a:solidFill>
                              <a:round/>
                            </a:ln>
                          </wps:spPr>
                          <wps:bodyPr/>
                        </wps:wsp>
                        <wps:wsp>
                          <wps:cNvPr id="737" name="Line 889"/>
                          <wps:cNvCnPr>
                            <a:cxnSpLocks noChangeShapeType="1"/>
                          </wps:cNvCnPr>
                          <wps:spPr bwMode="auto">
                            <a:xfrm>
                              <a:off x="1375" y="3897"/>
                              <a:ext cx="1" cy="51"/>
                            </a:xfrm>
                            <a:prstGeom prst="line">
                              <a:avLst/>
                            </a:prstGeom>
                            <a:noFill/>
                            <a:ln w="5">
                              <a:solidFill>
                                <a:srgbClr val="868686"/>
                              </a:solidFill>
                              <a:round/>
                            </a:ln>
                          </wps:spPr>
                          <wps:bodyPr/>
                        </wps:wsp>
                        <wps:wsp>
                          <wps:cNvPr id="738" name="Line 890"/>
                          <wps:cNvCnPr>
                            <a:cxnSpLocks noChangeShapeType="1"/>
                          </wps:cNvCnPr>
                          <wps:spPr bwMode="auto">
                            <a:xfrm>
                              <a:off x="1375" y="3973"/>
                              <a:ext cx="1" cy="1"/>
                            </a:xfrm>
                            <a:prstGeom prst="line">
                              <a:avLst/>
                            </a:prstGeom>
                            <a:noFill/>
                            <a:ln w="5">
                              <a:solidFill>
                                <a:srgbClr val="868686"/>
                              </a:solidFill>
                              <a:round/>
                            </a:ln>
                          </wps:spPr>
                          <wps:bodyPr/>
                        </wps:wsp>
                        <wps:wsp>
                          <wps:cNvPr id="739" name="Line 891"/>
                          <wps:cNvCnPr>
                            <a:cxnSpLocks noChangeShapeType="1"/>
                          </wps:cNvCnPr>
                          <wps:spPr bwMode="auto">
                            <a:xfrm>
                              <a:off x="1375" y="3999"/>
                              <a:ext cx="1" cy="35"/>
                            </a:xfrm>
                            <a:prstGeom prst="line">
                              <a:avLst/>
                            </a:prstGeom>
                            <a:noFill/>
                            <a:ln w="5">
                              <a:solidFill>
                                <a:srgbClr val="868686"/>
                              </a:solidFill>
                              <a:round/>
                            </a:ln>
                          </wps:spPr>
                          <wps:bodyPr/>
                        </wps:wsp>
                        <wps:wsp>
                          <wps:cNvPr id="740" name="Line 892"/>
                          <wps:cNvCnPr>
                            <a:cxnSpLocks noChangeShapeType="1"/>
                          </wps:cNvCnPr>
                          <wps:spPr bwMode="auto">
                            <a:xfrm>
                              <a:off x="1350" y="3657"/>
                              <a:ext cx="1" cy="158"/>
                            </a:xfrm>
                            <a:prstGeom prst="line">
                              <a:avLst/>
                            </a:prstGeom>
                            <a:noFill/>
                            <a:ln w="9">
                              <a:solidFill>
                                <a:srgbClr val="000000"/>
                              </a:solidFill>
                              <a:round/>
                            </a:ln>
                          </wps:spPr>
                          <wps:bodyPr/>
                        </wps:wsp>
                        <wps:wsp>
                          <wps:cNvPr id="741" name="Line 893"/>
                          <wps:cNvCnPr>
                            <a:cxnSpLocks noChangeShapeType="1"/>
                          </wps:cNvCnPr>
                          <wps:spPr bwMode="auto">
                            <a:xfrm>
                              <a:off x="1399" y="3657"/>
                              <a:ext cx="1" cy="158"/>
                            </a:xfrm>
                            <a:prstGeom prst="line">
                              <a:avLst/>
                            </a:prstGeom>
                            <a:noFill/>
                            <a:ln w="9">
                              <a:solidFill>
                                <a:srgbClr val="000000"/>
                              </a:solidFill>
                              <a:round/>
                            </a:ln>
                          </wps:spPr>
                          <wps:bodyPr/>
                        </wps:wsp>
                        <wps:wsp>
                          <wps:cNvPr id="742" name="Line 894"/>
                          <wps:cNvCnPr>
                            <a:cxnSpLocks noChangeShapeType="1"/>
                          </wps:cNvCnPr>
                          <wps:spPr bwMode="auto">
                            <a:xfrm flipH="1">
                              <a:off x="1350" y="3815"/>
                              <a:ext cx="49" cy="1"/>
                            </a:xfrm>
                            <a:prstGeom prst="line">
                              <a:avLst/>
                            </a:prstGeom>
                            <a:noFill/>
                            <a:ln w="9">
                              <a:solidFill>
                                <a:srgbClr val="000000"/>
                              </a:solidFill>
                              <a:round/>
                            </a:ln>
                          </wps:spPr>
                          <wps:bodyPr/>
                        </wps:wsp>
                        <wps:wsp>
                          <wps:cNvPr id="743" name="Line 895"/>
                          <wps:cNvCnPr>
                            <a:cxnSpLocks noChangeShapeType="1"/>
                          </wps:cNvCnPr>
                          <wps:spPr bwMode="auto">
                            <a:xfrm>
                              <a:off x="1350" y="3657"/>
                              <a:ext cx="49" cy="1"/>
                            </a:xfrm>
                            <a:prstGeom prst="line">
                              <a:avLst/>
                            </a:prstGeom>
                            <a:noFill/>
                            <a:ln w="9">
                              <a:solidFill>
                                <a:srgbClr val="000000"/>
                              </a:solidFill>
                              <a:round/>
                            </a:ln>
                          </wps:spPr>
                          <wps:bodyPr/>
                        </wps:wsp>
                        <wps:wsp>
                          <wps:cNvPr id="744" name="Line 896"/>
                          <wps:cNvCnPr>
                            <a:cxnSpLocks noChangeShapeType="1"/>
                          </wps:cNvCnPr>
                          <wps:spPr bwMode="auto">
                            <a:xfrm>
                              <a:off x="1332" y="3688"/>
                              <a:ext cx="18" cy="14"/>
                            </a:xfrm>
                            <a:prstGeom prst="line">
                              <a:avLst/>
                            </a:prstGeom>
                            <a:noFill/>
                            <a:ln w="9">
                              <a:solidFill>
                                <a:srgbClr val="000000"/>
                              </a:solidFill>
                              <a:round/>
                            </a:ln>
                          </wps:spPr>
                          <wps:bodyPr/>
                        </wps:wsp>
                        <wps:wsp>
                          <wps:cNvPr id="745" name="Line 897"/>
                          <wps:cNvCnPr>
                            <a:cxnSpLocks noChangeShapeType="1"/>
                          </wps:cNvCnPr>
                          <wps:spPr bwMode="auto">
                            <a:xfrm flipH="1">
                              <a:off x="1332" y="3657"/>
                              <a:ext cx="18" cy="31"/>
                            </a:xfrm>
                            <a:prstGeom prst="line">
                              <a:avLst/>
                            </a:prstGeom>
                            <a:noFill/>
                            <a:ln w="9">
                              <a:solidFill>
                                <a:srgbClr val="000000"/>
                              </a:solidFill>
                              <a:round/>
                            </a:ln>
                          </wps:spPr>
                          <wps:bodyPr/>
                        </wps:wsp>
                        <wps:wsp>
                          <wps:cNvPr id="746" name="Line 898"/>
                          <wps:cNvCnPr>
                            <a:cxnSpLocks noChangeShapeType="1"/>
                          </wps:cNvCnPr>
                          <wps:spPr bwMode="auto">
                            <a:xfrm>
                              <a:off x="1399" y="3657"/>
                              <a:ext cx="18" cy="31"/>
                            </a:xfrm>
                            <a:prstGeom prst="line">
                              <a:avLst/>
                            </a:prstGeom>
                            <a:noFill/>
                            <a:ln w="9">
                              <a:solidFill>
                                <a:srgbClr val="000000"/>
                              </a:solidFill>
                              <a:round/>
                            </a:ln>
                          </wps:spPr>
                          <wps:bodyPr/>
                        </wps:wsp>
                        <wps:wsp>
                          <wps:cNvPr id="747" name="Line 899"/>
                          <wps:cNvCnPr>
                            <a:cxnSpLocks noChangeShapeType="1"/>
                          </wps:cNvCnPr>
                          <wps:spPr bwMode="auto">
                            <a:xfrm flipV="1">
                              <a:off x="1399" y="3688"/>
                              <a:ext cx="18" cy="14"/>
                            </a:xfrm>
                            <a:prstGeom prst="line">
                              <a:avLst/>
                            </a:prstGeom>
                            <a:noFill/>
                            <a:ln w="9">
                              <a:solidFill>
                                <a:srgbClr val="000000"/>
                              </a:solidFill>
                              <a:round/>
                            </a:ln>
                          </wps:spPr>
                          <wps:bodyPr/>
                        </wps:wsp>
                        <wps:wsp>
                          <wps:cNvPr id="748" name="Line 900"/>
                          <wps:cNvCnPr>
                            <a:cxnSpLocks noChangeShapeType="1"/>
                          </wps:cNvCnPr>
                          <wps:spPr bwMode="auto">
                            <a:xfrm>
                              <a:off x="1278" y="2374"/>
                              <a:ext cx="1" cy="293"/>
                            </a:xfrm>
                            <a:prstGeom prst="line">
                              <a:avLst/>
                            </a:prstGeom>
                            <a:noFill/>
                            <a:ln w="9">
                              <a:solidFill>
                                <a:srgbClr val="000000"/>
                              </a:solidFill>
                              <a:round/>
                            </a:ln>
                          </wps:spPr>
                          <wps:bodyPr/>
                        </wps:wsp>
                        <wps:wsp>
                          <wps:cNvPr id="749" name="Line 901"/>
                          <wps:cNvCnPr>
                            <a:cxnSpLocks noChangeShapeType="1"/>
                          </wps:cNvCnPr>
                          <wps:spPr bwMode="auto">
                            <a:xfrm>
                              <a:off x="1471" y="2374"/>
                              <a:ext cx="1" cy="293"/>
                            </a:xfrm>
                            <a:prstGeom prst="line">
                              <a:avLst/>
                            </a:prstGeom>
                            <a:noFill/>
                            <a:ln w="9">
                              <a:solidFill>
                                <a:srgbClr val="000000"/>
                              </a:solidFill>
                              <a:round/>
                            </a:ln>
                          </wps:spPr>
                          <wps:bodyPr/>
                        </wps:wsp>
                        <wps:wsp>
                          <wps:cNvPr id="750" name="Line 902"/>
                          <wps:cNvCnPr>
                            <a:cxnSpLocks noChangeShapeType="1"/>
                          </wps:cNvCnPr>
                          <wps:spPr bwMode="auto">
                            <a:xfrm>
                              <a:off x="1402" y="2374"/>
                              <a:ext cx="1" cy="293"/>
                            </a:xfrm>
                            <a:prstGeom prst="line">
                              <a:avLst/>
                            </a:prstGeom>
                            <a:noFill/>
                            <a:ln w="9">
                              <a:solidFill>
                                <a:srgbClr val="000000"/>
                              </a:solidFill>
                              <a:round/>
                            </a:ln>
                          </wps:spPr>
                          <wps:bodyPr/>
                        </wps:wsp>
                        <wps:wsp>
                          <wps:cNvPr id="751" name="Line 903"/>
                          <wps:cNvCnPr>
                            <a:cxnSpLocks noChangeShapeType="1"/>
                          </wps:cNvCnPr>
                          <wps:spPr bwMode="auto">
                            <a:xfrm>
                              <a:off x="1346" y="2374"/>
                              <a:ext cx="1" cy="293"/>
                            </a:xfrm>
                            <a:prstGeom prst="line">
                              <a:avLst/>
                            </a:prstGeom>
                            <a:noFill/>
                            <a:ln w="9">
                              <a:solidFill>
                                <a:srgbClr val="000000"/>
                              </a:solidFill>
                              <a:round/>
                            </a:ln>
                          </wps:spPr>
                          <wps:bodyPr/>
                        </wps:wsp>
                        <wps:wsp>
                          <wps:cNvPr id="752" name="Line 904"/>
                          <wps:cNvCnPr>
                            <a:cxnSpLocks noChangeShapeType="1"/>
                          </wps:cNvCnPr>
                          <wps:spPr bwMode="auto">
                            <a:xfrm>
                              <a:off x="1236" y="2667"/>
                              <a:ext cx="277" cy="1"/>
                            </a:xfrm>
                            <a:prstGeom prst="line">
                              <a:avLst/>
                            </a:prstGeom>
                            <a:noFill/>
                            <a:ln w="9">
                              <a:solidFill>
                                <a:srgbClr val="000000"/>
                              </a:solidFill>
                              <a:round/>
                            </a:ln>
                          </wps:spPr>
                          <wps:bodyPr/>
                        </wps:wsp>
                        <wps:wsp>
                          <wps:cNvPr id="753" name="Line 905"/>
                          <wps:cNvCnPr>
                            <a:cxnSpLocks noChangeShapeType="1"/>
                          </wps:cNvCnPr>
                          <wps:spPr bwMode="auto">
                            <a:xfrm>
                              <a:off x="1236" y="2691"/>
                              <a:ext cx="277" cy="1"/>
                            </a:xfrm>
                            <a:prstGeom prst="line">
                              <a:avLst/>
                            </a:prstGeom>
                            <a:noFill/>
                            <a:ln w="9">
                              <a:solidFill>
                                <a:srgbClr val="000000"/>
                              </a:solidFill>
                              <a:round/>
                            </a:ln>
                          </wps:spPr>
                          <wps:bodyPr/>
                        </wps:wsp>
                        <wps:wsp>
                          <wps:cNvPr id="754" name="Line 906"/>
                          <wps:cNvCnPr>
                            <a:cxnSpLocks noChangeShapeType="1"/>
                          </wps:cNvCnPr>
                          <wps:spPr bwMode="auto">
                            <a:xfrm>
                              <a:off x="1236" y="2667"/>
                              <a:ext cx="1" cy="24"/>
                            </a:xfrm>
                            <a:prstGeom prst="line">
                              <a:avLst/>
                            </a:prstGeom>
                            <a:noFill/>
                            <a:ln w="9">
                              <a:solidFill>
                                <a:srgbClr val="000000"/>
                              </a:solidFill>
                              <a:round/>
                            </a:ln>
                          </wps:spPr>
                          <wps:bodyPr/>
                        </wps:wsp>
                        <wps:wsp>
                          <wps:cNvPr id="755" name="Line 907"/>
                          <wps:cNvCnPr>
                            <a:cxnSpLocks noChangeShapeType="1"/>
                          </wps:cNvCnPr>
                          <wps:spPr bwMode="auto">
                            <a:xfrm>
                              <a:off x="1513" y="2667"/>
                              <a:ext cx="1" cy="24"/>
                            </a:xfrm>
                            <a:prstGeom prst="line">
                              <a:avLst/>
                            </a:prstGeom>
                            <a:noFill/>
                            <a:ln w="9">
                              <a:solidFill>
                                <a:srgbClr val="000000"/>
                              </a:solidFill>
                              <a:round/>
                            </a:ln>
                          </wps:spPr>
                          <wps:bodyPr/>
                        </wps:wsp>
                        <wps:wsp>
                          <wps:cNvPr id="756" name="Line 908"/>
                          <wps:cNvCnPr>
                            <a:cxnSpLocks noChangeShapeType="1"/>
                          </wps:cNvCnPr>
                          <wps:spPr bwMode="auto">
                            <a:xfrm>
                              <a:off x="1261" y="2374"/>
                              <a:ext cx="17" cy="1"/>
                            </a:xfrm>
                            <a:prstGeom prst="line">
                              <a:avLst/>
                            </a:prstGeom>
                            <a:noFill/>
                            <a:ln w="9">
                              <a:solidFill>
                                <a:srgbClr val="000000"/>
                              </a:solidFill>
                              <a:round/>
                            </a:ln>
                          </wps:spPr>
                          <wps:bodyPr/>
                        </wps:wsp>
                        <wps:wsp>
                          <wps:cNvPr id="757" name="Line 909"/>
                          <wps:cNvCnPr>
                            <a:cxnSpLocks noChangeShapeType="1"/>
                          </wps:cNvCnPr>
                          <wps:spPr bwMode="auto">
                            <a:xfrm flipH="1">
                              <a:off x="1346" y="2374"/>
                              <a:ext cx="56" cy="1"/>
                            </a:xfrm>
                            <a:prstGeom prst="line">
                              <a:avLst/>
                            </a:prstGeom>
                            <a:noFill/>
                            <a:ln w="9">
                              <a:solidFill>
                                <a:srgbClr val="000000"/>
                              </a:solidFill>
                              <a:round/>
                            </a:ln>
                          </wps:spPr>
                          <wps:bodyPr/>
                        </wps:wsp>
                        <wps:wsp>
                          <wps:cNvPr id="758" name="Line 910"/>
                          <wps:cNvCnPr>
                            <a:cxnSpLocks noChangeShapeType="1"/>
                          </wps:cNvCnPr>
                          <wps:spPr bwMode="auto">
                            <a:xfrm flipH="1">
                              <a:off x="1471" y="2374"/>
                              <a:ext cx="17" cy="1"/>
                            </a:xfrm>
                            <a:prstGeom prst="line">
                              <a:avLst/>
                            </a:prstGeom>
                            <a:noFill/>
                            <a:ln w="9">
                              <a:solidFill>
                                <a:srgbClr val="000000"/>
                              </a:solidFill>
                              <a:round/>
                            </a:ln>
                          </wps:spPr>
                          <wps:bodyPr/>
                        </wps:wsp>
                        <wps:wsp>
                          <wps:cNvPr id="759" name="Line 911"/>
                          <wps:cNvCnPr>
                            <a:cxnSpLocks noChangeShapeType="1"/>
                          </wps:cNvCnPr>
                          <wps:spPr bwMode="auto">
                            <a:xfrm>
                              <a:off x="762" y="693"/>
                              <a:ext cx="1" cy="224"/>
                            </a:xfrm>
                            <a:prstGeom prst="line">
                              <a:avLst/>
                            </a:prstGeom>
                            <a:noFill/>
                            <a:ln w="9">
                              <a:solidFill>
                                <a:srgbClr val="000000"/>
                              </a:solidFill>
                              <a:round/>
                            </a:ln>
                          </wps:spPr>
                          <wps:bodyPr/>
                        </wps:wsp>
                        <wps:wsp>
                          <wps:cNvPr id="760" name="Line 912"/>
                          <wps:cNvCnPr>
                            <a:cxnSpLocks noChangeShapeType="1"/>
                          </wps:cNvCnPr>
                          <wps:spPr bwMode="auto">
                            <a:xfrm>
                              <a:off x="318" y="1054"/>
                              <a:ext cx="65" cy="1"/>
                            </a:xfrm>
                            <a:prstGeom prst="line">
                              <a:avLst/>
                            </a:prstGeom>
                            <a:noFill/>
                            <a:ln w="5">
                              <a:solidFill>
                                <a:srgbClr val="868686"/>
                              </a:solidFill>
                              <a:round/>
                            </a:ln>
                          </wps:spPr>
                          <wps:bodyPr/>
                        </wps:wsp>
                        <wps:wsp>
                          <wps:cNvPr id="761" name="Line 913"/>
                          <wps:cNvCnPr>
                            <a:cxnSpLocks noChangeShapeType="1"/>
                          </wps:cNvCnPr>
                          <wps:spPr bwMode="auto">
                            <a:xfrm>
                              <a:off x="409" y="1054"/>
                              <a:ext cx="1" cy="1"/>
                            </a:xfrm>
                            <a:prstGeom prst="line">
                              <a:avLst/>
                            </a:prstGeom>
                            <a:noFill/>
                            <a:ln w="5">
                              <a:solidFill>
                                <a:srgbClr val="868686"/>
                              </a:solidFill>
                              <a:round/>
                            </a:ln>
                          </wps:spPr>
                          <wps:bodyPr/>
                        </wps:wsp>
                        <wps:wsp>
                          <wps:cNvPr id="762" name="Line 914"/>
                          <wps:cNvCnPr>
                            <a:cxnSpLocks noChangeShapeType="1"/>
                          </wps:cNvCnPr>
                          <wps:spPr bwMode="auto">
                            <a:xfrm>
                              <a:off x="434" y="1054"/>
                              <a:ext cx="52" cy="1"/>
                            </a:xfrm>
                            <a:prstGeom prst="line">
                              <a:avLst/>
                            </a:prstGeom>
                            <a:noFill/>
                            <a:ln w="5">
                              <a:solidFill>
                                <a:srgbClr val="868686"/>
                              </a:solidFill>
                              <a:round/>
                            </a:ln>
                          </wps:spPr>
                          <wps:bodyPr/>
                        </wps:wsp>
                        <wps:wsp>
                          <wps:cNvPr id="763" name="Line 915"/>
                          <wps:cNvCnPr>
                            <a:cxnSpLocks noChangeShapeType="1"/>
                          </wps:cNvCnPr>
                          <wps:spPr bwMode="auto">
                            <a:xfrm>
                              <a:off x="511" y="1054"/>
                              <a:ext cx="1" cy="1"/>
                            </a:xfrm>
                            <a:prstGeom prst="line">
                              <a:avLst/>
                            </a:prstGeom>
                            <a:noFill/>
                            <a:ln w="5">
                              <a:solidFill>
                                <a:srgbClr val="868686"/>
                              </a:solidFill>
                              <a:round/>
                            </a:ln>
                          </wps:spPr>
                          <wps:bodyPr/>
                        </wps:wsp>
                        <wps:wsp>
                          <wps:cNvPr id="764" name="Line 916"/>
                          <wps:cNvCnPr>
                            <a:cxnSpLocks noChangeShapeType="1"/>
                          </wps:cNvCnPr>
                          <wps:spPr bwMode="auto">
                            <a:xfrm>
                              <a:off x="537" y="1054"/>
                              <a:ext cx="51" cy="1"/>
                            </a:xfrm>
                            <a:prstGeom prst="line">
                              <a:avLst/>
                            </a:prstGeom>
                            <a:noFill/>
                            <a:ln w="5">
                              <a:solidFill>
                                <a:srgbClr val="868686"/>
                              </a:solidFill>
                              <a:round/>
                            </a:ln>
                          </wps:spPr>
                          <wps:bodyPr/>
                        </wps:wsp>
                        <wps:wsp>
                          <wps:cNvPr id="765" name="Line 917"/>
                          <wps:cNvCnPr>
                            <a:cxnSpLocks noChangeShapeType="1"/>
                          </wps:cNvCnPr>
                          <wps:spPr bwMode="auto">
                            <a:xfrm>
                              <a:off x="614" y="1054"/>
                              <a:ext cx="1" cy="1"/>
                            </a:xfrm>
                            <a:prstGeom prst="line">
                              <a:avLst/>
                            </a:prstGeom>
                            <a:noFill/>
                            <a:ln w="5">
                              <a:solidFill>
                                <a:srgbClr val="868686"/>
                              </a:solidFill>
                              <a:round/>
                            </a:ln>
                          </wps:spPr>
                          <wps:bodyPr/>
                        </wps:wsp>
                        <wps:wsp>
                          <wps:cNvPr id="766" name="Line 918"/>
                          <wps:cNvCnPr>
                            <a:cxnSpLocks noChangeShapeType="1"/>
                          </wps:cNvCnPr>
                          <wps:spPr bwMode="auto">
                            <a:xfrm>
                              <a:off x="640" y="1054"/>
                              <a:ext cx="51" cy="1"/>
                            </a:xfrm>
                            <a:prstGeom prst="line">
                              <a:avLst/>
                            </a:prstGeom>
                            <a:noFill/>
                            <a:ln w="5">
                              <a:solidFill>
                                <a:srgbClr val="868686"/>
                              </a:solidFill>
                              <a:round/>
                            </a:ln>
                          </wps:spPr>
                          <wps:bodyPr/>
                        </wps:wsp>
                        <wps:wsp>
                          <wps:cNvPr id="767" name="Line 919"/>
                          <wps:cNvCnPr>
                            <a:cxnSpLocks noChangeShapeType="1"/>
                          </wps:cNvCnPr>
                          <wps:spPr bwMode="auto">
                            <a:xfrm>
                              <a:off x="717" y="1054"/>
                              <a:ext cx="1" cy="1"/>
                            </a:xfrm>
                            <a:prstGeom prst="line">
                              <a:avLst/>
                            </a:prstGeom>
                            <a:noFill/>
                            <a:ln w="5">
                              <a:solidFill>
                                <a:srgbClr val="868686"/>
                              </a:solidFill>
                              <a:round/>
                            </a:ln>
                          </wps:spPr>
                          <wps:bodyPr/>
                        </wps:wsp>
                        <wps:wsp>
                          <wps:cNvPr id="768" name="Line 920"/>
                          <wps:cNvCnPr>
                            <a:cxnSpLocks noChangeShapeType="1"/>
                          </wps:cNvCnPr>
                          <wps:spPr bwMode="auto">
                            <a:xfrm>
                              <a:off x="742" y="1054"/>
                              <a:ext cx="52" cy="1"/>
                            </a:xfrm>
                            <a:prstGeom prst="line">
                              <a:avLst/>
                            </a:prstGeom>
                            <a:noFill/>
                            <a:ln w="5">
                              <a:solidFill>
                                <a:srgbClr val="868686"/>
                              </a:solidFill>
                              <a:round/>
                            </a:ln>
                          </wps:spPr>
                          <wps:bodyPr/>
                        </wps:wsp>
                        <wps:wsp>
                          <wps:cNvPr id="769" name="Line 921"/>
                          <wps:cNvCnPr>
                            <a:cxnSpLocks noChangeShapeType="1"/>
                          </wps:cNvCnPr>
                          <wps:spPr bwMode="auto">
                            <a:xfrm>
                              <a:off x="819" y="1054"/>
                              <a:ext cx="1" cy="1"/>
                            </a:xfrm>
                            <a:prstGeom prst="line">
                              <a:avLst/>
                            </a:prstGeom>
                            <a:noFill/>
                            <a:ln w="5">
                              <a:solidFill>
                                <a:srgbClr val="868686"/>
                              </a:solidFill>
                              <a:round/>
                            </a:ln>
                          </wps:spPr>
                          <wps:bodyPr/>
                        </wps:wsp>
                      </wpg:wgp>
                      <wps:wsp>
                        <wps:cNvPr id="770" name="Line 922"/>
                        <wps:cNvCnPr>
                          <a:cxnSpLocks noChangeShapeType="1"/>
                        </wps:cNvCnPr>
                        <wps:spPr bwMode="auto">
                          <a:xfrm>
                            <a:off x="536575" y="669290"/>
                            <a:ext cx="32385" cy="635"/>
                          </a:xfrm>
                          <a:prstGeom prst="line">
                            <a:avLst/>
                          </a:prstGeom>
                          <a:noFill/>
                          <a:ln w="5">
                            <a:solidFill>
                              <a:srgbClr val="868686"/>
                            </a:solidFill>
                            <a:round/>
                          </a:ln>
                        </wps:spPr>
                        <wps:bodyPr/>
                      </wps:wsp>
                      <wps:wsp>
                        <wps:cNvPr id="771" name="Line 923"/>
                        <wps:cNvCnPr>
                          <a:cxnSpLocks noChangeShapeType="1"/>
                        </wps:cNvCnPr>
                        <wps:spPr bwMode="auto">
                          <a:xfrm>
                            <a:off x="585470" y="669290"/>
                            <a:ext cx="635" cy="635"/>
                          </a:xfrm>
                          <a:prstGeom prst="line">
                            <a:avLst/>
                          </a:prstGeom>
                          <a:noFill/>
                          <a:ln w="5">
                            <a:solidFill>
                              <a:srgbClr val="868686"/>
                            </a:solidFill>
                            <a:round/>
                          </a:ln>
                        </wps:spPr>
                        <wps:bodyPr/>
                      </wps:wsp>
                      <wps:wsp>
                        <wps:cNvPr id="772" name="Line 924"/>
                        <wps:cNvCnPr>
                          <a:cxnSpLocks noChangeShapeType="1"/>
                        </wps:cNvCnPr>
                        <wps:spPr bwMode="auto">
                          <a:xfrm>
                            <a:off x="601980" y="669290"/>
                            <a:ext cx="41275" cy="635"/>
                          </a:xfrm>
                          <a:prstGeom prst="line">
                            <a:avLst/>
                          </a:prstGeom>
                          <a:noFill/>
                          <a:ln w="5">
                            <a:solidFill>
                              <a:srgbClr val="868686"/>
                            </a:solidFill>
                            <a:round/>
                          </a:ln>
                        </wps:spPr>
                        <wps:bodyPr/>
                      </wps:wsp>
                      <wps:wsp>
                        <wps:cNvPr id="773" name="Line 925"/>
                        <wps:cNvCnPr>
                          <a:cxnSpLocks noChangeShapeType="1"/>
                        </wps:cNvCnPr>
                        <wps:spPr bwMode="auto">
                          <a:xfrm flipV="1">
                            <a:off x="513715" y="908050"/>
                            <a:ext cx="287020" cy="165100"/>
                          </a:xfrm>
                          <a:prstGeom prst="line">
                            <a:avLst/>
                          </a:prstGeom>
                          <a:noFill/>
                          <a:ln w="9">
                            <a:solidFill>
                              <a:srgbClr val="000000"/>
                            </a:solidFill>
                            <a:round/>
                          </a:ln>
                        </wps:spPr>
                        <wps:bodyPr/>
                      </wps:wsp>
                      <wps:wsp>
                        <wps:cNvPr id="774" name="Line 926"/>
                        <wps:cNvCnPr>
                          <a:cxnSpLocks noChangeShapeType="1"/>
                        </wps:cNvCnPr>
                        <wps:spPr bwMode="auto">
                          <a:xfrm flipV="1">
                            <a:off x="500380" y="902335"/>
                            <a:ext cx="300355" cy="172720"/>
                          </a:xfrm>
                          <a:prstGeom prst="line">
                            <a:avLst/>
                          </a:prstGeom>
                          <a:noFill/>
                          <a:ln w="9">
                            <a:solidFill>
                              <a:srgbClr val="000000"/>
                            </a:solidFill>
                            <a:round/>
                          </a:ln>
                        </wps:spPr>
                        <wps:bodyPr/>
                      </wps:wsp>
                      <wps:wsp>
                        <wps:cNvPr id="775" name="Line 927"/>
                        <wps:cNvCnPr>
                          <a:cxnSpLocks noChangeShapeType="1"/>
                        </wps:cNvCnPr>
                        <wps:spPr bwMode="auto">
                          <a:xfrm flipV="1">
                            <a:off x="643255" y="660400"/>
                            <a:ext cx="33655" cy="8890"/>
                          </a:xfrm>
                          <a:prstGeom prst="line">
                            <a:avLst/>
                          </a:prstGeom>
                          <a:noFill/>
                          <a:ln w="5">
                            <a:solidFill>
                              <a:srgbClr val="868686"/>
                            </a:solidFill>
                            <a:round/>
                          </a:ln>
                        </wps:spPr>
                        <wps:bodyPr/>
                      </wps:wsp>
                      <wps:wsp>
                        <wps:cNvPr id="776" name="Line 928"/>
                        <wps:cNvCnPr>
                          <a:cxnSpLocks noChangeShapeType="1"/>
                        </wps:cNvCnPr>
                        <wps:spPr bwMode="auto">
                          <a:xfrm>
                            <a:off x="692785" y="655955"/>
                            <a:ext cx="635" cy="635"/>
                          </a:xfrm>
                          <a:prstGeom prst="line">
                            <a:avLst/>
                          </a:prstGeom>
                          <a:noFill/>
                          <a:ln w="5">
                            <a:solidFill>
                              <a:srgbClr val="868686"/>
                            </a:solidFill>
                            <a:round/>
                          </a:ln>
                        </wps:spPr>
                        <wps:bodyPr/>
                      </wps:wsp>
                      <wps:wsp>
                        <wps:cNvPr id="777" name="Line 929"/>
                        <wps:cNvCnPr>
                          <a:cxnSpLocks noChangeShapeType="1"/>
                        </wps:cNvCnPr>
                        <wps:spPr bwMode="auto">
                          <a:xfrm flipV="1">
                            <a:off x="705485" y="623570"/>
                            <a:ext cx="22860" cy="22860"/>
                          </a:xfrm>
                          <a:prstGeom prst="line">
                            <a:avLst/>
                          </a:prstGeom>
                          <a:noFill/>
                          <a:ln w="5">
                            <a:solidFill>
                              <a:srgbClr val="868686"/>
                            </a:solidFill>
                            <a:round/>
                          </a:ln>
                        </wps:spPr>
                        <wps:bodyPr/>
                      </wps:wsp>
                      <wps:wsp>
                        <wps:cNvPr id="778" name="Line 930"/>
                        <wps:cNvCnPr>
                          <a:cxnSpLocks noChangeShapeType="1"/>
                        </wps:cNvCnPr>
                        <wps:spPr bwMode="auto">
                          <a:xfrm>
                            <a:off x="737870" y="610870"/>
                            <a:ext cx="635" cy="635"/>
                          </a:xfrm>
                          <a:prstGeom prst="line">
                            <a:avLst/>
                          </a:prstGeom>
                          <a:noFill/>
                          <a:ln w="5">
                            <a:solidFill>
                              <a:srgbClr val="868686"/>
                            </a:solidFill>
                            <a:round/>
                          </a:ln>
                        </wps:spPr>
                        <wps:bodyPr/>
                      </wps:wsp>
                      <wps:wsp>
                        <wps:cNvPr id="779" name="Line 931"/>
                        <wps:cNvCnPr>
                          <a:cxnSpLocks noChangeShapeType="1"/>
                        </wps:cNvCnPr>
                        <wps:spPr bwMode="auto">
                          <a:xfrm flipV="1">
                            <a:off x="742315" y="561340"/>
                            <a:ext cx="8890" cy="33655"/>
                          </a:xfrm>
                          <a:prstGeom prst="line">
                            <a:avLst/>
                          </a:prstGeom>
                          <a:noFill/>
                          <a:ln w="5">
                            <a:solidFill>
                              <a:srgbClr val="868686"/>
                            </a:solidFill>
                            <a:round/>
                          </a:ln>
                        </wps:spPr>
                        <wps:bodyPr/>
                      </wps:wsp>
                      <wps:wsp>
                        <wps:cNvPr id="780" name="Line 932"/>
                        <wps:cNvCnPr>
                          <a:cxnSpLocks noChangeShapeType="1"/>
                        </wps:cNvCnPr>
                        <wps:spPr bwMode="auto">
                          <a:xfrm>
                            <a:off x="678815" y="561340"/>
                            <a:ext cx="144780" cy="635"/>
                          </a:xfrm>
                          <a:prstGeom prst="line">
                            <a:avLst/>
                          </a:prstGeom>
                          <a:noFill/>
                          <a:ln w="9">
                            <a:solidFill>
                              <a:srgbClr val="000000"/>
                            </a:solidFill>
                            <a:round/>
                          </a:ln>
                        </wps:spPr>
                        <wps:bodyPr/>
                      </wps:wsp>
                      <wps:wsp>
                        <wps:cNvPr id="781" name="Freeform 933"/>
                        <wps:cNvSpPr/>
                        <wps:spPr bwMode="auto">
                          <a:xfrm>
                            <a:off x="643255" y="561340"/>
                            <a:ext cx="180340" cy="180340"/>
                          </a:xfrm>
                          <a:custGeom>
                            <a:avLst/>
                            <a:gdLst>
                              <a:gd name="T0" fmla="*/ 0 w 1137"/>
                              <a:gd name="T1" fmla="*/ 1135 h 1135"/>
                              <a:gd name="T2" fmla="*/ 435 w 1137"/>
                              <a:gd name="T3" fmla="*/ 1049 h 1135"/>
                              <a:gd name="T4" fmla="*/ 804 w 1137"/>
                              <a:gd name="T5" fmla="*/ 803 h 1135"/>
                              <a:gd name="T6" fmla="*/ 1051 w 1137"/>
                              <a:gd name="T7" fmla="*/ 435 h 1135"/>
                              <a:gd name="T8" fmla="*/ 1137 w 1137"/>
                              <a:gd name="T9" fmla="*/ 0 h 1135"/>
                            </a:gdLst>
                            <a:ahLst/>
                            <a:cxnLst>
                              <a:cxn ang="0">
                                <a:pos x="T0" y="T1"/>
                              </a:cxn>
                              <a:cxn ang="0">
                                <a:pos x="T2" y="T3"/>
                              </a:cxn>
                              <a:cxn ang="0">
                                <a:pos x="T4" y="T5"/>
                              </a:cxn>
                              <a:cxn ang="0">
                                <a:pos x="T6" y="T7"/>
                              </a:cxn>
                              <a:cxn ang="0">
                                <a:pos x="T8" y="T9"/>
                              </a:cxn>
                            </a:cxnLst>
                            <a:rect l="0" t="0" r="r" b="b"/>
                            <a:pathLst>
                              <a:path w="1137" h="1135">
                                <a:moveTo>
                                  <a:pt x="0" y="1135"/>
                                </a:moveTo>
                                <a:lnTo>
                                  <a:pt x="435" y="1049"/>
                                </a:lnTo>
                                <a:lnTo>
                                  <a:pt x="804" y="803"/>
                                </a:lnTo>
                                <a:lnTo>
                                  <a:pt x="1051" y="435"/>
                                </a:lnTo>
                                <a:lnTo>
                                  <a:pt x="1137" y="0"/>
                                </a:lnTo>
                              </a:path>
                            </a:pathLst>
                          </a:custGeom>
                          <a:noFill/>
                          <a:ln w="9">
                            <a:solidFill>
                              <a:srgbClr val="000000"/>
                            </a:solidFill>
                            <a:prstDash val="solid"/>
                            <a:round/>
                          </a:ln>
                        </wps:spPr>
                        <wps:bodyPr rot="0" vert="horz" wrap="square" lIns="91440" tIns="45720" rIns="91440" bIns="45720" anchor="t" anchorCtr="0" upright="1">
                          <a:noAutofit/>
                        </wps:bodyPr>
                      </wps:wsp>
                      <wps:wsp>
                        <wps:cNvPr id="782" name="Line 934"/>
                        <wps:cNvCnPr>
                          <a:cxnSpLocks noChangeShapeType="1"/>
                        </wps:cNvCnPr>
                        <wps:spPr bwMode="auto">
                          <a:xfrm>
                            <a:off x="643255" y="596900"/>
                            <a:ext cx="635" cy="144780"/>
                          </a:xfrm>
                          <a:prstGeom prst="line">
                            <a:avLst/>
                          </a:prstGeom>
                          <a:noFill/>
                          <a:ln w="9">
                            <a:solidFill>
                              <a:srgbClr val="000000"/>
                            </a:solidFill>
                            <a:round/>
                          </a:ln>
                        </wps:spPr>
                        <wps:bodyPr/>
                      </wps:wsp>
                      <wps:wsp>
                        <wps:cNvPr id="783" name="Line 935"/>
                        <wps:cNvCnPr>
                          <a:cxnSpLocks noChangeShapeType="1"/>
                        </wps:cNvCnPr>
                        <wps:spPr bwMode="auto">
                          <a:xfrm>
                            <a:off x="257175" y="596900"/>
                            <a:ext cx="635" cy="144780"/>
                          </a:xfrm>
                          <a:prstGeom prst="line">
                            <a:avLst/>
                          </a:prstGeom>
                          <a:noFill/>
                          <a:ln w="9">
                            <a:solidFill>
                              <a:srgbClr val="000000"/>
                            </a:solidFill>
                            <a:round/>
                          </a:ln>
                        </wps:spPr>
                        <wps:bodyPr/>
                      </wps:wsp>
                      <wps:wsp>
                        <wps:cNvPr id="784" name="Line 936"/>
                        <wps:cNvCnPr>
                          <a:cxnSpLocks noChangeShapeType="1"/>
                        </wps:cNvCnPr>
                        <wps:spPr bwMode="auto">
                          <a:xfrm>
                            <a:off x="257175" y="741680"/>
                            <a:ext cx="386080" cy="635"/>
                          </a:xfrm>
                          <a:prstGeom prst="line">
                            <a:avLst/>
                          </a:prstGeom>
                          <a:noFill/>
                          <a:ln w="9">
                            <a:solidFill>
                              <a:srgbClr val="000000"/>
                            </a:solidFill>
                            <a:round/>
                          </a:ln>
                        </wps:spPr>
                        <wps:bodyPr/>
                      </wps:wsp>
                      <wps:wsp>
                        <wps:cNvPr id="785" name="Line 937"/>
                        <wps:cNvCnPr>
                          <a:cxnSpLocks noChangeShapeType="1"/>
                        </wps:cNvCnPr>
                        <wps:spPr bwMode="auto">
                          <a:xfrm>
                            <a:off x="476250" y="741680"/>
                            <a:ext cx="7620" cy="14605"/>
                          </a:xfrm>
                          <a:prstGeom prst="line">
                            <a:avLst/>
                          </a:prstGeom>
                          <a:noFill/>
                          <a:ln w="9">
                            <a:solidFill>
                              <a:srgbClr val="000000"/>
                            </a:solidFill>
                            <a:round/>
                          </a:ln>
                        </wps:spPr>
                        <wps:bodyPr/>
                      </wps:wsp>
                      <wps:wsp>
                        <wps:cNvPr id="786" name="Line 938"/>
                        <wps:cNvCnPr>
                          <a:cxnSpLocks noChangeShapeType="1"/>
                        </wps:cNvCnPr>
                        <wps:spPr bwMode="auto">
                          <a:xfrm flipH="1">
                            <a:off x="483870" y="741680"/>
                            <a:ext cx="19685" cy="14605"/>
                          </a:xfrm>
                          <a:prstGeom prst="line">
                            <a:avLst/>
                          </a:prstGeom>
                          <a:noFill/>
                          <a:ln w="9">
                            <a:solidFill>
                              <a:srgbClr val="000000"/>
                            </a:solidFill>
                            <a:round/>
                          </a:ln>
                        </wps:spPr>
                        <wps:bodyPr/>
                      </wps:wsp>
                      <wps:wsp>
                        <wps:cNvPr id="787" name="Line 939"/>
                        <wps:cNvCnPr>
                          <a:cxnSpLocks noChangeShapeType="1"/>
                        </wps:cNvCnPr>
                        <wps:spPr bwMode="auto">
                          <a:xfrm>
                            <a:off x="257175" y="596900"/>
                            <a:ext cx="386080" cy="635"/>
                          </a:xfrm>
                          <a:prstGeom prst="line">
                            <a:avLst/>
                          </a:prstGeom>
                          <a:noFill/>
                          <a:ln w="9">
                            <a:solidFill>
                              <a:srgbClr val="000000"/>
                            </a:solidFill>
                            <a:round/>
                          </a:ln>
                        </wps:spPr>
                        <wps:bodyPr/>
                      </wps:wsp>
                      <wps:wsp>
                        <wps:cNvPr id="788" name="Line 940"/>
                        <wps:cNvCnPr>
                          <a:cxnSpLocks noChangeShapeType="1"/>
                        </wps:cNvCnPr>
                        <wps:spPr bwMode="auto">
                          <a:xfrm flipH="1">
                            <a:off x="476250" y="582295"/>
                            <a:ext cx="7620" cy="14605"/>
                          </a:xfrm>
                          <a:prstGeom prst="line">
                            <a:avLst/>
                          </a:prstGeom>
                          <a:noFill/>
                          <a:ln w="9">
                            <a:solidFill>
                              <a:srgbClr val="000000"/>
                            </a:solidFill>
                            <a:round/>
                          </a:ln>
                        </wps:spPr>
                        <wps:bodyPr/>
                      </wps:wsp>
                      <wps:wsp>
                        <wps:cNvPr id="789" name="Freeform 941"/>
                        <wps:cNvSpPr/>
                        <wps:spPr bwMode="auto">
                          <a:xfrm>
                            <a:off x="643255" y="561340"/>
                            <a:ext cx="35560" cy="35560"/>
                          </a:xfrm>
                          <a:custGeom>
                            <a:avLst/>
                            <a:gdLst>
                              <a:gd name="T0" fmla="*/ 0 w 224"/>
                              <a:gd name="T1" fmla="*/ 224 h 224"/>
                              <a:gd name="T2" fmla="*/ 158 w 224"/>
                              <a:gd name="T3" fmla="*/ 159 h 224"/>
                              <a:gd name="T4" fmla="*/ 224 w 224"/>
                              <a:gd name="T5" fmla="*/ 0 h 224"/>
                            </a:gdLst>
                            <a:ahLst/>
                            <a:cxnLst>
                              <a:cxn ang="0">
                                <a:pos x="T0" y="T1"/>
                              </a:cxn>
                              <a:cxn ang="0">
                                <a:pos x="T2" y="T3"/>
                              </a:cxn>
                              <a:cxn ang="0">
                                <a:pos x="T4" y="T5"/>
                              </a:cxn>
                            </a:cxnLst>
                            <a:rect l="0" t="0" r="r" b="b"/>
                            <a:pathLst>
                              <a:path w="224" h="224">
                                <a:moveTo>
                                  <a:pt x="0" y="224"/>
                                </a:moveTo>
                                <a:lnTo>
                                  <a:pt x="158" y="159"/>
                                </a:lnTo>
                                <a:lnTo>
                                  <a:pt x="224" y="0"/>
                                </a:lnTo>
                              </a:path>
                            </a:pathLst>
                          </a:custGeom>
                          <a:noFill/>
                          <a:ln w="9">
                            <a:solidFill>
                              <a:srgbClr val="000000"/>
                            </a:solidFill>
                            <a:prstDash val="solid"/>
                            <a:round/>
                          </a:ln>
                        </wps:spPr>
                        <wps:bodyPr rot="0" vert="horz" wrap="square" lIns="91440" tIns="45720" rIns="91440" bIns="45720" anchor="t" anchorCtr="0" upright="1">
                          <a:noAutofit/>
                        </wps:bodyPr>
                      </wps:wsp>
                      <wps:wsp>
                        <wps:cNvPr id="790" name="Line 942"/>
                        <wps:cNvCnPr>
                          <a:cxnSpLocks noChangeShapeType="1"/>
                        </wps:cNvCnPr>
                        <wps:spPr bwMode="auto">
                          <a:xfrm flipH="1">
                            <a:off x="947420" y="669290"/>
                            <a:ext cx="33655" cy="8890"/>
                          </a:xfrm>
                          <a:prstGeom prst="line">
                            <a:avLst/>
                          </a:prstGeom>
                          <a:noFill/>
                          <a:ln w="5">
                            <a:solidFill>
                              <a:srgbClr val="868686"/>
                            </a:solidFill>
                            <a:round/>
                          </a:ln>
                        </wps:spPr>
                        <wps:bodyPr/>
                      </wps:wsp>
                      <wps:wsp>
                        <wps:cNvPr id="791" name="Line 943"/>
                        <wps:cNvCnPr>
                          <a:cxnSpLocks noChangeShapeType="1"/>
                        </wps:cNvCnPr>
                        <wps:spPr bwMode="auto">
                          <a:xfrm>
                            <a:off x="931545" y="682625"/>
                            <a:ext cx="635" cy="635"/>
                          </a:xfrm>
                          <a:prstGeom prst="line">
                            <a:avLst/>
                          </a:prstGeom>
                          <a:noFill/>
                          <a:ln w="5">
                            <a:solidFill>
                              <a:srgbClr val="868686"/>
                            </a:solidFill>
                            <a:round/>
                          </a:ln>
                        </wps:spPr>
                        <wps:bodyPr/>
                      </wps:wsp>
                      <wps:wsp>
                        <wps:cNvPr id="792" name="Line 944"/>
                        <wps:cNvCnPr>
                          <a:cxnSpLocks noChangeShapeType="1"/>
                        </wps:cNvCnPr>
                        <wps:spPr bwMode="auto">
                          <a:xfrm flipH="1">
                            <a:off x="895350" y="692150"/>
                            <a:ext cx="23495" cy="22860"/>
                          </a:xfrm>
                          <a:prstGeom prst="line">
                            <a:avLst/>
                          </a:prstGeom>
                          <a:noFill/>
                          <a:ln w="5">
                            <a:solidFill>
                              <a:srgbClr val="868686"/>
                            </a:solidFill>
                            <a:round/>
                          </a:ln>
                        </wps:spPr>
                        <wps:bodyPr/>
                      </wps:wsp>
                      <wps:wsp>
                        <wps:cNvPr id="793" name="Line 945"/>
                        <wps:cNvCnPr>
                          <a:cxnSpLocks noChangeShapeType="1"/>
                        </wps:cNvCnPr>
                        <wps:spPr bwMode="auto">
                          <a:xfrm>
                            <a:off x="885825" y="727710"/>
                            <a:ext cx="635" cy="635"/>
                          </a:xfrm>
                          <a:prstGeom prst="line">
                            <a:avLst/>
                          </a:prstGeom>
                          <a:noFill/>
                          <a:ln w="5">
                            <a:solidFill>
                              <a:srgbClr val="868686"/>
                            </a:solidFill>
                            <a:round/>
                          </a:ln>
                        </wps:spPr>
                        <wps:bodyPr/>
                      </wps:wsp>
                      <wps:wsp>
                        <wps:cNvPr id="794" name="Line 946"/>
                        <wps:cNvCnPr>
                          <a:cxnSpLocks noChangeShapeType="1"/>
                        </wps:cNvCnPr>
                        <wps:spPr bwMode="auto">
                          <a:xfrm flipH="1">
                            <a:off x="873125" y="743585"/>
                            <a:ext cx="8890" cy="33655"/>
                          </a:xfrm>
                          <a:prstGeom prst="line">
                            <a:avLst/>
                          </a:prstGeom>
                          <a:noFill/>
                          <a:ln w="5">
                            <a:solidFill>
                              <a:srgbClr val="868686"/>
                            </a:solidFill>
                            <a:round/>
                          </a:ln>
                        </wps:spPr>
                        <wps:bodyPr/>
                      </wps:wsp>
                      <wps:wsp>
                        <wps:cNvPr id="795" name="Freeform 947"/>
                        <wps:cNvSpPr/>
                        <wps:spPr bwMode="auto">
                          <a:xfrm>
                            <a:off x="800100" y="596900"/>
                            <a:ext cx="180975" cy="180340"/>
                          </a:xfrm>
                          <a:custGeom>
                            <a:avLst/>
                            <a:gdLst>
                              <a:gd name="T0" fmla="*/ 1139 w 1139"/>
                              <a:gd name="T1" fmla="*/ 0 h 1135"/>
                              <a:gd name="T2" fmla="*/ 703 w 1139"/>
                              <a:gd name="T3" fmla="*/ 86 h 1135"/>
                              <a:gd name="T4" fmla="*/ 333 w 1139"/>
                              <a:gd name="T5" fmla="*/ 332 h 1135"/>
                              <a:gd name="T6" fmla="*/ 87 w 1139"/>
                              <a:gd name="T7" fmla="*/ 700 h 1135"/>
                              <a:gd name="T8" fmla="*/ 0 w 1139"/>
                              <a:gd name="T9" fmla="*/ 1135 h 1135"/>
                            </a:gdLst>
                            <a:ahLst/>
                            <a:cxnLst>
                              <a:cxn ang="0">
                                <a:pos x="T0" y="T1"/>
                              </a:cxn>
                              <a:cxn ang="0">
                                <a:pos x="T2" y="T3"/>
                              </a:cxn>
                              <a:cxn ang="0">
                                <a:pos x="T4" y="T5"/>
                              </a:cxn>
                              <a:cxn ang="0">
                                <a:pos x="T6" y="T7"/>
                              </a:cxn>
                              <a:cxn ang="0">
                                <a:pos x="T8" y="T9"/>
                              </a:cxn>
                            </a:cxnLst>
                            <a:rect l="0" t="0" r="r" b="b"/>
                            <a:pathLst>
                              <a:path w="1139" h="1135">
                                <a:moveTo>
                                  <a:pt x="1139" y="0"/>
                                </a:moveTo>
                                <a:lnTo>
                                  <a:pt x="703" y="86"/>
                                </a:lnTo>
                                <a:lnTo>
                                  <a:pt x="333" y="332"/>
                                </a:lnTo>
                                <a:lnTo>
                                  <a:pt x="87" y="700"/>
                                </a:lnTo>
                                <a:lnTo>
                                  <a:pt x="0" y="1135"/>
                                </a:lnTo>
                              </a:path>
                            </a:pathLst>
                          </a:custGeom>
                          <a:noFill/>
                          <a:ln w="9">
                            <a:solidFill>
                              <a:srgbClr val="000000"/>
                            </a:solidFill>
                            <a:prstDash val="solid"/>
                            <a:round/>
                          </a:ln>
                        </wps:spPr>
                        <wps:bodyPr rot="0" vert="horz" wrap="square" lIns="91440" tIns="45720" rIns="91440" bIns="45720" anchor="t" anchorCtr="0" upright="1">
                          <a:noAutofit/>
                        </wps:bodyPr>
                      </wps:wsp>
                      <wps:wsp>
                        <wps:cNvPr id="796" name="Line 948"/>
                        <wps:cNvCnPr>
                          <a:cxnSpLocks noChangeShapeType="1"/>
                        </wps:cNvCnPr>
                        <wps:spPr bwMode="auto">
                          <a:xfrm>
                            <a:off x="981075" y="596900"/>
                            <a:ext cx="635" cy="144780"/>
                          </a:xfrm>
                          <a:prstGeom prst="line">
                            <a:avLst/>
                          </a:prstGeom>
                          <a:noFill/>
                          <a:ln w="9">
                            <a:solidFill>
                              <a:srgbClr val="000000"/>
                            </a:solidFill>
                            <a:round/>
                          </a:ln>
                        </wps:spPr>
                        <wps:bodyPr/>
                      </wps:wsp>
                      <wps:wsp>
                        <wps:cNvPr id="797" name="Line 949"/>
                        <wps:cNvCnPr>
                          <a:cxnSpLocks noChangeShapeType="1"/>
                        </wps:cNvCnPr>
                        <wps:spPr bwMode="auto">
                          <a:xfrm flipH="1">
                            <a:off x="800100" y="777240"/>
                            <a:ext cx="145415" cy="635"/>
                          </a:xfrm>
                          <a:prstGeom prst="line">
                            <a:avLst/>
                          </a:prstGeom>
                          <a:noFill/>
                          <a:ln w="9">
                            <a:solidFill>
                              <a:srgbClr val="000000"/>
                            </a:solidFill>
                            <a:round/>
                          </a:ln>
                        </wps:spPr>
                        <wps:bodyPr/>
                      </wps:wsp>
                      <wps:wsp>
                        <wps:cNvPr id="798" name="Freeform 950"/>
                        <wps:cNvSpPr/>
                        <wps:spPr bwMode="auto">
                          <a:xfrm>
                            <a:off x="945515" y="741680"/>
                            <a:ext cx="35560" cy="35560"/>
                          </a:xfrm>
                          <a:custGeom>
                            <a:avLst/>
                            <a:gdLst>
                              <a:gd name="T0" fmla="*/ 225 w 225"/>
                              <a:gd name="T1" fmla="*/ 0 h 224"/>
                              <a:gd name="T2" fmla="*/ 65 w 225"/>
                              <a:gd name="T3" fmla="*/ 65 h 224"/>
                              <a:gd name="T4" fmla="*/ 0 w 225"/>
                              <a:gd name="T5" fmla="*/ 224 h 224"/>
                            </a:gdLst>
                            <a:ahLst/>
                            <a:cxnLst>
                              <a:cxn ang="0">
                                <a:pos x="T0" y="T1"/>
                              </a:cxn>
                              <a:cxn ang="0">
                                <a:pos x="T2" y="T3"/>
                              </a:cxn>
                              <a:cxn ang="0">
                                <a:pos x="T4" y="T5"/>
                              </a:cxn>
                            </a:cxnLst>
                            <a:rect l="0" t="0" r="r" b="b"/>
                            <a:pathLst>
                              <a:path w="225" h="224">
                                <a:moveTo>
                                  <a:pt x="225" y="0"/>
                                </a:moveTo>
                                <a:lnTo>
                                  <a:pt x="65" y="65"/>
                                </a:lnTo>
                                <a:lnTo>
                                  <a:pt x="0" y="224"/>
                                </a:lnTo>
                              </a:path>
                            </a:pathLst>
                          </a:custGeom>
                          <a:noFill/>
                          <a:ln w="9">
                            <a:solidFill>
                              <a:srgbClr val="000000"/>
                            </a:solidFill>
                            <a:prstDash val="solid"/>
                            <a:round/>
                          </a:ln>
                        </wps:spPr>
                        <wps:bodyPr rot="0" vert="horz" wrap="square" lIns="91440" tIns="45720" rIns="91440" bIns="45720" anchor="t" anchorCtr="0" upright="1">
                          <a:noAutofit/>
                        </wps:bodyPr>
                      </wps:wsp>
                      <wps:wsp>
                        <wps:cNvPr id="799" name="Line 951"/>
                        <wps:cNvCnPr>
                          <a:cxnSpLocks noChangeShapeType="1"/>
                        </wps:cNvCnPr>
                        <wps:spPr bwMode="auto">
                          <a:xfrm flipH="1" flipV="1">
                            <a:off x="483870" y="410845"/>
                            <a:ext cx="16510" cy="14605"/>
                          </a:xfrm>
                          <a:prstGeom prst="line">
                            <a:avLst/>
                          </a:prstGeom>
                          <a:noFill/>
                          <a:ln w="9">
                            <a:solidFill>
                              <a:srgbClr val="000000"/>
                            </a:solidFill>
                            <a:round/>
                          </a:ln>
                        </wps:spPr>
                        <wps:bodyPr/>
                      </wps:wsp>
                      <wps:wsp>
                        <wps:cNvPr id="800" name="Freeform 952"/>
                        <wps:cNvSpPr/>
                        <wps:spPr bwMode="auto">
                          <a:xfrm>
                            <a:off x="476250" y="410845"/>
                            <a:ext cx="7620" cy="29210"/>
                          </a:xfrm>
                          <a:custGeom>
                            <a:avLst/>
                            <a:gdLst>
                              <a:gd name="T0" fmla="*/ 48 w 48"/>
                              <a:gd name="T1" fmla="*/ 0 h 185"/>
                              <a:gd name="T2" fmla="*/ 0 w 48"/>
                              <a:gd name="T3" fmla="*/ 93 h 185"/>
                              <a:gd name="T4" fmla="*/ 48 w 48"/>
                              <a:gd name="T5" fmla="*/ 185 h 185"/>
                            </a:gdLst>
                            <a:ahLst/>
                            <a:cxnLst>
                              <a:cxn ang="0">
                                <a:pos x="T0" y="T1"/>
                              </a:cxn>
                              <a:cxn ang="0">
                                <a:pos x="T2" y="T3"/>
                              </a:cxn>
                              <a:cxn ang="0">
                                <a:pos x="T4" y="T5"/>
                              </a:cxn>
                            </a:cxnLst>
                            <a:rect l="0" t="0" r="r" b="b"/>
                            <a:pathLst>
                              <a:path w="48" h="185">
                                <a:moveTo>
                                  <a:pt x="48" y="0"/>
                                </a:moveTo>
                                <a:lnTo>
                                  <a:pt x="0" y="93"/>
                                </a:lnTo>
                                <a:lnTo>
                                  <a:pt x="48" y="185"/>
                                </a:lnTo>
                              </a:path>
                            </a:pathLst>
                          </a:custGeom>
                          <a:noFill/>
                          <a:ln w="9">
                            <a:solidFill>
                              <a:srgbClr val="000000"/>
                            </a:solidFill>
                            <a:prstDash val="solid"/>
                            <a:round/>
                          </a:ln>
                        </wps:spPr>
                        <wps:bodyPr rot="0" vert="horz" wrap="square" lIns="91440" tIns="45720" rIns="91440" bIns="45720" anchor="t" anchorCtr="0" upright="1">
                          <a:noAutofit/>
                        </wps:bodyPr>
                      </wps:wsp>
                      <wps:wsp>
                        <wps:cNvPr id="801" name="Line 953"/>
                        <wps:cNvCnPr>
                          <a:cxnSpLocks noChangeShapeType="1"/>
                        </wps:cNvCnPr>
                        <wps:spPr bwMode="auto">
                          <a:xfrm>
                            <a:off x="483870" y="440055"/>
                            <a:ext cx="635" cy="34290"/>
                          </a:xfrm>
                          <a:prstGeom prst="line">
                            <a:avLst/>
                          </a:prstGeom>
                          <a:noFill/>
                          <a:ln w="9">
                            <a:solidFill>
                              <a:srgbClr val="000000"/>
                            </a:solidFill>
                            <a:round/>
                          </a:ln>
                        </wps:spPr>
                        <wps:bodyPr/>
                      </wps:wsp>
                      <wps:wsp>
                        <wps:cNvPr id="802" name="Line 954"/>
                        <wps:cNvCnPr>
                          <a:cxnSpLocks noChangeShapeType="1"/>
                        </wps:cNvCnPr>
                        <wps:spPr bwMode="auto">
                          <a:xfrm flipH="1">
                            <a:off x="483870" y="425450"/>
                            <a:ext cx="16510" cy="14605"/>
                          </a:xfrm>
                          <a:prstGeom prst="line">
                            <a:avLst/>
                          </a:prstGeom>
                          <a:noFill/>
                          <a:ln w="9">
                            <a:solidFill>
                              <a:srgbClr val="000000"/>
                            </a:solidFill>
                            <a:round/>
                          </a:ln>
                        </wps:spPr>
                        <wps:bodyPr/>
                      </wps:wsp>
                      <wps:wsp>
                        <wps:cNvPr id="803" name="Line 955"/>
                        <wps:cNvCnPr>
                          <a:cxnSpLocks noChangeShapeType="1"/>
                        </wps:cNvCnPr>
                        <wps:spPr bwMode="auto">
                          <a:xfrm>
                            <a:off x="483870" y="377190"/>
                            <a:ext cx="635" cy="33655"/>
                          </a:xfrm>
                          <a:prstGeom prst="line">
                            <a:avLst/>
                          </a:prstGeom>
                          <a:noFill/>
                          <a:ln w="9">
                            <a:solidFill>
                              <a:srgbClr val="000000"/>
                            </a:solidFill>
                            <a:round/>
                          </a:ln>
                        </wps:spPr>
                        <wps:bodyPr/>
                      </wps:wsp>
                      <wps:wsp>
                        <wps:cNvPr id="804" name="Line 956"/>
                        <wps:cNvCnPr>
                          <a:cxnSpLocks noChangeShapeType="1"/>
                        </wps:cNvCnPr>
                        <wps:spPr bwMode="auto">
                          <a:xfrm flipV="1">
                            <a:off x="1261745" y="2129790"/>
                            <a:ext cx="635" cy="33655"/>
                          </a:xfrm>
                          <a:prstGeom prst="line">
                            <a:avLst/>
                          </a:prstGeom>
                          <a:noFill/>
                          <a:ln w="9">
                            <a:solidFill>
                              <a:srgbClr val="000000"/>
                            </a:solidFill>
                            <a:round/>
                          </a:ln>
                        </wps:spPr>
                        <wps:bodyPr/>
                      </wps:wsp>
                      <wps:wsp>
                        <wps:cNvPr id="805" name="Line 957"/>
                        <wps:cNvCnPr>
                          <a:cxnSpLocks noChangeShapeType="1"/>
                        </wps:cNvCnPr>
                        <wps:spPr bwMode="auto">
                          <a:xfrm flipV="1">
                            <a:off x="1261745" y="440055"/>
                            <a:ext cx="635" cy="142240"/>
                          </a:xfrm>
                          <a:prstGeom prst="line">
                            <a:avLst/>
                          </a:prstGeom>
                          <a:noFill/>
                          <a:ln w="9">
                            <a:solidFill>
                              <a:srgbClr val="000000"/>
                            </a:solidFill>
                            <a:round/>
                          </a:ln>
                        </wps:spPr>
                        <wps:bodyPr/>
                      </wps:wsp>
                      <wps:wsp>
                        <wps:cNvPr id="806" name="Line 958"/>
                        <wps:cNvCnPr>
                          <a:cxnSpLocks noChangeShapeType="1"/>
                        </wps:cNvCnPr>
                        <wps:spPr bwMode="auto">
                          <a:xfrm>
                            <a:off x="1483995" y="596900"/>
                            <a:ext cx="635" cy="144780"/>
                          </a:xfrm>
                          <a:prstGeom prst="line">
                            <a:avLst/>
                          </a:prstGeom>
                          <a:noFill/>
                          <a:ln w="9">
                            <a:solidFill>
                              <a:srgbClr val="000000"/>
                            </a:solidFill>
                            <a:round/>
                          </a:ln>
                        </wps:spPr>
                        <wps:bodyPr/>
                      </wps:wsp>
                      <wps:wsp>
                        <wps:cNvPr id="807" name="Line 959"/>
                        <wps:cNvCnPr>
                          <a:cxnSpLocks noChangeShapeType="1"/>
                        </wps:cNvCnPr>
                        <wps:spPr bwMode="auto">
                          <a:xfrm flipV="1">
                            <a:off x="1261745" y="741680"/>
                            <a:ext cx="6985" cy="14605"/>
                          </a:xfrm>
                          <a:prstGeom prst="line">
                            <a:avLst/>
                          </a:prstGeom>
                          <a:noFill/>
                          <a:ln w="9">
                            <a:solidFill>
                              <a:srgbClr val="000000"/>
                            </a:solidFill>
                            <a:round/>
                          </a:ln>
                        </wps:spPr>
                        <wps:bodyPr/>
                      </wps:wsp>
                      <wps:wsp>
                        <wps:cNvPr id="808" name="Line 960"/>
                        <wps:cNvCnPr>
                          <a:cxnSpLocks noChangeShapeType="1"/>
                        </wps:cNvCnPr>
                        <wps:spPr bwMode="auto">
                          <a:xfrm>
                            <a:off x="1242060" y="741680"/>
                            <a:ext cx="19685" cy="14605"/>
                          </a:xfrm>
                          <a:prstGeom prst="line">
                            <a:avLst/>
                          </a:prstGeom>
                          <a:noFill/>
                          <a:ln w="9">
                            <a:solidFill>
                              <a:srgbClr val="000000"/>
                            </a:solidFill>
                            <a:round/>
                          </a:ln>
                        </wps:spPr>
                        <wps:bodyPr/>
                      </wps:wsp>
                      <wps:wsp>
                        <wps:cNvPr id="809" name="Line 961"/>
                        <wps:cNvCnPr>
                          <a:cxnSpLocks noChangeShapeType="1"/>
                        </wps:cNvCnPr>
                        <wps:spPr bwMode="auto">
                          <a:xfrm flipV="1">
                            <a:off x="1261745" y="440055"/>
                            <a:ext cx="635" cy="34290"/>
                          </a:xfrm>
                          <a:prstGeom prst="line">
                            <a:avLst/>
                          </a:prstGeom>
                          <a:noFill/>
                          <a:ln w="9">
                            <a:solidFill>
                              <a:srgbClr val="000000"/>
                            </a:solidFill>
                            <a:round/>
                          </a:ln>
                        </wps:spPr>
                        <wps:bodyPr/>
                      </wps:wsp>
                      <wps:wsp>
                        <wps:cNvPr id="810" name="Line 962"/>
                        <wps:cNvCnPr>
                          <a:cxnSpLocks noChangeShapeType="1"/>
                        </wps:cNvCnPr>
                        <wps:spPr bwMode="auto">
                          <a:xfrm flipH="1">
                            <a:off x="1182370" y="425450"/>
                            <a:ext cx="62865" cy="635"/>
                          </a:xfrm>
                          <a:prstGeom prst="line">
                            <a:avLst/>
                          </a:prstGeom>
                          <a:noFill/>
                          <a:ln w="9">
                            <a:solidFill>
                              <a:srgbClr val="000000"/>
                            </a:solidFill>
                            <a:round/>
                          </a:ln>
                        </wps:spPr>
                        <wps:bodyPr/>
                      </wps:wsp>
                      <wps:wsp>
                        <wps:cNvPr id="811" name="Line 963"/>
                        <wps:cNvCnPr>
                          <a:cxnSpLocks noChangeShapeType="1"/>
                        </wps:cNvCnPr>
                        <wps:spPr bwMode="auto">
                          <a:xfrm flipH="1">
                            <a:off x="1084580" y="425450"/>
                            <a:ext cx="65405" cy="635"/>
                          </a:xfrm>
                          <a:prstGeom prst="line">
                            <a:avLst/>
                          </a:prstGeom>
                          <a:noFill/>
                          <a:ln w="9">
                            <a:solidFill>
                              <a:srgbClr val="000000"/>
                            </a:solidFill>
                            <a:round/>
                          </a:ln>
                        </wps:spPr>
                        <wps:bodyPr/>
                      </wps:wsp>
                      <wps:wsp>
                        <wps:cNvPr id="812" name="Line 964"/>
                        <wps:cNvCnPr>
                          <a:cxnSpLocks noChangeShapeType="1"/>
                        </wps:cNvCnPr>
                        <wps:spPr bwMode="auto">
                          <a:xfrm flipH="1">
                            <a:off x="986790" y="425450"/>
                            <a:ext cx="65405" cy="635"/>
                          </a:xfrm>
                          <a:prstGeom prst="line">
                            <a:avLst/>
                          </a:prstGeom>
                          <a:noFill/>
                          <a:ln w="9">
                            <a:solidFill>
                              <a:srgbClr val="000000"/>
                            </a:solidFill>
                            <a:round/>
                          </a:ln>
                        </wps:spPr>
                        <wps:bodyPr/>
                      </wps:wsp>
                      <wps:wsp>
                        <wps:cNvPr id="813" name="Line 965"/>
                        <wps:cNvCnPr>
                          <a:cxnSpLocks noChangeShapeType="1"/>
                        </wps:cNvCnPr>
                        <wps:spPr bwMode="auto">
                          <a:xfrm flipH="1">
                            <a:off x="889000" y="425450"/>
                            <a:ext cx="65405" cy="635"/>
                          </a:xfrm>
                          <a:prstGeom prst="line">
                            <a:avLst/>
                          </a:prstGeom>
                          <a:noFill/>
                          <a:ln w="9">
                            <a:solidFill>
                              <a:srgbClr val="000000"/>
                            </a:solidFill>
                            <a:round/>
                          </a:ln>
                        </wps:spPr>
                        <wps:bodyPr/>
                      </wps:wsp>
                      <wps:wsp>
                        <wps:cNvPr id="814" name="Line 966"/>
                        <wps:cNvCnPr>
                          <a:cxnSpLocks noChangeShapeType="1"/>
                        </wps:cNvCnPr>
                        <wps:spPr bwMode="auto">
                          <a:xfrm flipH="1">
                            <a:off x="791210" y="425450"/>
                            <a:ext cx="65405" cy="635"/>
                          </a:xfrm>
                          <a:prstGeom prst="line">
                            <a:avLst/>
                          </a:prstGeom>
                          <a:noFill/>
                          <a:ln w="9">
                            <a:solidFill>
                              <a:srgbClr val="000000"/>
                            </a:solidFill>
                            <a:round/>
                          </a:ln>
                        </wps:spPr>
                        <wps:bodyPr/>
                      </wps:wsp>
                      <wps:wsp>
                        <wps:cNvPr id="815" name="Line 967"/>
                        <wps:cNvCnPr>
                          <a:cxnSpLocks noChangeShapeType="1"/>
                        </wps:cNvCnPr>
                        <wps:spPr bwMode="auto">
                          <a:xfrm flipH="1">
                            <a:off x="693420" y="425450"/>
                            <a:ext cx="65405" cy="635"/>
                          </a:xfrm>
                          <a:prstGeom prst="line">
                            <a:avLst/>
                          </a:prstGeom>
                          <a:noFill/>
                          <a:ln w="9">
                            <a:solidFill>
                              <a:srgbClr val="000000"/>
                            </a:solidFill>
                            <a:round/>
                          </a:ln>
                        </wps:spPr>
                        <wps:bodyPr/>
                      </wps:wsp>
                      <wps:wsp>
                        <wps:cNvPr id="816" name="Line 968"/>
                        <wps:cNvCnPr>
                          <a:cxnSpLocks noChangeShapeType="1"/>
                        </wps:cNvCnPr>
                        <wps:spPr bwMode="auto">
                          <a:xfrm flipH="1">
                            <a:off x="595630" y="425450"/>
                            <a:ext cx="65405" cy="635"/>
                          </a:xfrm>
                          <a:prstGeom prst="line">
                            <a:avLst/>
                          </a:prstGeom>
                          <a:noFill/>
                          <a:ln w="9">
                            <a:solidFill>
                              <a:srgbClr val="000000"/>
                            </a:solidFill>
                            <a:round/>
                          </a:ln>
                        </wps:spPr>
                        <wps:bodyPr/>
                      </wps:wsp>
                      <wps:wsp>
                        <wps:cNvPr id="817" name="Line 969"/>
                        <wps:cNvCnPr>
                          <a:cxnSpLocks noChangeShapeType="1"/>
                        </wps:cNvCnPr>
                        <wps:spPr bwMode="auto">
                          <a:xfrm flipH="1">
                            <a:off x="500380" y="425450"/>
                            <a:ext cx="62865" cy="635"/>
                          </a:xfrm>
                          <a:prstGeom prst="line">
                            <a:avLst/>
                          </a:prstGeom>
                          <a:noFill/>
                          <a:ln w="9">
                            <a:solidFill>
                              <a:srgbClr val="000000"/>
                            </a:solidFill>
                            <a:round/>
                          </a:ln>
                        </wps:spPr>
                        <wps:bodyPr/>
                      </wps:wsp>
                      <wps:wsp>
                        <wps:cNvPr id="818" name="Line 970"/>
                        <wps:cNvCnPr>
                          <a:cxnSpLocks noChangeShapeType="1"/>
                        </wps:cNvCnPr>
                        <wps:spPr bwMode="auto">
                          <a:xfrm>
                            <a:off x="800735" y="902335"/>
                            <a:ext cx="39370" cy="635"/>
                          </a:xfrm>
                          <a:prstGeom prst="line">
                            <a:avLst/>
                          </a:prstGeom>
                          <a:noFill/>
                          <a:ln w="9">
                            <a:solidFill>
                              <a:srgbClr val="000000"/>
                            </a:solidFill>
                            <a:round/>
                          </a:ln>
                        </wps:spPr>
                        <wps:bodyPr/>
                      </wps:wsp>
                      <wps:wsp>
                        <wps:cNvPr id="819" name="Line 971"/>
                        <wps:cNvCnPr>
                          <a:cxnSpLocks noChangeShapeType="1"/>
                        </wps:cNvCnPr>
                        <wps:spPr bwMode="auto">
                          <a:xfrm>
                            <a:off x="856615" y="902335"/>
                            <a:ext cx="32385" cy="635"/>
                          </a:xfrm>
                          <a:prstGeom prst="line">
                            <a:avLst/>
                          </a:prstGeom>
                          <a:noFill/>
                          <a:ln w="9">
                            <a:solidFill>
                              <a:srgbClr val="000000"/>
                            </a:solidFill>
                            <a:round/>
                          </a:ln>
                        </wps:spPr>
                        <wps:bodyPr/>
                      </wps:wsp>
                      <wps:wsp>
                        <wps:cNvPr id="820" name="Line 972"/>
                        <wps:cNvCnPr>
                          <a:cxnSpLocks noChangeShapeType="1"/>
                        </wps:cNvCnPr>
                        <wps:spPr bwMode="auto">
                          <a:xfrm>
                            <a:off x="905510" y="902335"/>
                            <a:ext cx="39370" cy="635"/>
                          </a:xfrm>
                          <a:prstGeom prst="line">
                            <a:avLst/>
                          </a:prstGeom>
                          <a:noFill/>
                          <a:ln w="9">
                            <a:solidFill>
                              <a:srgbClr val="000000"/>
                            </a:solidFill>
                            <a:round/>
                          </a:ln>
                        </wps:spPr>
                        <wps:bodyPr/>
                      </wps:wsp>
                      <wps:wsp>
                        <wps:cNvPr id="821" name="Freeform 973"/>
                        <wps:cNvSpPr/>
                        <wps:spPr bwMode="auto">
                          <a:xfrm>
                            <a:off x="500380" y="214630"/>
                            <a:ext cx="744855" cy="162560"/>
                          </a:xfrm>
                          <a:custGeom>
                            <a:avLst/>
                            <a:gdLst>
                              <a:gd name="T0" fmla="*/ 4692 w 4692"/>
                              <a:gd name="T1" fmla="*/ 1023 h 1023"/>
                              <a:gd name="T2" fmla="*/ 4653 w 4692"/>
                              <a:gd name="T3" fmla="*/ 844 h 1023"/>
                              <a:gd name="T4" fmla="*/ 4532 w 4692"/>
                              <a:gd name="T5" fmla="*/ 660 h 1023"/>
                              <a:gd name="T6" fmla="*/ 4323 w 4692"/>
                              <a:gd name="T7" fmla="*/ 482 h 1023"/>
                              <a:gd name="T8" fmla="*/ 4035 w 4692"/>
                              <a:gd name="T9" fmla="*/ 320 h 1023"/>
                              <a:gd name="T10" fmla="*/ 3676 w 4692"/>
                              <a:gd name="T11" fmla="*/ 184 h 1023"/>
                              <a:gd name="T12" fmla="*/ 3264 w 4692"/>
                              <a:gd name="T13" fmla="*/ 84 h 1023"/>
                              <a:gd name="T14" fmla="*/ 2814 w 4692"/>
                              <a:gd name="T15" fmla="*/ 21 h 1023"/>
                              <a:gd name="T16" fmla="*/ 2346 w 4692"/>
                              <a:gd name="T17" fmla="*/ 0 h 1023"/>
                              <a:gd name="T18" fmla="*/ 1878 w 4692"/>
                              <a:gd name="T19" fmla="*/ 21 h 1023"/>
                              <a:gd name="T20" fmla="*/ 1428 w 4692"/>
                              <a:gd name="T21" fmla="*/ 84 h 1023"/>
                              <a:gd name="T22" fmla="*/ 1016 w 4692"/>
                              <a:gd name="T23" fmla="*/ 184 h 1023"/>
                              <a:gd name="T24" fmla="*/ 658 w 4692"/>
                              <a:gd name="T25" fmla="*/ 320 h 1023"/>
                              <a:gd name="T26" fmla="*/ 368 w 4692"/>
                              <a:gd name="T27" fmla="*/ 482 h 1023"/>
                              <a:gd name="T28" fmla="*/ 160 w 4692"/>
                              <a:gd name="T29" fmla="*/ 660 h 1023"/>
                              <a:gd name="T30" fmla="*/ 38 w 4692"/>
                              <a:gd name="T31" fmla="*/ 844 h 1023"/>
                              <a:gd name="T32" fmla="*/ 0 w 4692"/>
                              <a:gd name="T33" fmla="*/ 1023 h 10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4692" h="1023">
                                <a:moveTo>
                                  <a:pt x="4692" y="1023"/>
                                </a:moveTo>
                                <a:lnTo>
                                  <a:pt x="4653" y="844"/>
                                </a:lnTo>
                                <a:lnTo>
                                  <a:pt x="4532" y="660"/>
                                </a:lnTo>
                                <a:lnTo>
                                  <a:pt x="4323" y="482"/>
                                </a:lnTo>
                                <a:lnTo>
                                  <a:pt x="4035" y="320"/>
                                </a:lnTo>
                                <a:lnTo>
                                  <a:pt x="3676" y="184"/>
                                </a:lnTo>
                                <a:lnTo>
                                  <a:pt x="3264" y="84"/>
                                </a:lnTo>
                                <a:lnTo>
                                  <a:pt x="2814" y="21"/>
                                </a:lnTo>
                                <a:lnTo>
                                  <a:pt x="2346" y="0"/>
                                </a:lnTo>
                                <a:lnTo>
                                  <a:pt x="1878" y="21"/>
                                </a:lnTo>
                                <a:lnTo>
                                  <a:pt x="1428" y="84"/>
                                </a:lnTo>
                                <a:lnTo>
                                  <a:pt x="1016" y="184"/>
                                </a:lnTo>
                                <a:lnTo>
                                  <a:pt x="658" y="320"/>
                                </a:lnTo>
                                <a:lnTo>
                                  <a:pt x="368" y="482"/>
                                </a:lnTo>
                                <a:lnTo>
                                  <a:pt x="160" y="660"/>
                                </a:lnTo>
                                <a:lnTo>
                                  <a:pt x="38" y="844"/>
                                </a:lnTo>
                                <a:lnTo>
                                  <a:pt x="0" y="1023"/>
                                </a:lnTo>
                              </a:path>
                            </a:pathLst>
                          </a:custGeom>
                          <a:noFill/>
                          <a:ln w="9">
                            <a:solidFill>
                              <a:srgbClr val="000000"/>
                            </a:solidFill>
                            <a:prstDash val="solid"/>
                            <a:round/>
                          </a:ln>
                        </wps:spPr>
                        <wps:bodyPr rot="0" vert="horz" wrap="square" lIns="91440" tIns="45720" rIns="91440" bIns="45720" anchor="t" anchorCtr="0" upright="1">
                          <a:noAutofit/>
                        </wps:bodyPr>
                      </wps:wsp>
                      <wps:wsp>
                        <wps:cNvPr id="822" name="Line 974"/>
                        <wps:cNvCnPr>
                          <a:cxnSpLocks noChangeShapeType="1"/>
                        </wps:cNvCnPr>
                        <wps:spPr bwMode="auto">
                          <a:xfrm>
                            <a:off x="500380" y="377190"/>
                            <a:ext cx="635" cy="219710"/>
                          </a:xfrm>
                          <a:prstGeom prst="line">
                            <a:avLst/>
                          </a:prstGeom>
                          <a:noFill/>
                          <a:ln w="9">
                            <a:solidFill>
                              <a:srgbClr val="000000"/>
                            </a:solidFill>
                            <a:round/>
                          </a:ln>
                        </wps:spPr>
                        <wps:bodyPr/>
                      </wps:wsp>
                      <wps:wsp>
                        <wps:cNvPr id="823" name="Line 975"/>
                        <wps:cNvCnPr>
                          <a:cxnSpLocks noChangeShapeType="1"/>
                        </wps:cNvCnPr>
                        <wps:spPr bwMode="auto">
                          <a:xfrm flipV="1">
                            <a:off x="1245235" y="377190"/>
                            <a:ext cx="635" cy="219710"/>
                          </a:xfrm>
                          <a:prstGeom prst="line">
                            <a:avLst/>
                          </a:prstGeom>
                          <a:noFill/>
                          <a:ln w="9">
                            <a:solidFill>
                              <a:srgbClr val="000000"/>
                            </a:solidFill>
                            <a:round/>
                          </a:ln>
                        </wps:spPr>
                        <wps:bodyPr/>
                      </wps:wsp>
                      <wps:wsp>
                        <wps:cNvPr id="824" name="Line 976"/>
                        <wps:cNvCnPr>
                          <a:cxnSpLocks noChangeShapeType="1"/>
                        </wps:cNvCnPr>
                        <wps:spPr bwMode="auto">
                          <a:xfrm>
                            <a:off x="483870" y="582295"/>
                            <a:ext cx="16510" cy="14605"/>
                          </a:xfrm>
                          <a:prstGeom prst="line">
                            <a:avLst/>
                          </a:prstGeom>
                          <a:noFill/>
                          <a:ln w="9">
                            <a:solidFill>
                              <a:srgbClr val="000000"/>
                            </a:solidFill>
                            <a:round/>
                          </a:ln>
                        </wps:spPr>
                        <wps:bodyPr/>
                      </wps:wsp>
                      <wps:wsp>
                        <wps:cNvPr id="825" name="Line 977"/>
                        <wps:cNvCnPr>
                          <a:cxnSpLocks noChangeShapeType="1"/>
                        </wps:cNvCnPr>
                        <wps:spPr bwMode="auto">
                          <a:xfrm flipV="1">
                            <a:off x="478155" y="411480"/>
                            <a:ext cx="6985" cy="6985"/>
                          </a:xfrm>
                          <a:prstGeom prst="line">
                            <a:avLst/>
                          </a:prstGeom>
                          <a:noFill/>
                          <a:ln w="9">
                            <a:solidFill>
                              <a:srgbClr val="000000"/>
                            </a:solidFill>
                            <a:round/>
                          </a:ln>
                        </wps:spPr>
                        <wps:bodyPr/>
                      </wps:wsp>
                      <wps:wsp>
                        <wps:cNvPr id="826" name="Line 978"/>
                        <wps:cNvCnPr>
                          <a:cxnSpLocks noChangeShapeType="1"/>
                        </wps:cNvCnPr>
                        <wps:spPr bwMode="auto">
                          <a:xfrm flipV="1">
                            <a:off x="476250" y="414655"/>
                            <a:ext cx="12065" cy="11430"/>
                          </a:xfrm>
                          <a:prstGeom prst="line">
                            <a:avLst/>
                          </a:prstGeom>
                          <a:noFill/>
                          <a:ln w="9">
                            <a:solidFill>
                              <a:srgbClr val="000000"/>
                            </a:solidFill>
                            <a:round/>
                          </a:ln>
                        </wps:spPr>
                        <wps:bodyPr/>
                      </wps:wsp>
                      <wps:wsp>
                        <wps:cNvPr id="827" name="Line 979"/>
                        <wps:cNvCnPr>
                          <a:cxnSpLocks noChangeShapeType="1"/>
                        </wps:cNvCnPr>
                        <wps:spPr bwMode="auto">
                          <a:xfrm flipV="1">
                            <a:off x="477520" y="417195"/>
                            <a:ext cx="13335" cy="13335"/>
                          </a:xfrm>
                          <a:prstGeom prst="line">
                            <a:avLst/>
                          </a:prstGeom>
                          <a:noFill/>
                          <a:ln w="9">
                            <a:solidFill>
                              <a:srgbClr val="000000"/>
                            </a:solidFill>
                            <a:round/>
                          </a:ln>
                        </wps:spPr>
                        <wps:bodyPr/>
                      </wps:wsp>
                      <wps:wsp>
                        <wps:cNvPr id="828" name="Line 980"/>
                        <wps:cNvCnPr>
                          <a:cxnSpLocks noChangeShapeType="1"/>
                        </wps:cNvCnPr>
                        <wps:spPr bwMode="auto">
                          <a:xfrm flipV="1">
                            <a:off x="478790" y="419735"/>
                            <a:ext cx="15240" cy="15240"/>
                          </a:xfrm>
                          <a:prstGeom prst="line">
                            <a:avLst/>
                          </a:prstGeom>
                          <a:noFill/>
                          <a:ln w="9">
                            <a:solidFill>
                              <a:srgbClr val="000000"/>
                            </a:solidFill>
                            <a:round/>
                          </a:ln>
                        </wps:spPr>
                        <wps:bodyPr/>
                      </wps:wsp>
                      <wps:wsp>
                        <wps:cNvPr id="829" name="Line 981"/>
                        <wps:cNvCnPr>
                          <a:cxnSpLocks noChangeShapeType="1"/>
                        </wps:cNvCnPr>
                        <wps:spPr bwMode="auto">
                          <a:xfrm flipV="1">
                            <a:off x="481330" y="422275"/>
                            <a:ext cx="15875" cy="15875"/>
                          </a:xfrm>
                          <a:prstGeom prst="line">
                            <a:avLst/>
                          </a:prstGeom>
                          <a:noFill/>
                          <a:ln w="9">
                            <a:solidFill>
                              <a:srgbClr val="000000"/>
                            </a:solidFill>
                            <a:round/>
                          </a:ln>
                        </wps:spPr>
                        <wps:bodyPr/>
                      </wps:wsp>
                      <wps:wsp>
                        <wps:cNvPr id="830" name="Line 982"/>
                        <wps:cNvCnPr>
                          <a:cxnSpLocks noChangeShapeType="1"/>
                        </wps:cNvCnPr>
                        <wps:spPr bwMode="auto">
                          <a:xfrm flipV="1">
                            <a:off x="494665" y="425450"/>
                            <a:ext cx="5715" cy="5715"/>
                          </a:xfrm>
                          <a:prstGeom prst="line">
                            <a:avLst/>
                          </a:prstGeom>
                          <a:noFill/>
                          <a:ln w="9">
                            <a:solidFill>
                              <a:srgbClr val="000000"/>
                            </a:solidFill>
                            <a:round/>
                          </a:ln>
                        </wps:spPr>
                        <wps:bodyPr/>
                      </wps:wsp>
                      <wps:wsp>
                        <wps:cNvPr id="831" name="Line 983"/>
                        <wps:cNvCnPr>
                          <a:cxnSpLocks noChangeShapeType="1"/>
                        </wps:cNvCnPr>
                        <wps:spPr bwMode="auto">
                          <a:xfrm flipV="1">
                            <a:off x="477520" y="583565"/>
                            <a:ext cx="7620" cy="8255"/>
                          </a:xfrm>
                          <a:prstGeom prst="line">
                            <a:avLst/>
                          </a:prstGeom>
                          <a:noFill/>
                          <a:ln w="9">
                            <a:solidFill>
                              <a:srgbClr val="000000"/>
                            </a:solidFill>
                            <a:round/>
                          </a:ln>
                        </wps:spPr>
                        <wps:bodyPr/>
                      </wps:wsp>
                      <wps:wsp>
                        <wps:cNvPr id="832" name="Line 984"/>
                        <wps:cNvCnPr>
                          <a:cxnSpLocks noChangeShapeType="1"/>
                        </wps:cNvCnPr>
                        <wps:spPr bwMode="auto">
                          <a:xfrm flipV="1">
                            <a:off x="477520" y="586105"/>
                            <a:ext cx="10795" cy="10795"/>
                          </a:xfrm>
                          <a:prstGeom prst="line">
                            <a:avLst/>
                          </a:prstGeom>
                          <a:noFill/>
                          <a:ln w="9">
                            <a:solidFill>
                              <a:srgbClr val="000000"/>
                            </a:solidFill>
                            <a:round/>
                          </a:ln>
                        </wps:spPr>
                        <wps:bodyPr/>
                      </wps:wsp>
                      <wps:wsp>
                        <wps:cNvPr id="833" name="Line 985"/>
                        <wps:cNvCnPr>
                          <a:cxnSpLocks noChangeShapeType="1"/>
                        </wps:cNvCnPr>
                        <wps:spPr bwMode="auto">
                          <a:xfrm flipV="1">
                            <a:off x="483235" y="588645"/>
                            <a:ext cx="8255" cy="8255"/>
                          </a:xfrm>
                          <a:prstGeom prst="line">
                            <a:avLst/>
                          </a:prstGeom>
                          <a:noFill/>
                          <a:ln w="9">
                            <a:solidFill>
                              <a:srgbClr val="000000"/>
                            </a:solidFill>
                            <a:round/>
                          </a:ln>
                        </wps:spPr>
                        <wps:bodyPr/>
                      </wps:wsp>
                      <wps:wsp>
                        <wps:cNvPr id="834" name="Line 986"/>
                        <wps:cNvCnPr>
                          <a:cxnSpLocks noChangeShapeType="1"/>
                        </wps:cNvCnPr>
                        <wps:spPr bwMode="auto">
                          <a:xfrm flipV="1">
                            <a:off x="488950" y="591820"/>
                            <a:ext cx="5715" cy="5080"/>
                          </a:xfrm>
                          <a:prstGeom prst="line">
                            <a:avLst/>
                          </a:prstGeom>
                          <a:noFill/>
                          <a:ln w="9">
                            <a:solidFill>
                              <a:srgbClr val="000000"/>
                            </a:solidFill>
                            <a:round/>
                          </a:ln>
                        </wps:spPr>
                        <wps:bodyPr/>
                      </wps:wsp>
                      <wps:wsp>
                        <wps:cNvPr id="835" name="Line 987"/>
                        <wps:cNvCnPr>
                          <a:cxnSpLocks noChangeShapeType="1"/>
                        </wps:cNvCnPr>
                        <wps:spPr bwMode="auto">
                          <a:xfrm flipV="1">
                            <a:off x="495300" y="594360"/>
                            <a:ext cx="2540" cy="2540"/>
                          </a:xfrm>
                          <a:prstGeom prst="line">
                            <a:avLst/>
                          </a:prstGeom>
                          <a:noFill/>
                          <a:ln w="9">
                            <a:solidFill>
                              <a:srgbClr val="000000"/>
                            </a:solidFill>
                            <a:round/>
                          </a:ln>
                        </wps:spPr>
                        <wps:bodyPr/>
                      </wps:wsp>
                      <wps:wsp>
                        <wps:cNvPr id="836" name="Line 988"/>
                        <wps:cNvCnPr>
                          <a:cxnSpLocks noChangeShapeType="1"/>
                        </wps:cNvCnPr>
                        <wps:spPr bwMode="auto">
                          <a:xfrm>
                            <a:off x="1261745" y="440055"/>
                            <a:ext cx="635" cy="142240"/>
                          </a:xfrm>
                          <a:prstGeom prst="line">
                            <a:avLst/>
                          </a:prstGeom>
                          <a:noFill/>
                          <a:ln w="9">
                            <a:solidFill>
                              <a:srgbClr val="000000"/>
                            </a:solidFill>
                            <a:round/>
                          </a:ln>
                        </wps:spPr>
                        <wps:bodyPr/>
                      </wps:wsp>
                      <wps:wsp>
                        <wps:cNvPr id="837" name="Line 989"/>
                        <wps:cNvCnPr>
                          <a:cxnSpLocks noChangeShapeType="1"/>
                        </wps:cNvCnPr>
                        <wps:spPr bwMode="auto">
                          <a:xfrm flipH="1" flipV="1">
                            <a:off x="1247775" y="594360"/>
                            <a:ext cx="2540" cy="2540"/>
                          </a:xfrm>
                          <a:prstGeom prst="line">
                            <a:avLst/>
                          </a:prstGeom>
                          <a:noFill/>
                          <a:ln w="9">
                            <a:solidFill>
                              <a:srgbClr val="000000"/>
                            </a:solidFill>
                            <a:round/>
                          </a:ln>
                        </wps:spPr>
                        <wps:bodyPr/>
                      </wps:wsp>
                      <wps:wsp>
                        <wps:cNvPr id="838" name="Line 990"/>
                        <wps:cNvCnPr>
                          <a:cxnSpLocks noChangeShapeType="1"/>
                        </wps:cNvCnPr>
                        <wps:spPr bwMode="auto">
                          <a:xfrm flipH="1" flipV="1">
                            <a:off x="1250950" y="591820"/>
                            <a:ext cx="5080" cy="5080"/>
                          </a:xfrm>
                          <a:prstGeom prst="line">
                            <a:avLst/>
                          </a:prstGeom>
                          <a:noFill/>
                          <a:ln w="9">
                            <a:solidFill>
                              <a:srgbClr val="000000"/>
                            </a:solidFill>
                            <a:round/>
                          </a:ln>
                        </wps:spPr>
                        <wps:bodyPr/>
                      </wps:wsp>
                      <wps:wsp>
                        <wps:cNvPr id="839" name="Line 991"/>
                        <wps:cNvCnPr>
                          <a:cxnSpLocks noChangeShapeType="1"/>
                        </wps:cNvCnPr>
                        <wps:spPr bwMode="auto">
                          <a:xfrm flipH="1" flipV="1">
                            <a:off x="1254125" y="588645"/>
                            <a:ext cx="8255" cy="8255"/>
                          </a:xfrm>
                          <a:prstGeom prst="line">
                            <a:avLst/>
                          </a:prstGeom>
                          <a:noFill/>
                          <a:ln w="9">
                            <a:solidFill>
                              <a:srgbClr val="000000"/>
                            </a:solidFill>
                            <a:round/>
                          </a:ln>
                        </wps:spPr>
                        <wps:bodyPr/>
                      </wps:wsp>
                      <wps:wsp>
                        <wps:cNvPr id="840" name="Line 992"/>
                        <wps:cNvCnPr>
                          <a:cxnSpLocks noChangeShapeType="1"/>
                        </wps:cNvCnPr>
                        <wps:spPr bwMode="auto">
                          <a:xfrm flipH="1" flipV="1">
                            <a:off x="1257300" y="586105"/>
                            <a:ext cx="10795" cy="10795"/>
                          </a:xfrm>
                          <a:prstGeom prst="line">
                            <a:avLst/>
                          </a:prstGeom>
                          <a:noFill/>
                          <a:ln w="9">
                            <a:solidFill>
                              <a:srgbClr val="000000"/>
                            </a:solidFill>
                            <a:round/>
                          </a:ln>
                        </wps:spPr>
                        <wps:bodyPr/>
                      </wps:wsp>
                      <wps:wsp>
                        <wps:cNvPr id="841" name="Line 993"/>
                        <wps:cNvCnPr>
                          <a:cxnSpLocks noChangeShapeType="1"/>
                        </wps:cNvCnPr>
                        <wps:spPr bwMode="auto">
                          <a:xfrm flipH="1" flipV="1">
                            <a:off x="1259840" y="583565"/>
                            <a:ext cx="8255" cy="8255"/>
                          </a:xfrm>
                          <a:prstGeom prst="line">
                            <a:avLst/>
                          </a:prstGeom>
                          <a:noFill/>
                          <a:ln w="9">
                            <a:solidFill>
                              <a:srgbClr val="000000"/>
                            </a:solidFill>
                            <a:round/>
                          </a:ln>
                        </wps:spPr>
                        <wps:bodyPr/>
                      </wps:wsp>
                      <wps:wsp>
                        <wps:cNvPr id="842" name="Line 994"/>
                        <wps:cNvCnPr>
                          <a:cxnSpLocks noChangeShapeType="1"/>
                        </wps:cNvCnPr>
                        <wps:spPr bwMode="auto">
                          <a:xfrm flipH="1">
                            <a:off x="1245235" y="582295"/>
                            <a:ext cx="16510" cy="14605"/>
                          </a:xfrm>
                          <a:prstGeom prst="line">
                            <a:avLst/>
                          </a:prstGeom>
                          <a:noFill/>
                          <a:ln w="9">
                            <a:solidFill>
                              <a:srgbClr val="000000"/>
                            </a:solidFill>
                            <a:round/>
                          </a:ln>
                        </wps:spPr>
                        <wps:bodyPr/>
                      </wps:wsp>
                      <wps:wsp>
                        <wps:cNvPr id="843" name="Line 995"/>
                        <wps:cNvCnPr>
                          <a:cxnSpLocks noChangeShapeType="1"/>
                        </wps:cNvCnPr>
                        <wps:spPr bwMode="auto">
                          <a:xfrm flipH="1" flipV="1">
                            <a:off x="1261745" y="582295"/>
                            <a:ext cx="6985" cy="14605"/>
                          </a:xfrm>
                          <a:prstGeom prst="line">
                            <a:avLst/>
                          </a:prstGeom>
                          <a:noFill/>
                          <a:ln w="9">
                            <a:solidFill>
                              <a:srgbClr val="000000"/>
                            </a:solidFill>
                            <a:round/>
                          </a:ln>
                        </wps:spPr>
                        <wps:bodyPr/>
                      </wps:wsp>
                      <wps:wsp>
                        <wps:cNvPr id="844" name="Line 996"/>
                        <wps:cNvCnPr>
                          <a:cxnSpLocks noChangeShapeType="1"/>
                        </wps:cNvCnPr>
                        <wps:spPr bwMode="auto">
                          <a:xfrm flipH="1" flipV="1">
                            <a:off x="1245870" y="425450"/>
                            <a:ext cx="5080" cy="5715"/>
                          </a:xfrm>
                          <a:prstGeom prst="line">
                            <a:avLst/>
                          </a:prstGeom>
                          <a:noFill/>
                          <a:ln w="9">
                            <a:solidFill>
                              <a:srgbClr val="000000"/>
                            </a:solidFill>
                            <a:round/>
                          </a:ln>
                        </wps:spPr>
                        <wps:bodyPr/>
                      </wps:wsp>
                      <wps:wsp>
                        <wps:cNvPr id="845" name="Line 997"/>
                        <wps:cNvCnPr>
                          <a:cxnSpLocks noChangeShapeType="1"/>
                        </wps:cNvCnPr>
                        <wps:spPr bwMode="auto">
                          <a:xfrm flipH="1" flipV="1">
                            <a:off x="1248410" y="422275"/>
                            <a:ext cx="15875" cy="15875"/>
                          </a:xfrm>
                          <a:prstGeom prst="line">
                            <a:avLst/>
                          </a:prstGeom>
                          <a:noFill/>
                          <a:ln w="9">
                            <a:solidFill>
                              <a:srgbClr val="000000"/>
                            </a:solidFill>
                            <a:round/>
                          </a:ln>
                        </wps:spPr>
                        <wps:bodyPr/>
                      </wps:wsp>
                      <wps:wsp>
                        <wps:cNvPr id="846" name="Line 998"/>
                        <wps:cNvCnPr>
                          <a:cxnSpLocks noChangeShapeType="1"/>
                        </wps:cNvCnPr>
                        <wps:spPr bwMode="auto">
                          <a:xfrm flipH="1" flipV="1">
                            <a:off x="1251585" y="419735"/>
                            <a:ext cx="15240" cy="15240"/>
                          </a:xfrm>
                          <a:prstGeom prst="line">
                            <a:avLst/>
                          </a:prstGeom>
                          <a:noFill/>
                          <a:ln w="9">
                            <a:solidFill>
                              <a:srgbClr val="000000"/>
                            </a:solidFill>
                            <a:round/>
                          </a:ln>
                        </wps:spPr>
                        <wps:bodyPr/>
                      </wps:wsp>
                      <wps:wsp>
                        <wps:cNvPr id="847" name="Line 999"/>
                        <wps:cNvCnPr>
                          <a:cxnSpLocks noChangeShapeType="1"/>
                        </wps:cNvCnPr>
                        <wps:spPr bwMode="auto">
                          <a:xfrm flipH="1" flipV="1">
                            <a:off x="1254760" y="417195"/>
                            <a:ext cx="13335" cy="13335"/>
                          </a:xfrm>
                          <a:prstGeom prst="line">
                            <a:avLst/>
                          </a:prstGeom>
                          <a:noFill/>
                          <a:ln w="9">
                            <a:solidFill>
                              <a:srgbClr val="000000"/>
                            </a:solidFill>
                            <a:round/>
                          </a:ln>
                        </wps:spPr>
                        <wps:bodyPr/>
                      </wps:wsp>
                      <wps:wsp>
                        <wps:cNvPr id="848" name="Line 1000"/>
                        <wps:cNvCnPr>
                          <a:cxnSpLocks noChangeShapeType="1"/>
                        </wps:cNvCnPr>
                        <wps:spPr bwMode="auto">
                          <a:xfrm flipH="1" flipV="1">
                            <a:off x="1257935" y="414655"/>
                            <a:ext cx="10795" cy="11430"/>
                          </a:xfrm>
                          <a:prstGeom prst="line">
                            <a:avLst/>
                          </a:prstGeom>
                          <a:noFill/>
                          <a:ln w="9">
                            <a:solidFill>
                              <a:srgbClr val="000000"/>
                            </a:solidFill>
                            <a:round/>
                          </a:ln>
                        </wps:spPr>
                        <wps:bodyPr/>
                      </wps:wsp>
                      <wps:wsp>
                        <wps:cNvPr id="849" name="Line 1001"/>
                        <wps:cNvCnPr>
                          <a:cxnSpLocks noChangeShapeType="1"/>
                        </wps:cNvCnPr>
                        <wps:spPr bwMode="auto">
                          <a:xfrm flipH="1" flipV="1">
                            <a:off x="1260475" y="411480"/>
                            <a:ext cx="6985" cy="6985"/>
                          </a:xfrm>
                          <a:prstGeom prst="line">
                            <a:avLst/>
                          </a:prstGeom>
                          <a:noFill/>
                          <a:ln w="9">
                            <a:solidFill>
                              <a:srgbClr val="000000"/>
                            </a:solidFill>
                            <a:round/>
                          </a:ln>
                        </wps:spPr>
                        <wps:bodyPr/>
                      </wps:wsp>
                      <wps:wsp>
                        <wps:cNvPr id="850" name="Freeform 1002"/>
                        <wps:cNvSpPr/>
                        <wps:spPr bwMode="auto">
                          <a:xfrm>
                            <a:off x="1261745" y="410845"/>
                            <a:ext cx="6985" cy="29210"/>
                          </a:xfrm>
                          <a:custGeom>
                            <a:avLst/>
                            <a:gdLst>
                              <a:gd name="T0" fmla="*/ 0 w 48"/>
                              <a:gd name="T1" fmla="*/ 185 h 185"/>
                              <a:gd name="T2" fmla="*/ 48 w 48"/>
                              <a:gd name="T3" fmla="*/ 93 h 185"/>
                              <a:gd name="T4" fmla="*/ 0 w 48"/>
                              <a:gd name="T5" fmla="*/ 0 h 185"/>
                            </a:gdLst>
                            <a:ahLst/>
                            <a:cxnLst>
                              <a:cxn ang="0">
                                <a:pos x="T0" y="T1"/>
                              </a:cxn>
                              <a:cxn ang="0">
                                <a:pos x="T2" y="T3"/>
                              </a:cxn>
                              <a:cxn ang="0">
                                <a:pos x="T4" y="T5"/>
                              </a:cxn>
                            </a:cxnLst>
                            <a:rect l="0" t="0" r="r" b="b"/>
                            <a:pathLst>
                              <a:path w="48" h="185">
                                <a:moveTo>
                                  <a:pt x="0" y="185"/>
                                </a:moveTo>
                                <a:lnTo>
                                  <a:pt x="48" y="93"/>
                                </a:lnTo>
                                <a:lnTo>
                                  <a:pt x="0" y="0"/>
                                </a:lnTo>
                              </a:path>
                            </a:pathLst>
                          </a:custGeom>
                          <a:noFill/>
                          <a:ln w="9">
                            <a:solidFill>
                              <a:srgbClr val="000000"/>
                            </a:solidFill>
                            <a:prstDash val="solid"/>
                            <a:round/>
                          </a:ln>
                        </wps:spPr>
                        <wps:bodyPr rot="0" vert="horz" wrap="square" lIns="91440" tIns="45720" rIns="91440" bIns="45720" anchor="t" anchorCtr="0" upright="1">
                          <a:noAutofit/>
                        </wps:bodyPr>
                      </wps:wsp>
                      <wps:wsp>
                        <wps:cNvPr id="851" name="Line 1003"/>
                        <wps:cNvCnPr>
                          <a:cxnSpLocks noChangeShapeType="1"/>
                        </wps:cNvCnPr>
                        <wps:spPr bwMode="auto">
                          <a:xfrm>
                            <a:off x="1245235" y="425450"/>
                            <a:ext cx="16510" cy="14605"/>
                          </a:xfrm>
                          <a:prstGeom prst="line">
                            <a:avLst/>
                          </a:prstGeom>
                          <a:noFill/>
                          <a:ln w="9">
                            <a:solidFill>
                              <a:srgbClr val="000000"/>
                            </a:solidFill>
                            <a:round/>
                          </a:ln>
                        </wps:spPr>
                        <wps:bodyPr/>
                      </wps:wsp>
                      <wps:wsp>
                        <wps:cNvPr id="852" name="Line 1004"/>
                        <wps:cNvCnPr>
                          <a:cxnSpLocks noChangeShapeType="1"/>
                        </wps:cNvCnPr>
                        <wps:spPr bwMode="auto">
                          <a:xfrm>
                            <a:off x="1261745" y="440055"/>
                            <a:ext cx="635" cy="34290"/>
                          </a:xfrm>
                          <a:prstGeom prst="line">
                            <a:avLst/>
                          </a:prstGeom>
                          <a:noFill/>
                          <a:ln w="9">
                            <a:solidFill>
                              <a:srgbClr val="000000"/>
                            </a:solidFill>
                            <a:round/>
                          </a:ln>
                        </wps:spPr>
                        <wps:bodyPr/>
                      </wps:wsp>
                      <wps:wsp>
                        <wps:cNvPr id="853" name="Line 1005"/>
                        <wps:cNvCnPr>
                          <a:cxnSpLocks noChangeShapeType="1"/>
                        </wps:cNvCnPr>
                        <wps:spPr bwMode="auto">
                          <a:xfrm flipV="1">
                            <a:off x="1245235" y="410845"/>
                            <a:ext cx="16510" cy="14605"/>
                          </a:xfrm>
                          <a:prstGeom prst="line">
                            <a:avLst/>
                          </a:prstGeom>
                          <a:noFill/>
                          <a:ln w="9">
                            <a:solidFill>
                              <a:srgbClr val="000000"/>
                            </a:solidFill>
                            <a:round/>
                          </a:ln>
                        </wps:spPr>
                        <wps:bodyPr/>
                      </wps:wsp>
                      <wps:wsp>
                        <wps:cNvPr id="854" name="Line 1006"/>
                        <wps:cNvCnPr>
                          <a:cxnSpLocks noChangeShapeType="1"/>
                        </wps:cNvCnPr>
                        <wps:spPr bwMode="auto">
                          <a:xfrm flipV="1">
                            <a:off x="1261745" y="377190"/>
                            <a:ext cx="635" cy="33655"/>
                          </a:xfrm>
                          <a:prstGeom prst="line">
                            <a:avLst/>
                          </a:prstGeom>
                          <a:noFill/>
                          <a:ln w="9">
                            <a:solidFill>
                              <a:srgbClr val="000000"/>
                            </a:solidFill>
                            <a:round/>
                          </a:ln>
                        </wps:spPr>
                        <wps:bodyPr/>
                      </wps:wsp>
                      <wps:wsp>
                        <wps:cNvPr id="855" name="Line 1007"/>
                        <wps:cNvCnPr>
                          <a:cxnSpLocks noChangeShapeType="1"/>
                        </wps:cNvCnPr>
                        <wps:spPr bwMode="auto">
                          <a:xfrm flipV="1">
                            <a:off x="1245235" y="741680"/>
                            <a:ext cx="635" cy="1421765"/>
                          </a:xfrm>
                          <a:prstGeom prst="line">
                            <a:avLst/>
                          </a:prstGeom>
                          <a:noFill/>
                          <a:ln w="9">
                            <a:solidFill>
                              <a:srgbClr val="000000"/>
                            </a:solidFill>
                            <a:round/>
                          </a:ln>
                        </wps:spPr>
                        <wps:bodyPr/>
                      </wps:wsp>
                      <wps:wsp>
                        <wps:cNvPr id="856" name="Line 1008"/>
                        <wps:cNvCnPr>
                          <a:cxnSpLocks noChangeShapeType="1"/>
                        </wps:cNvCnPr>
                        <wps:spPr bwMode="auto">
                          <a:xfrm>
                            <a:off x="500380" y="741680"/>
                            <a:ext cx="635" cy="1421765"/>
                          </a:xfrm>
                          <a:prstGeom prst="line">
                            <a:avLst/>
                          </a:prstGeom>
                          <a:noFill/>
                          <a:ln w="9">
                            <a:solidFill>
                              <a:srgbClr val="000000"/>
                            </a:solidFill>
                            <a:round/>
                          </a:ln>
                        </wps:spPr>
                        <wps:bodyPr/>
                      </wps:wsp>
                      <wps:wsp>
                        <wps:cNvPr id="857" name="Rectangle 1009"/>
                        <wps:cNvSpPr>
                          <a:spLocks noChangeArrowheads="1"/>
                        </wps:cNvSpPr>
                        <wps:spPr bwMode="auto">
                          <a:xfrm>
                            <a:off x="1573530" y="163830"/>
                            <a:ext cx="69215" cy="129540"/>
                          </a:xfrm>
                          <a:prstGeom prst="rect">
                            <a:avLst/>
                          </a:prstGeom>
                          <a:noFill/>
                          <a:ln>
                            <a:noFill/>
                          </a:ln>
                        </wps:spPr>
                        <wps:txbx>
                          <w:txbxContent>
                            <w:p w:rsidR="00C736B5" w:rsidRDefault="0061529B">
                              <w:r>
                                <w:rPr>
                                  <w:rFonts w:ascii=".VnArial" w:hAnsi=".VnArial" w:cs=".VnArial"/>
                                  <w:color w:val="000000"/>
                                  <w:sz w:val="18"/>
                                  <w:szCs w:val="18"/>
                                </w:rPr>
                                <w:t>1</w:t>
                              </w:r>
                            </w:p>
                          </w:txbxContent>
                        </wps:txbx>
                        <wps:bodyPr rot="0" vert="horz" wrap="none" lIns="0" tIns="0" rIns="0" bIns="0" anchor="t" anchorCtr="0" upright="1">
                          <a:spAutoFit/>
                        </wps:bodyPr>
                      </wps:wsp>
                      <wps:wsp>
                        <wps:cNvPr id="858" name="Rectangle 1010"/>
                        <wps:cNvSpPr>
                          <a:spLocks noChangeArrowheads="1"/>
                        </wps:cNvSpPr>
                        <wps:spPr bwMode="auto">
                          <a:xfrm>
                            <a:off x="130175" y="229235"/>
                            <a:ext cx="69215" cy="129540"/>
                          </a:xfrm>
                          <a:prstGeom prst="rect">
                            <a:avLst/>
                          </a:prstGeom>
                          <a:noFill/>
                          <a:ln>
                            <a:noFill/>
                          </a:ln>
                        </wps:spPr>
                        <wps:txbx>
                          <w:txbxContent>
                            <w:p w:rsidR="00C736B5" w:rsidRDefault="0061529B">
                              <w:r>
                                <w:rPr>
                                  <w:rFonts w:ascii=".VnArial" w:hAnsi=".VnArial" w:cs=".VnArial"/>
                                  <w:color w:val="000000"/>
                                  <w:sz w:val="18"/>
                                  <w:szCs w:val="18"/>
                                </w:rPr>
                                <w:t>3</w:t>
                              </w:r>
                            </w:p>
                          </w:txbxContent>
                        </wps:txbx>
                        <wps:bodyPr rot="0" vert="horz" wrap="none" lIns="0" tIns="0" rIns="0" bIns="0" anchor="t" anchorCtr="0" upright="1">
                          <a:spAutoFit/>
                        </wps:bodyPr>
                      </wps:wsp>
                      <wps:wsp>
                        <wps:cNvPr id="859" name="Rectangle 1011"/>
                        <wps:cNvSpPr>
                          <a:spLocks noChangeArrowheads="1"/>
                        </wps:cNvSpPr>
                        <wps:spPr bwMode="auto">
                          <a:xfrm>
                            <a:off x="318135" y="8255"/>
                            <a:ext cx="69215" cy="129540"/>
                          </a:xfrm>
                          <a:prstGeom prst="rect">
                            <a:avLst/>
                          </a:prstGeom>
                          <a:noFill/>
                          <a:ln>
                            <a:noFill/>
                          </a:ln>
                        </wps:spPr>
                        <wps:txbx>
                          <w:txbxContent>
                            <w:p w:rsidR="00C736B5" w:rsidRDefault="0061529B">
                              <w:r>
                                <w:rPr>
                                  <w:rFonts w:ascii=".VnArial" w:hAnsi=".VnArial" w:cs=".VnArial"/>
                                  <w:color w:val="000000"/>
                                  <w:sz w:val="18"/>
                                  <w:szCs w:val="18"/>
                                </w:rPr>
                                <w:t>2</w:t>
                              </w:r>
                            </w:p>
                          </w:txbxContent>
                        </wps:txbx>
                        <wps:bodyPr rot="0" vert="horz" wrap="none" lIns="0" tIns="0" rIns="0" bIns="0" anchor="t" anchorCtr="0" upright="1">
                          <a:spAutoFit/>
                        </wps:bodyPr>
                      </wps:wsp>
                      <wps:wsp>
                        <wps:cNvPr id="860" name="Rectangle 1012"/>
                        <wps:cNvSpPr>
                          <a:spLocks noChangeArrowheads="1"/>
                        </wps:cNvSpPr>
                        <wps:spPr bwMode="auto">
                          <a:xfrm>
                            <a:off x="213995" y="932815"/>
                            <a:ext cx="69215" cy="129540"/>
                          </a:xfrm>
                          <a:prstGeom prst="rect">
                            <a:avLst/>
                          </a:prstGeom>
                          <a:noFill/>
                          <a:ln>
                            <a:noFill/>
                          </a:ln>
                        </wps:spPr>
                        <wps:txbx>
                          <w:txbxContent>
                            <w:p w:rsidR="00C736B5" w:rsidRDefault="0061529B">
                              <w:r>
                                <w:rPr>
                                  <w:rFonts w:ascii=".VnArial" w:hAnsi=".VnArial" w:cs=".VnArial"/>
                                  <w:color w:val="000000"/>
                                  <w:sz w:val="18"/>
                                  <w:szCs w:val="18"/>
                                </w:rPr>
                                <w:t>4</w:t>
                              </w:r>
                            </w:p>
                          </w:txbxContent>
                        </wps:txbx>
                        <wps:bodyPr rot="0" vert="horz" wrap="none" lIns="0" tIns="0" rIns="0" bIns="0" anchor="t" anchorCtr="0" upright="1">
                          <a:spAutoFit/>
                        </wps:bodyPr>
                      </wps:wsp>
                      <wps:wsp>
                        <wps:cNvPr id="861" name="Rectangle 1013"/>
                        <wps:cNvSpPr>
                          <a:spLocks noChangeArrowheads="1"/>
                        </wps:cNvSpPr>
                        <wps:spPr bwMode="auto">
                          <a:xfrm>
                            <a:off x="253365" y="1694180"/>
                            <a:ext cx="69215" cy="129540"/>
                          </a:xfrm>
                          <a:prstGeom prst="rect">
                            <a:avLst/>
                          </a:prstGeom>
                          <a:noFill/>
                          <a:ln>
                            <a:noFill/>
                          </a:ln>
                        </wps:spPr>
                        <wps:txbx>
                          <w:txbxContent>
                            <w:p w:rsidR="00C736B5" w:rsidRDefault="0061529B">
                              <w:r>
                                <w:rPr>
                                  <w:rFonts w:ascii=".VnArial" w:hAnsi=".VnArial" w:cs=".VnArial"/>
                                  <w:color w:val="000000"/>
                                  <w:sz w:val="18"/>
                                  <w:szCs w:val="18"/>
                                </w:rPr>
                                <w:t>5</w:t>
                              </w:r>
                            </w:p>
                          </w:txbxContent>
                        </wps:txbx>
                        <wps:bodyPr rot="0" vert="horz" wrap="none" lIns="0" tIns="0" rIns="0" bIns="0" anchor="t" anchorCtr="0" upright="1">
                          <a:spAutoFit/>
                        </wps:bodyPr>
                      </wps:wsp>
                      <wps:wsp>
                        <wps:cNvPr id="862" name="Rectangle 1014"/>
                        <wps:cNvSpPr>
                          <a:spLocks noChangeArrowheads="1"/>
                        </wps:cNvSpPr>
                        <wps:spPr bwMode="auto">
                          <a:xfrm>
                            <a:off x="253365" y="2405380"/>
                            <a:ext cx="69215" cy="129540"/>
                          </a:xfrm>
                          <a:prstGeom prst="rect">
                            <a:avLst/>
                          </a:prstGeom>
                          <a:noFill/>
                          <a:ln>
                            <a:noFill/>
                          </a:ln>
                        </wps:spPr>
                        <wps:txbx>
                          <w:txbxContent>
                            <w:p w:rsidR="00C736B5" w:rsidRDefault="0061529B">
                              <w:r>
                                <w:rPr>
                                  <w:rFonts w:ascii=".VnArial" w:hAnsi=".VnArial" w:cs=".VnArial"/>
                                  <w:color w:val="000000"/>
                                  <w:sz w:val="18"/>
                                  <w:szCs w:val="18"/>
                                </w:rPr>
                                <w:t>6</w:t>
                              </w:r>
                            </w:p>
                          </w:txbxContent>
                        </wps:txbx>
                        <wps:bodyPr rot="0" vert="horz" wrap="none" lIns="0" tIns="0" rIns="0" bIns="0" anchor="t" anchorCtr="0" upright="1">
                          <a:spAutoFit/>
                        </wps:bodyPr>
                      </wps:wsp>
                      <wps:wsp>
                        <wps:cNvPr id="863" name="Line 1015"/>
                        <wps:cNvCnPr>
                          <a:cxnSpLocks noChangeShapeType="1"/>
                        </wps:cNvCnPr>
                        <wps:spPr bwMode="auto">
                          <a:xfrm flipH="1">
                            <a:off x="944880" y="1075055"/>
                            <a:ext cx="300355" cy="635"/>
                          </a:xfrm>
                          <a:prstGeom prst="line">
                            <a:avLst/>
                          </a:prstGeom>
                          <a:noFill/>
                          <a:ln w="9">
                            <a:solidFill>
                              <a:srgbClr val="000000"/>
                            </a:solidFill>
                            <a:round/>
                          </a:ln>
                        </wps:spPr>
                        <wps:bodyPr/>
                      </wps:wsp>
                      <wps:wsp>
                        <wps:cNvPr id="864" name="Line 1016"/>
                        <wps:cNvCnPr>
                          <a:cxnSpLocks noChangeShapeType="1"/>
                        </wps:cNvCnPr>
                        <wps:spPr bwMode="auto">
                          <a:xfrm flipH="1">
                            <a:off x="500380" y="1075055"/>
                            <a:ext cx="300355" cy="635"/>
                          </a:xfrm>
                          <a:prstGeom prst="line">
                            <a:avLst/>
                          </a:prstGeom>
                          <a:noFill/>
                          <a:ln w="9">
                            <a:solidFill>
                              <a:srgbClr val="000000"/>
                            </a:solidFill>
                            <a:round/>
                          </a:ln>
                        </wps:spPr>
                        <wps:bodyPr/>
                      </wps:wsp>
                      <wps:wsp>
                        <wps:cNvPr id="865" name="Line 1017"/>
                        <wps:cNvCnPr>
                          <a:cxnSpLocks noChangeShapeType="1"/>
                        </wps:cNvCnPr>
                        <wps:spPr bwMode="auto">
                          <a:xfrm>
                            <a:off x="800735" y="1075055"/>
                            <a:ext cx="39370" cy="635"/>
                          </a:xfrm>
                          <a:prstGeom prst="line">
                            <a:avLst/>
                          </a:prstGeom>
                          <a:noFill/>
                          <a:ln w="9">
                            <a:solidFill>
                              <a:srgbClr val="000000"/>
                            </a:solidFill>
                            <a:round/>
                          </a:ln>
                        </wps:spPr>
                        <wps:bodyPr/>
                      </wps:wsp>
                      <wps:wsp>
                        <wps:cNvPr id="866" name="Line 1018"/>
                        <wps:cNvCnPr>
                          <a:cxnSpLocks noChangeShapeType="1"/>
                        </wps:cNvCnPr>
                        <wps:spPr bwMode="auto">
                          <a:xfrm>
                            <a:off x="856615" y="1075055"/>
                            <a:ext cx="32385" cy="635"/>
                          </a:xfrm>
                          <a:prstGeom prst="line">
                            <a:avLst/>
                          </a:prstGeom>
                          <a:noFill/>
                          <a:ln w="9">
                            <a:solidFill>
                              <a:srgbClr val="000000"/>
                            </a:solidFill>
                            <a:round/>
                          </a:ln>
                        </wps:spPr>
                        <wps:bodyPr/>
                      </wps:wsp>
                      <wps:wsp>
                        <wps:cNvPr id="867" name="Line 1019"/>
                        <wps:cNvCnPr>
                          <a:cxnSpLocks noChangeShapeType="1"/>
                        </wps:cNvCnPr>
                        <wps:spPr bwMode="auto">
                          <a:xfrm>
                            <a:off x="905510" y="1075055"/>
                            <a:ext cx="39370" cy="635"/>
                          </a:xfrm>
                          <a:prstGeom prst="line">
                            <a:avLst/>
                          </a:prstGeom>
                          <a:noFill/>
                          <a:ln w="9">
                            <a:solidFill>
                              <a:srgbClr val="000000"/>
                            </a:solidFill>
                            <a:round/>
                          </a:ln>
                        </wps:spPr>
                        <wps:bodyPr/>
                      </wps:wsp>
                      <wps:wsp>
                        <wps:cNvPr id="868" name="Line 1020"/>
                        <wps:cNvCnPr>
                          <a:cxnSpLocks noChangeShapeType="1"/>
                        </wps:cNvCnPr>
                        <wps:spPr bwMode="auto">
                          <a:xfrm flipV="1">
                            <a:off x="513715" y="1102995"/>
                            <a:ext cx="287020" cy="165100"/>
                          </a:xfrm>
                          <a:prstGeom prst="line">
                            <a:avLst/>
                          </a:prstGeom>
                          <a:noFill/>
                          <a:ln w="9">
                            <a:solidFill>
                              <a:srgbClr val="000000"/>
                            </a:solidFill>
                            <a:round/>
                          </a:ln>
                        </wps:spPr>
                        <wps:bodyPr/>
                      </wps:wsp>
                      <wps:wsp>
                        <wps:cNvPr id="869" name="Line 1021"/>
                        <wps:cNvCnPr>
                          <a:cxnSpLocks noChangeShapeType="1"/>
                        </wps:cNvCnPr>
                        <wps:spPr bwMode="auto">
                          <a:xfrm flipV="1">
                            <a:off x="500380" y="1097280"/>
                            <a:ext cx="300355" cy="172720"/>
                          </a:xfrm>
                          <a:prstGeom prst="line">
                            <a:avLst/>
                          </a:prstGeom>
                          <a:noFill/>
                          <a:ln w="9">
                            <a:solidFill>
                              <a:srgbClr val="000000"/>
                            </a:solidFill>
                            <a:round/>
                          </a:ln>
                        </wps:spPr>
                        <wps:bodyPr/>
                      </wps:wsp>
                      <wps:wsp>
                        <wps:cNvPr id="870" name="Line 1022"/>
                        <wps:cNvCnPr>
                          <a:cxnSpLocks noChangeShapeType="1"/>
                        </wps:cNvCnPr>
                        <wps:spPr bwMode="auto">
                          <a:xfrm flipH="1">
                            <a:off x="500380" y="1270000"/>
                            <a:ext cx="300355" cy="635"/>
                          </a:xfrm>
                          <a:prstGeom prst="line">
                            <a:avLst/>
                          </a:prstGeom>
                          <a:noFill/>
                          <a:ln w="9">
                            <a:solidFill>
                              <a:srgbClr val="000000"/>
                            </a:solidFill>
                            <a:round/>
                          </a:ln>
                        </wps:spPr>
                        <wps:bodyPr/>
                      </wps:wsp>
                      <wps:wsp>
                        <wps:cNvPr id="871" name="Line 1023"/>
                        <wps:cNvCnPr>
                          <a:cxnSpLocks noChangeShapeType="1"/>
                        </wps:cNvCnPr>
                        <wps:spPr bwMode="auto">
                          <a:xfrm>
                            <a:off x="800735" y="1097280"/>
                            <a:ext cx="39370" cy="635"/>
                          </a:xfrm>
                          <a:prstGeom prst="line">
                            <a:avLst/>
                          </a:prstGeom>
                          <a:noFill/>
                          <a:ln w="9">
                            <a:solidFill>
                              <a:srgbClr val="000000"/>
                            </a:solidFill>
                            <a:round/>
                          </a:ln>
                        </wps:spPr>
                        <wps:bodyPr/>
                      </wps:wsp>
                      <wps:wsp>
                        <wps:cNvPr id="872" name="Line 1024"/>
                        <wps:cNvCnPr>
                          <a:cxnSpLocks noChangeShapeType="1"/>
                        </wps:cNvCnPr>
                        <wps:spPr bwMode="auto">
                          <a:xfrm>
                            <a:off x="856615" y="1097280"/>
                            <a:ext cx="32385" cy="635"/>
                          </a:xfrm>
                          <a:prstGeom prst="line">
                            <a:avLst/>
                          </a:prstGeom>
                          <a:noFill/>
                          <a:ln w="9">
                            <a:solidFill>
                              <a:srgbClr val="000000"/>
                            </a:solidFill>
                            <a:round/>
                          </a:ln>
                        </wps:spPr>
                        <wps:bodyPr/>
                      </wps:wsp>
                      <wps:wsp>
                        <wps:cNvPr id="873" name="Line 1025"/>
                        <wps:cNvCnPr>
                          <a:cxnSpLocks noChangeShapeType="1"/>
                        </wps:cNvCnPr>
                        <wps:spPr bwMode="auto">
                          <a:xfrm>
                            <a:off x="905510" y="1097280"/>
                            <a:ext cx="39370" cy="635"/>
                          </a:xfrm>
                          <a:prstGeom prst="line">
                            <a:avLst/>
                          </a:prstGeom>
                          <a:noFill/>
                          <a:ln w="9">
                            <a:solidFill>
                              <a:srgbClr val="000000"/>
                            </a:solidFill>
                            <a:round/>
                          </a:ln>
                        </wps:spPr>
                        <wps:bodyPr/>
                      </wps:wsp>
                      <wps:wsp>
                        <wps:cNvPr id="874" name="Line 1026"/>
                        <wps:cNvCnPr>
                          <a:cxnSpLocks noChangeShapeType="1"/>
                        </wps:cNvCnPr>
                        <wps:spPr bwMode="auto">
                          <a:xfrm>
                            <a:off x="800735" y="1270000"/>
                            <a:ext cx="39370" cy="635"/>
                          </a:xfrm>
                          <a:prstGeom prst="line">
                            <a:avLst/>
                          </a:prstGeom>
                          <a:noFill/>
                          <a:ln w="9">
                            <a:solidFill>
                              <a:srgbClr val="000000"/>
                            </a:solidFill>
                            <a:round/>
                          </a:ln>
                        </wps:spPr>
                        <wps:bodyPr/>
                      </wps:wsp>
                      <wps:wsp>
                        <wps:cNvPr id="875" name="Line 1027"/>
                        <wps:cNvCnPr>
                          <a:cxnSpLocks noChangeShapeType="1"/>
                        </wps:cNvCnPr>
                        <wps:spPr bwMode="auto">
                          <a:xfrm>
                            <a:off x="856615" y="1270000"/>
                            <a:ext cx="32385" cy="635"/>
                          </a:xfrm>
                          <a:prstGeom prst="line">
                            <a:avLst/>
                          </a:prstGeom>
                          <a:noFill/>
                          <a:ln w="9">
                            <a:solidFill>
                              <a:srgbClr val="000000"/>
                            </a:solidFill>
                            <a:round/>
                          </a:ln>
                        </wps:spPr>
                        <wps:bodyPr/>
                      </wps:wsp>
                      <wps:wsp>
                        <wps:cNvPr id="876" name="Line 1028"/>
                        <wps:cNvCnPr>
                          <a:cxnSpLocks noChangeShapeType="1"/>
                        </wps:cNvCnPr>
                        <wps:spPr bwMode="auto">
                          <a:xfrm>
                            <a:off x="905510" y="1270000"/>
                            <a:ext cx="39370" cy="635"/>
                          </a:xfrm>
                          <a:prstGeom prst="line">
                            <a:avLst/>
                          </a:prstGeom>
                          <a:noFill/>
                          <a:ln w="9">
                            <a:solidFill>
                              <a:srgbClr val="000000"/>
                            </a:solidFill>
                            <a:round/>
                          </a:ln>
                        </wps:spPr>
                        <wps:bodyPr/>
                      </wps:wsp>
                      <wps:wsp>
                        <wps:cNvPr id="877" name="Line 1029"/>
                        <wps:cNvCnPr>
                          <a:cxnSpLocks noChangeShapeType="1"/>
                        </wps:cNvCnPr>
                        <wps:spPr bwMode="auto">
                          <a:xfrm flipH="1" flipV="1">
                            <a:off x="944880" y="1102995"/>
                            <a:ext cx="287020" cy="165100"/>
                          </a:xfrm>
                          <a:prstGeom prst="line">
                            <a:avLst/>
                          </a:prstGeom>
                          <a:noFill/>
                          <a:ln w="9">
                            <a:solidFill>
                              <a:srgbClr val="000000"/>
                            </a:solidFill>
                            <a:round/>
                          </a:ln>
                        </wps:spPr>
                        <wps:bodyPr/>
                      </wps:wsp>
                      <wps:wsp>
                        <wps:cNvPr id="878" name="Line 1030"/>
                        <wps:cNvCnPr>
                          <a:cxnSpLocks noChangeShapeType="1"/>
                        </wps:cNvCnPr>
                        <wps:spPr bwMode="auto">
                          <a:xfrm flipH="1" flipV="1">
                            <a:off x="944880" y="1097280"/>
                            <a:ext cx="300355" cy="172720"/>
                          </a:xfrm>
                          <a:prstGeom prst="line">
                            <a:avLst/>
                          </a:prstGeom>
                          <a:noFill/>
                          <a:ln w="9">
                            <a:solidFill>
                              <a:srgbClr val="000000"/>
                            </a:solidFill>
                            <a:round/>
                          </a:ln>
                        </wps:spPr>
                        <wps:bodyPr/>
                      </wps:wsp>
                      <wps:wsp>
                        <wps:cNvPr id="879" name="Line 1031"/>
                        <wps:cNvCnPr>
                          <a:cxnSpLocks noChangeShapeType="1"/>
                        </wps:cNvCnPr>
                        <wps:spPr bwMode="auto">
                          <a:xfrm flipH="1">
                            <a:off x="944880" y="1270000"/>
                            <a:ext cx="300355" cy="635"/>
                          </a:xfrm>
                          <a:prstGeom prst="line">
                            <a:avLst/>
                          </a:prstGeom>
                          <a:noFill/>
                          <a:ln w="9">
                            <a:solidFill>
                              <a:srgbClr val="000000"/>
                            </a:solidFill>
                            <a:round/>
                          </a:ln>
                        </wps:spPr>
                        <wps:bodyPr/>
                      </wps:wsp>
                      <wps:wsp>
                        <wps:cNvPr id="880" name="Line 1032"/>
                        <wps:cNvCnPr>
                          <a:cxnSpLocks noChangeShapeType="1"/>
                        </wps:cNvCnPr>
                        <wps:spPr bwMode="auto">
                          <a:xfrm flipV="1">
                            <a:off x="513715" y="1297940"/>
                            <a:ext cx="287020" cy="165100"/>
                          </a:xfrm>
                          <a:prstGeom prst="line">
                            <a:avLst/>
                          </a:prstGeom>
                          <a:noFill/>
                          <a:ln w="9">
                            <a:solidFill>
                              <a:srgbClr val="000000"/>
                            </a:solidFill>
                            <a:round/>
                          </a:ln>
                        </wps:spPr>
                        <wps:bodyPr/>
                      </wps:wsp>
                      <wps:wsp>
                        <wps:cNvPr id="881" name="Line 1033"/>
                        <wps:cNvCnPr>
                          <a:cxnSpLocks noChangeShapeType="1"/>
                        </wps:cNvCnPr>
                        <wps:spPr bwMode="auto">
                          <a:xfrm flipV="1">
                            <a:off x="500380" y="1292225"/>
                            <a:ext cx="300355" cy="172720"/>
                          </a:xfrm>
                          <a:prstGeom prst="line">
                            <a:avLst/>
                          </a:prstGeom>
                          <a:noFill/>
                          <a:ln w="9">
                            <a:solidFill>
                              <a:srgbClr val="000000"/>
                            </a:solidFill>
                            <a:round/>
                          </a:ln>
                        </wps:spPr>
                        <wps:bodyPr/>
                      </wps:wsp>
                      <wps:wsp>
                        <wps:cNvPr id="882" name="Line 1034"/>
                        <wps:cNvCnPr>
                          <a:cxnSpLocks noChangeShapeType="1"/>
                        </wps:cNvCnPr>
                        <wps:spPr bwMode="auto">
                          <a:xfrm flipH="1">
                            <a:off x="500380" y="1464945"/>
                            <a:ext cx="300355" cy="635"/>
                          </a:xfrm>
                          <a:prstGeom prst="line">
                            <a:avLst/>
                          </a:prstGeom>
                          <a:noFill/>
                          <a:ln w="9">
                            <a:solidFill>
                              <a:srgbClr val="000000"/>
                            </a:solidFill>
                            <a:round/>
                          </a:ln>
                        </wps:spPr>
                        <wps:bodyPr/>
                      </wps:wsp>
                      <wps:wsp>
                        <wps:cNvPr id="883" name="Line 1035"/>
                        <wps:cNvCnPr>
                          <a:cxnSpLocks noChangeShapeType="1"/>
                        </wps:cNvCnPr>
                        <wps:spPr bwMode="auto">
                          <a:xfrm>
                            <a:off x="800735" y="1292225"/>
                            <a:ext cx="39370" cy="635"/>
                          </a:xfrm>
                          <a:prstGeom prst="line">
                            <a:avLst/>
                          </a:prstGeom>
                          <a:noFill/>
                          <a:ln w="9">
                            <a:solidFill>
                              <a:srgbClr val="000000"/>
                            </a:solidFill>
                            <a:round/>
                          </a:ln>
                        </wps:spPr>
                        <wps:bodyPr/>
                      </wps:wsp>
                      <wps:wsp>
                        <wps:cNvPr id="884" name="Line 1036"/>
                        <wps:cNvCnPr>
                          <a:cxnSpLocks noChangeShapeType="1"/>
                        </wps:cNvCnPr>
                        <wps:spPr bwMode="auto">
                          <a:xfrm>
                            <a:off x="856615" y="1292225"/>
                            <a:ext cx="32385" cy="635"/>
                          </a:xfrm>
                          <a:prstGeom prst="line">
                            <a:avLst/>
                          </a:prstGeom>
                          <a:noFill/>
                          <a:ln w="9">
                            <a:solidFill>
                              <a:srgbClr val="000000"/>
                            </a:solidFill>
                            <a:round/>
                          </a:ln>
                        </wps:spPr>
                        <wps:bodyPr/>
                      </wps:wsp>
                      <wps:wsp>
                        <wps:cNvPr id="885" name="Line 1037"/>
                        <wps:cNvCnPr>
                          <a:cxnSpLocks noChangeShapeType="1"/>
                        </wps:cNvCnPr>
                        <wps:spPr bwMode="auto">
                          <a:xfrm>
                            <a:off x="905510" y="1292225"/>
                            <a:ext cx="39370" cy="635"/>
                          </a:xfrm>
                          <a:prstGeom prst="line">
                            <a:avLst/>
                          </a:prstGeom>
                          <a:noFill/>
                          <a:ln w="9">
                            <a:solidFill>
                              <a:srgbClr val="000000"/>
                            </a:solidFill>
                            <a:round/>
                          </a:ln>
                        </wps:spPr>
                        <wps:bodyPr/>
                      </wps:wsp>
                      <wps:wsp>
                        <wps:cNvPr id="886" name="Line 1038"/>
                        <wps:cNvCnPr>
                          <a:cxnSpLocks noChangeShapeType="1"/>
                        </wps:cNvCnPr>
                        <wps:spPr bwMode="auto">
                          <a:xfrm>
                            <a:off x="800735" y="1464945"/>
                            <a:ext cx="39370" cy="635"/>
                          </a:xfrm>
                          <a:prstGeom prst="line">
                            <a:avLst/>
                          </a:prstGeom>
                          <a:noFill/>
                          <a:ln w="9">
                            <a:solidFill>
                              <a:srgbClr val="000000"/>
                            </a:solidFill>
                            <a:round/>
                          </a:ln>
                        </wps:spPr>
                        <wps:bodyPr/>
                      </wps:wsp>
                      <wps:wsp>
                        <wps:cNvPr id="887" name="Line 1039"/>
                        <wps:cNvCnPr>
                          <a:cxnSpLocks noChangeShapeType="1"/>
                        </wps:cNvCnPr>
                        <wps:spPr bwMode="auto">
                          <a:xfrm>
                            <a:off x="856615" y="1464945"/>
                            <a:ext cx="32385" cy="635"/>
                          </a:xfrm>
                          <a:prstGeom prst="line">
                            <a:avLst/>
                          </a:prstGeom>
                          <a:noFill/>
                          <a:ln w="9">
                            <a:solidFill>
                              <a:srgbClr val="000000"/>
                            </a:solidFill>
                            <a:round/>
                          </a:ln>
                        </wps:spPr>
                        <wps:bodyPr/>
                      </wps:wsp>
                      <wps:wsp>
                        <wps:cNvPr id="888" name="Line 1040"/>
                        <wps:cNvCnPr>
                          <a:cxnSpLocks noChangeShapeType="1"/>
                        </wps:cNvCnPr>
                        <wps:spPr bwMode="auto">
                          <a:xfrm>
                            <a:off x="905510" y="1464945"/>
                            <a:ext cx="39370" cy="635"/>
                          </a:xfrm>
                          <a:prstGeom prst="line">
                            <a:avLst/>
                          </a:prstGeom>
                          <a:noFill/>
                          <a:ln w="9">
                            <a:solidFill>
                              <a:srgbClr val="000000"/>
                            </a:solidFill>
                            <a:round/>
                          </a:ln>
                        </wps:spPr>
                        <wps:bodyPr/>
                      </wps:wsp>
                      <wps:wsp>
                        <wps:cNvPr id="889" name="Line 1041"/>
                        <wps:cNvCnPr>
                          <a:cxnSpLocks noChangeShapeType="1"/>
                        </wps:cNvCnPr>
                        <wps:spPr bwMode="auto">
                          <a:xfrm flipH="1" flipV="1">
                            <a:off x="944880" y="1297940"/>
                            <a:ext cx="287020" cy="165100"/>
                          </a:xfrm>
                          <a:prstGeom prst="line">
                            <a:avLst/>
                          </a:prstGeom>
                          <a:noFill/>
                          <a:ln w="9">
                            <a:solidFill>
                              <a:srgbClr val="000000"/>
                            </a:solidFill>
                            <a:round/>
                          </a:ln>
                        </wps:spPr>
                        <wps:bodyPr/>
                      </wps:wsp>
                      <wps:wsp>
                        <wps:cNvPr id="890" name="Line 1042"/>
                        <wps:cNvCnPr>
                          <a:cxnSpLocks noChangeShapeType="1"/>
                        </wps:cNvCnPr>
                        <wps:spPr bwMode="auto">
                          <a:xfrm flipH="1" flipV="1">
                            <a:off x="944880" y="1292225"/>
                            <a:ext cx="300355" cy="172720"/>
                          </a:xfrm>
                          <a:prstGeom prst="line">
                            <a:avLst/>
                          </a:prstGeom>
                          <a:noFill/>
                          <a:ln w="9">
                            <a:solidFill>
                              <a:srgbClr val="000000"/>
                            </a:solidFill>
                            <a:round/>
                          </a:ln>
                        </wps:spPr>
                        <wps:bodyPr/>
                      </wps:wsp>
                      <wps:wsp>
                        <wps:cNvPr id="891" name="Line 1043"/>
                        <wps:cNvCnPr>
                          <a:cxnSpLocks noChangeShapeType="1"/>
                        </wps:cNvCnPr>
                        <wps:spPr bwMode="auto">
                          <a:xfrm flipH="1">
                            <a:off x="944880" y="1464945"/>
                            <a:ext cx="300355" cy="635"/>
                          </a:xfrm>
                          <a:prstGeom prst="line">
                            <a:avLst/>
                          </a:prstGeom>
                          <a:noFill/>
                          <a:ln w="9">
                            <a:solidFill>
                              <a:srgbClr val="000000"/>
                            </a:solidFill>
                            <a:round/>
                          </a:ln>
                        </wps:spPr>
                        <wps:bodyPr/>
                      </wps:wsp>
                      <wps:wsp>
                        <wps:cNvPr id="892" name="Line 1044"/>
                        <wps:cNvCnPr>
                          <a:cxnSpLocks noChangeShapeType="1"/>
                        </wps:cNvCnPr>
                        <wps:spPr bwMode="auto">
                          <a:xfrm flipV="1">
                            <a:off x="1560195" y="643890"/>
                            <a:ext cx="36195" cy="25400"/>
                          </a:xfrm>
                          <a:prstGeom prst="line">
                            <a:avLst/>
                          </a:prstGeom>
                          <a:noFill/>
                          <a:ln w="9">
                            <a:solidFill>
                              <a:srgbClr val="000000"/>
                            </a:solidFill>
                            <a:round/>
                          </a:ln>
                        </wps:spPr>
                        <wps:bodyPr/>
                      </wps:wsp>
                      <wps:wsp>
                        <wps:cNvPr id="893" name="Line 1045"/>
                        <wps:cNvCnPr>
                          <a:cxnSpLocks noChangeShapeType="1"/>
                        </wps:cNvCnPr>
                        <wps:spPr bwMode="auto">
                          <a:xfrm>
                            <a:off x="1596390" y="643890"/>
                            <a:ext cx="635" cy="15875"/>
                          </a:xfrm>
                          <a:prstGeom prst="line">
                            <a:avLst/>
                          </a:prstGeom>
                          <a:noFill/>
                          <a:ln w="9">
                            <a:solidFill>
                              <a:srgbClr val="000000"/>
                            </a:solidFill>
                            <a:round/>
                          </a:ln>
                        </wps:spPr>
                        <wps:bodyPr/>
                      </wps:wsp>
                      <wps:wsp>
                        <wps:cNvPr id="894" name="Line 1046"/>
                        <wps:cNvCnPr>
                          <a:cxnSpLocks noChangeShapeType="1"/>
                        </wps:cNvCnPr>
                        <wps:spPr bwMode="auto">
                          <a:xfrm>
                            <a:off x="1596390" y="659765"/>
                            <a:ext cx="82550" cy="635"/>
                          </a:xfrm>
                          <a:prstGeom prst="line">
                            <a:avLst/>
                          </a:prstGeom>
                          <a:noFill/>
                          <a:ln w="9">
                            <a:solidFill>
                              <a:srgbClr val="000000"/>
                            </a:solidFill>
                            <a:round/>
                          </a:ln>
                        </wps:spPr>
                        <wps:bodyPr/>
                      </wps:wsp>
                      <wps:wsp>
                        <wps:cNvPr id="895" name="Line 1047"/>
                        <wps:cNvCnPr>
                          <a:cxnSpLocks noChangeShapeType="1"/>
                        </wps:cNvCnPr>
                        <wps:spPr bwMode="auto">
                          <a:xfrm>
                            <a:off x="1596390" y="678180"/>
                            <a:ext cx="82550" cy="635"/>
                          </a:xfrm>
                          <a:prstGeom prst="line">
                            <a:avLst/>
                          </a:prstGeom>
                          <a:noFill/>
                          <a:ln w="9">
                            <a:solidFill>
                              <a:srgbClr val="000000"/>
                            </a:solidFill>
                            <a:round/>
                          </a:ln>
                        </wps:spPr>
                        <wps:bodyPr/>
                      </wps:wsp>
                      <wps:wsp>
                        <wps:cNvPr id="896" name="Line 1048"/>
                        <wps:cNvCnPr>
                          <a:cxnSpLocks noChangeShapeType="1"/>
                        </wps:cNvCnPr>
                        <wps:spPr bwMode="auto">
                          <a:xfrm>
                            <a:off x="1560195" y="669290"/>
                            <a:ext cx="36195" cy="25400"/>
                          </a:xfrm>
                          <a:prstGeom prst="line">
                            <a:avLst/>
                          </a:prstGeom>
                          <a:noFill/>
                          <a:ln w="9">
                            <a:solidFill>
                              <a:srgbClr val="000000"/>
                            </a:solidFill>
                            <a:round/>
                          </a:ln>
                        </wps:spPr>
                        <wps:bodyPr/>
                      </wps:wsp>
                      <wps:wsp>
                        <wps:cNvPr id="897" name="Line 1049"/>
                        <wps:cNvCnPr>
                          <a:cxnSpLocks noChangeShapeType="1"/>
                        </wps:cNvCnPr>
                        <wps:spPr bwMode="auto">
                          <a:xfrm flipV="1">
                            <a:off x="1596390" y="678180"/>
                            <a:ext cx="635" cy="16510"/>
                          </a:xfrm>
                          <a:prstGeom prst="line">
                            <a:avLst/>
                          </a:prstGeom>
                          <a:noFill/>
                          <a:ln w="9">
                            <a:solidFill>
                              <a:srgbClr val="000000"/>
                            </a:solidFill>
                            <a:round/>
                          </a:ln>
                        </wps:spPr>
                        <wps:bodyPr/>
                      </wps:wsp>
                      <wps:wsp>
                        <wps:cNvPr id="898" name="Line 1050"/>
                        <wps:cNvCnPr>
                          <a:cxnSpLocks noChangeShapeType="1"/>
                        </wps:cNvCnPr>
                        <wps:spPr bwMode="auto">
                          <a:xfrm flipV="1">
                            <a:off x="1678940" y="659765"/>
                            <a:ext cx="635" cy="18415"/>
                          </a:xfrm>
                          <a:prstGeom prst="line">
                            <a:avLst/>
                          </a:prstGeom>
                          <a:noFill/>
                          <a:ln w="9">
                            <a:solidFill>
                              <a:srgbClr val="000000"/>
                            </a:solidFill>
                            <a:round/>
                          </a:ln>
                        </wps:spPr>
                        <wps:bodyPr/>
                      </wps:wsp>
                      <wps:wsp>
                        <wps:cNvPr id="899" name="Line 1051"/>
                        <wps:cNvCnPr>
                          <a:cxnSpLocks noChangeShapeType="1"/>
                        </wps:cNvCnPr>
                        <wps:spPr bwMode="auto">
                          <a:xfrm>
                            <a:off x="45085" y="678180"/>
                            <a:ext cx="81915" cy="635"/>
                          </a:xfrm>
                          <a:prstGeom prst="line">
                            <a:avLst/>
                          </a:prstGeom>
                          <a:noFill/>
                          <a:ln w="9">
                            <a:solidFill>
                              <a:srgbClr val="000000"/>
                            </a:solidFill>
                            <a:round/>
                          </a:ln>
                        </wps:spPr>
                        <wps:bodyPr/>
                      </wps:wsp>
                      <wps:wsp>
                        <wps:cNvPr id="900" name="Line 1052"/>
                        <wps:cNvCnPr>
                          <a:cxnSpLocks noChangeShapeType="1"/>
                        </wps:cNvCnPr>
                        <wps:spPr bwMode="auto">
                          <a:xfrm>
                            <a:off x="45085" y="659765"/>
                            <a:ext cx="81915" cy="635"/>
                          </a:xfrm>
                          <a:prstGeom prst="line">
                            <a:avLst/>
                          </a:prstGeom>
                          <a:noFill/>
                          <a:ln w="9">
                            <a:solidFill>
                              <a:srgbClr val="000000"/>
                            </a:solidFill>
                            <a:round/>
                          </a:ln>
                        </wps:spPr>
                        <wps:bodyPr/>
                      </wps:wsp>
                      <wps:wsp>
                        <wps:cNvPr id="901" name="Line 1053"/>
                        <wps:cNvCnPr>
                          <a:cxnSpLocks noChangeShapeType="1"/>
                        </wps:cNvCnPr>
                        <wps:spPr bwMode="auto">
                          <a:xfrm>
                            <a:off x="45085" y="643890"/>
                            <a:ext cx="635" cy="15875"/>
                          </a:xfrm>
                          <a:prstGeom prst="line">
                            <a:avLst/>
                          </a:prstGeom>
                          <a:noFill/>
                          <a:ln w="9">
                            <a:solidFill>
                              <a:srgbClr val="000000"/>
                            </a:solidFill>
                            <a:round/>
                          </a:ln>
                        </wps:spPr>
                        <wps:bodyPr/>
                      </wps:wsp>
                      <wps:wsp>
                        <wps:cNvPr id="902" name="Line 1054"/>
                        <wps:cNvCnPr>
                          <a:cxnSpLocks noChangeShapeType="1"/>
                        </wps:cNvCnPr>
                        <wps:spPr bwMode="auto">
                          <a:xfrm flipV="1">
                            <a:off x="45085" y="678180"/>
                            <a:ext cx="635" cy="16510"/>
                          </a:xfrm>
                          <a:prstGeom prst="line">
                            <a:avLst/>
                          </a:prstGeom>
                          <a:noFill/>
                          <a:ln w="9">
                            <a:solidFill>
                              <a:srgbClr val="000000"/>
                            </a:solidFill>
                            <a:round/>
                          </a:ln>
                        </wps:spPr>
                        <wps:bodyPr/>
                      </wps:wsp>
                      <wps:wsp>
                        <wps:cNvPr id="903" name="Line 1055"/>
                        <wps:cNvCnPr>
                          <a:cxnSpLocks noChangeShapeType="1"/>
                        </wps:cNvCnPr>
                        <wps:spPr bwMode="auto">
                          <a:xfrm flipV="1">
                            <a:off x="8255" y="643890"/>
                            <a:ext cx="36830" cy="25400"/>
                          </a:xfrm>
                          <a:prstGeom prst="line">
                            <a:avLst/>
                          </a:prstGeom>
                          <a:noFill/>
                          <a:ln w="9">
                            <a:solidFill>
                              <a:srgbClr val="000000"/>
                            </a:solidFill>
                            <a:round/>
                          </a:ln>
                        </wps:spPr>
                        <wps:bodyPr/>
                      </wps:wsp>
                      <wps:wsp>
                        <wps:cNvPr id="904" name="Line 1056"/>
                        <wps:cNvCnPr>
                          <a:cxnSpLocks noChangeShapeType="1"/>
                        </wps:cNvCnPr>
                        <wps:spPr bwMode="auto">
                          <a:xfrm>
                            <a:off x="8255" y="669290"/>
                            <a:ext cx="36830" cy="25400"/>
                          </a:xfrm>
                          <a:prstGeom prst="line">
                            <a:avLst/>
                          </a:prstGeom>
                          <a:noFill/>
                          <a:ln w="9">
                            <a:solidFill>
                              <a:srgbClr val="000000"/>
                            </a:solidFill>
                            <a:round/>
                          </a:ln>
                        </wps:spPr>
                        <wps:bodyPr/>
                      </wps:wsp>
                      <wps:wsp>
                        <wps:cNvPr id="905" name="Line 1057"/>
                        <wps:cNvCnPr>
                          <a:cxnSpLocks noChangeShapeType="1"/>
                        </wps:cNvCnPr>
                        <wps:spPr bwMode="auto">
                          <a:xfrm flipV="1">
                            <a:off x="127000" y="659765"/>
                            <a:ext cx="635" cy="18415"/>
                          </a:xfrm>
                          <a:prstGeom prst="line">
                            <a:avLst/>
                          </a:prstGeom>
                          <a:noFill/>
                          <a:ln w="9">
                            <a:solidFill>
                              <a:srgbClr val="000000"/>
                            </a:solidFill>
                            <a:round/>
                          </a:ln>
                        </wps:spPr>
                        <wps:bodyPr/>
                      </wps:wsp>
                      <wps:wsp>
                        <wps:cNvPr id="906" name="Line 1058"/>
                        <wps:cNvCnPr>
                          <a:cxnSpLocks noChangeShapeType="1"/>
                        </wps:cNvCnPr>
                        <wps:spPr bwMode="auto">
                          <a:xfrm flipV="1">
                            <a:off x="1342390" y="287655"/>
                            <a:ext cx="215900" cy="309245"/>
                          </a:xfrm>
                          <a:prstGeom prst="line">
                            <a:avLst/>
                          </a:prstGeom>
                          <a:noFill/>
                          <a:ln w="9">
                            <a:solidFill>
                              <a:srgbClr val="000000"/>
                            </a:solidFill>
                            <a:round/>
                          </a:ln>
                        </wps:spPr>
                        <wps:bodyPr/>
                      </wps:wsp>
                      <wps:wsp>
                        <wps:cNvPr id="907" name="Line 1059"/>
                        <wps:cNvCnPr>
                          <a:cxnSpLocks noChangeShapeType="1"/>
                        </wps:cNvCnPr>
                        <wps:spPr bwMode="auto">
                          <a:xfrm>
                            <a:off x="1558290" y="287655"/>
                            <a:ext cx="104775" cy="635"/>
                          </a:xfrm>
                          <a:prstGeom prst="line">
                            <a:avLst/>
                          </a:prstGeom>
                          <a:noFill/>
                          <a:ln w="9">
                            <a:solidFill>
                              <a:srgbClr val="000000"/>
                            </a:solidFill>
                            <a:round/>
                          </a:ln>
                        </wps:spPr>
                        <wps:bodyPr/>
                      </wps:wsp>
                      <wps:wsp>
                        <wps:cNvPr id="908" name="Line 1060"/>
                        <wps:cNvCnPr>
                          <a:cxnSpLocks noChangeShapeType="1"/>
                        </wps:cNvCnPr>
                        <wps:spPr bwMode="auto">
                          <a:xfrm>
                            <a:off x="107950" y="356870"/>
                            <a:ext cx="104140" cy="635"/>
                          </a:xfrm>
                          <a:prstGeom prst="line">
                            <a:avLst/>
                          </a:prstGeom>
                          <a:noFill/>
                          <a:ln w="9">
                            <a:solidFill>
                              <a:srgbClr val="000000"/>
                            </a:solidFill>
                            <a:round/>
                          </a:ln>
                        </wps:spPr>
                        <wps:bodyPr/>
                      </wps:wsp>
                      <wps:wsp>
                        <wps:cNvPr id="909" name="Line 1061"/>
                        <wps:cNvCnPr>
                          <a:cxnSpLocks noChangeShapeType="1"/>
                        </wps:cNvCnPr>
                        <wps:spPr bwMode="auto">
                          <a:xfrm>
                            <a:off x="212090" y="356870"/>
                            <a:ext cx="127000" cy="240030"/>
                          </a:xfrm>
                          <a:prstGeom prst="line">
                            <a:avLst/>
                          </a:prstGeom>
                          <a:noFill/>
                          <a:ln w="9">
                            <a:solidFill>
                              <a:srgbClr val="000000"/>
                            </a:solidFill>
                            <a:round/>
                          </a:ln>
                        </wps:spPr>
                        <wps:bodyPr/>
                      </wps:wsp>
                      <wps:wsp>
                        <wps:cNvPr id="910" name="Line 1062"/>
                        <wps:cNvCnPr>
                          <a:cxnSpLocks noChangeShapeType="1"/>
                        </wps:cNvCnPr>
                        <wps:spPr bwMode="auto">
                          <a:xfrm>
                            <a:off x="294640" y="132080"/>
                            <a:ext cx="104775" cy="635"/>
                          </a:xfrm>
                          <a:prstGeom prst="line">
                            <a:avLst/>
                          </a:prstGeom>
                          <a:noFill/>
                          <a:ln w="9">
                            <a:solidFill>
                              <a:srgbClr val="000000"/>
                            </a:solidFill>
                            <a:round/>
                          </a:ln>
                        </wps:spPr>
                        <wps:bodyPr/>
                      </wps:wsp>
                      <wps:wsp>
                        <wps:cNvPr id="911" name="Line 1063"/>
                        <wps:cNvCnPr>
                          <a:cxnSpLocks noChangeShapeType="1"/>
                        </wps:cNvCnPr>
                        <wps:spPr bwMode="auto">
                          <a:xfrm>
                            <a:off x="399415" y="132080"/>
                            <a:ext cx="158115" cy="260985"/>
                          </a:xfrm>
                          <a:prstGeom prst="line">
                            <a:avLst/>
                          </a:prstGeom>
                          <a:noFill/>
                          <a:ln w="9">
                            <a:solidFill>
                              <a:srgbClr val="000000"/>
                            </a:solidFill>
                            <a:round/>
                          </a:ln>
                        </wps:spPr>
                        <wps:bodyPr/>
                      </wps:wsp>
                      <wps:wsp>
                        <wps:cNvPr id="912" name="Line 1064"/>
                        <wps:cNvCnPr>
                          <a:cxnSpLocks noChangeShapeType="1"/>
                        </wps:cNvCnPr>
                        <wps:spPr bwMode="auto">
                          <a:xfrm>
                            <a:off x="188595" y="1060450"/>
                            <a:ext cx="104140" cy="635"/>
                          </a:xfrm>
                          <a:prstGeom prst="line">
                            <a:avLst/>
                          </a:prstGeom>
                          <a:noFill/>
                          <a:ln w="9">
                            <a:solidFill>
                              <a:srgbClr val="000000"/>
                            </a:solidFill>
                            <a:round/>
                          </a:ln>
                        </wps:spPr>
                        <wps:bodyPr/>
                      </wps:wsp>
                      <wps:wsp>
                        <wps:cNvPr id="913" name="Line 1065"/>
                        <wps:cNvCnPr>
                          <a:cxnSpLocks noChangeShapeType="1"/>
                        </wps:cNvCnPr>
                        <wps:spPr bwMode="auto">
                          <a:xfrm>
                            <a:off x="292735" y="1060450"/>
                            <a:ext cx="253365" cy="183515"/>
                          </a:xfrm>
                          <a:prstGeom prst="line">
                            <a:avLst/>
                          </a:prstGeom>
                          <a:noFill/>
                          <a:ln w="9">
                            <a:solidFill>
                              <a:srgbClr val="000000"/>
                            </a:solidFill>
                            <a:round/>
                          </a:ln>
                        </wps:spPr>
                        <wps:bodyPr/>
                      </wps:wsp>
                      <wps:wsp>
                        <wps:cNvPr id="914" name="Line 1066"/>
                        <wps:cNvCnPr>
                          <a:cxnSpLocks noChangeShapeType="1"/>
                        </wps:cNvCnPr>
                        <wps:spPr bwMode="auto">
                          <a:xfrm>
                            <a:off x="231140" y="1821815"/>
                            <a:ext cx="104140" cy="635"/>
                          </a:xfrm>
                          <a:prstGeom prst="line">
                            <a:avLst/>
                          </a:prstGeom>
                          <a:noFill/>
                          <a:ln w="9">
                            <a:solidFill>
                              <a:srgbClr val="000000"/>
                            </a:solidFill>
                            <a:round/>
                          </a:ln>
                        </wps:spPr>
                        <wps:bodyPr/>
                      </wps:wsp>
                      <wps:wsp>
                        <wps:cNvPr id="915" name="Line 1067"/>
                        <wps:cNvCnPr>
                          <a:cxnSpLocks noChangeShapeType="1"/>
                        </wps:cNvCnPr>
                        <wps:spPr bwMode="auto">
                          <a:xfrm flipV="1">
                            <a:off x="335280" y="1624330"/>
                            <a:ext cx="476250" cy="197485"/>
                          </a:xfrm>
                          <a:prstGeom prst="line">
                            <a:avLst/>
                          </a:prstGeom>
                          <a:noFill/>
                          <a:ln w="9">
                            <a:solidFill>
                              <a:srgbClr val="000000"/>
                            </a:solidFill>
                            <a:round/>
                          </a:ln>
                        </wps:spPr>
                        <wps:bodyPr/>
                      </wps:wsp>
                      <wps:wsp>
                        <wps:cNvPr id="916" name="Line 1068"/>
                        <wps:cNvCnPr>
                          <a:cxnSpLocks noChangeShapeType="1"/>
                        </wps:cNvCnPr>
                        <wps:spPr bwMode="auto">
                          <a:xfrm flipV="1">
                            <a:off x="335280" y="2372360"/>
                            <a:ext cx="521970" cy="160655"/>
                          </a:xfrm>
                          <a:prstGeom prst="line">
                            <a:avLst/>
                          </a:prstGeom>
                          <a:noFill/>
                          <a:ln w="9">
                            <a:solidFill>
                              <a:srgbClr val="000000"/>
                            </a:solidFill>
                            <a:round/>
                          </a:ln>
                        </wps:spPr>
                        <wps:bodyPr/>
                      </wps:wsp>
                      <wps:wsp>
                        <wps:cNvPr id="917" name="Line 1069"/>
                        <wps:cNvCnPr>
                          <a:cxnSpLocks noChangeShapeType="1"/>
                        </wps:cNvCnPr>
                        <wps:spPr bwMode="auto">
                          <a:xfrm>
                            <a:off x="231140" y="2533015"/>
                            <a:ext cx="104140" cy="635"/>
                          </a:xfrm>
                          <a:prstGeom prst="line">
                            <a:avLst/>
                          </a:prstGeom>
                          <a:noFill/>
                          <a:ln w="9">
                            <a:solidFill>
                              <a:srgbClr val="000000"/>
                            </a:solidFill>
                            <a:round/>
                          </a:ln>
                        </wps:spPr>
                        <wps:bodyPr/>
                      </wps:wsp>
                    </wpc:wpc>
                  </a:graphicData>
                </a:graphic>
              </wp:inline>
            </w:drawing>
          </mc:Choice>
          <mc:Fallback>
            <w:pict>
              <v:group w14:anchorId="783F38AD" id="Canvas 918" o:spid="_x0000_s1539" editas="canvas" style="width:132.85pt;height:202.35pt;mso-position-horizontal-relative:char;mso-position-vertical-relative:line" coordsize="16871,25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">
                <v:shape id="_x0000_s1540" type="#_x0000_t75" style="position:absolute;width:16871;height:25698;visibility:visible;mso-wrap-style:square">
                  <v:fill o:detectmouseclick="t"/>
                  <v:path o:connecttype="none"/>
                </v:shape>
                <v:group id="Group 520" o:spid="_x0000_s1541" style="position:absolute;left:4762;top:1981;width:10401;height:21437" coordorigin="750,312" coordsize="1638,33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FqR0bwwAAANwAAAAP&#10;AAAAAAAAAAAAAAAAAKoCAABkcnMvZG93bnJldi54bWxQSwUGAAAAAAQABAD6AAAAmgMAAAAA&#10;">
                  <v:line id="Line 521" o:spid="_x0000_s1542" style="position:absolute;flip:x y;visibility:visible;mso-wrap-style:square" from="1488,1421" to="1961,16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mG+l8MAAADcAAAADwAAAGRycy9kb3ducmV2LnhtbESPT4vCMBTE74LfITxhb5qq0F2rUVSQ&#10;9VIW/90fzbOtNi8lidr99puFhT0OM/MbZrHqTCOe5HxtWcF4lIAgLqyuuVRwPu2GHyB8QNbYWCYF&#10;3+Rhtez3Fphp++IDPY+hFBHCPkMFVQhtJqUvKjLoR7Yljt7VOoMhSldK7fAV4aaRkyRJpcGa40KF&#10;LW0rKu7Hh1Hg6D2nw6Zbh6/6lk/2efp5QVTqbdCt5yACdeE//NfeawXTdAa/Z+IRkM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5hvpfDAAAA3AAAAA8AAAAAAAAAAAAA&#10;AAAAoQIAAGRycy9kb3ducmV2LnhtbFBLBQYAAAAABAAEAPkAAACRAwAAAAA=&#10;" strokeweight=".00025mm"/>
                  <v:line id="Line 522" o:spid="_x0000_s1543" style="position:absolute;flip:x y;visibility:visible;mso-wrap-style:square" from="1488,1430" to="1940,1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KB18AAAADcAAAADwAAAGRycy9kb3ducmV2LnhtbERPz2vCMBS+C/4P4Qm7aaoDOzqjuIHM&#10;S5Hqdn80b21m81KSqN1/bw6Cx4/v92oz2E5cyQfjWMF8loEgrp023Cj4Pu2mbyBCRNbYOSYF/xRg&#10;sx6PVlhod+OKrsfYiBTCoUAFbYx9IWWoW7IYZq4nTtyv8xZjgr6R2uMthdtOLrJsKS0aTg0t9vTZ&#10;Un0+XqwCT3lJ1cewjQfzVy725fLrB1Gpl8mwfQcRaYhP8cO91wpe8zQ/nUlHQK7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qCgdfAAAAA3AAAAA8AAAAAAAAAAAAAAAAA&#10;oQIAAGRycy9kb3ducmV2LnhtbFBLBQYAAAAABAAEAPkAAACOAwAAAAA=&#10;" strokeweight=".00025mm"/>
                  <v:line id="Line 523" o:spid="_x0000_s1544" style="position:absolute;flip:x;visibility:visible;mso-wrap-style:square" from="2352,1054" to="2388,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pRYMcAAADcAAAADwAAAGRycy9kb3ducmV2LnhtbESPT2vCQBTE7wW/w/IEL6KbWKgSXUVs&#10;C/1z0uTi7ZF9Jmmzb0N2jYmfvlso9DjMzG+Yza43teiodZVlBfE8AkGcW11xoSBLX2crEM4ja6wt&#10;k4KBHOy2o4cNJtre+EjdyRciQNglqKD0vkmkdHlJBt3cNsTBu9jWoA+yLaRu8RbgppaLKHqSBisO&#10;CyU2dCgp/z5djYL34fmM9/Pl/vJ5jE3zkU3T69dUqcm4369BeOr9f/iv/aYVPC5j+D0TjoDc/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xylFgxwAAANwAAAAPAAAAAAAA&#10;AAAAAAAAAKECAABkcnMvZG93bnJldi54bWxQSwUGAAAAAAQABAD5AAAAlQMAAAAA&#10;" strokecolor="#868686" strokeweight="1e-4mm"/>
                  <v:line id="Line 524" o:spid="_x0000_s1545" style="position:absolute;visibility:visible;mso-wrap-style:square" from="2326,1054" to="2327,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dZMMUAAADcAAAADwAAAGRycy9kb3ducmV2LnhtbESPS2vDMBCE74X8B7GF3Bo5CdTFiRKa&#10;FJdCemle58VaP4i1ci350X8fFQo9DjPzDbPejqYWPbWusqxgPotAEGdWV1woOJ/SpxcQziNrrC2T&#10;gh9ysN1MHtaYaDvwF/VHX4gAYZeggtL7JpHSZSUZdDPbEAcvt61BH2RbSN3iEOCmlosoepYGKw4L&#10;JTa0Lym7HTuj4C11n/oyH3d5l8a7Q/F9fs+vN6Wmj+PrCoSn0f+H/9ofWsEyXsDvmXAE5OY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KdZMMUAAADcAAAADwAAAAAAAAAA&#10;AAAAAAChAgAAZHJzL2Rvd25yZXYueG1sUEsFBgAAAAAEAAQA+QAAAJMDAAAAAA==&#10;" strokecolor="#868686" strokeweight="1e-4mm"/>
                  <v:line id="Line 525" o:spid="_x0000_s1546" style="position:absolute;flip:x;visibility:visible;mso-wrap-style:square" from="2249,1054" to="2300,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RqjMYAAADcAAAADwAAAGRycy9kb3ducmV2LnhtbESPS4vCQBCE7wv+h6EXvIhOVFglOor4&#10;AB8nHxdvTaZN4mZ6QmbU6K/fWRA8FlX1FTWe1qYQd6pcbllBtxOBIE6szjlVcDqu2kMQziNrLCyT&#10;gic5mE4aX2OMtX3wnu4Hn4oAYRejgsz7MpbSJRkZdB1bEgfvYiuDPsgqlbrCR4CbQvai6EcazDks&#10;ZFjSPKPk93AzCjbPxRlf58trudt3Tbk9tY63a0up5nc9G4HwVPtP+N1eawX9QR/+z4QjIC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5UaozGAAAA3AAAAA8AAAAAAAAA&#10;AAAAAAAAoQIAAGRycy9kb3ducmV2LnhtbFBLBQYAAAAABAAEAPkAAACUAwAAAAA=&#10;" strokecolor="#868686" strokeweight="1e-4mm"/>
                  <v:line id="Line 526" o:spid="_x0000_s1547" style="position:absolute;visibility:visible;mso-wrap-style:square" from="2223,1054" to="2224,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AJk38UAAADcAAAADwAAAGRycy9kb3ducmV2LnhtbESPS2sCQRCE74L/YWghN531QZTVUTSy&#10;IRAvPs/NTu8Dd3o2O6Ou/z4TCHgsquorarFqTSXu1LjSsoLhIAJBnFpdcq7gdEz6MxDOI2usLJOC&#10;JzlYLbudBcbaPnhP94PPRYCwi1FB4X0dS+nSggy6ga2Jg5fZxqAPssmlbvAR4KaSoyh6lwZLDgsF&#10;1vRRUHo93IyCbeJ2+jxsN9ktmW6+85/TZ3a5KvXWa9dzEJ5a/wr/t7+0gvF0An9nwhG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AJk38UAAADcAAAADwAAAAAAAAAA&#10;AAAAAAChAgAAZHJzL2Rvd25yZXYueG1sUEsFBgAAAAAEAAQA+QAAAJMDAAAAAA==&#10;" strokecolor="#868686" strokeweight="1e-4mm"/>
                  <v:line id="Line 527" o:spid="_x0000_s1548" style="position:absolute;flip:x;visibility:visible;mso-wrap-style:square" from="2146,1054" to="2197,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FXY8YAAADcAAAADwAAAGRycy9kb3ducmV2LnhtbESPT4vCMBTE78J+h/CEvYimurhKNYro&#10;Lqh78s/F26N5tnWbl9JErX56Iwgeh5n5DTOe1qYQF6pcbllBtxOBIE6szjlVsN/9tocgnEfWWFgm&#10;BTdyMJ18NMYYa3vlDV22PhUBwi5GBZn3ZSylSzIy6Dq2JA7e0VYGfZBVKnWF1wA3hexF0bc0mHNY&#10;yLCkeUbJ//ZsFKxuiwPeD8f7z9+ma8r1vrU7n1pKfTbr2QiEp9q/w6/2Uiv4GvTheSYcATl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7xV2PGAAAA3AAAAA8AAAAAAAAA&#10;AAAAAAAAoQIAAGRycy9kb3ducmV2LnhtbFBLBQYAAAAABAAEAPkAAACUAwAAAAA=&#10;" strokecolor="#868686" strokeweight="1e-4mm"/>
                  <v:line id="Line 528" o:spid="_x0000_s1549" style="position:absolute;visibility:visible;mso-wrap-style:square" from="2120,1054" to="2121,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5xfM8QAAADcAAAADwAAAGRycy9kb3ducmV2LnhtbESPT4vCMBTE78J+h/AWvGmqCyrVKOsu&#10;FUEvuq7nR/P6B5uX2kSt394IgsdhZn7DzBatqcSVGldaVjDoRyCIU6tLzhUc/pLeBITzyBory6Tg&#10;Tg4W84/ODGNtb7yj697nIkDYxaig8L6OpXRpQQZd39bEwctsY9AH2eRSN3gLcFPJYRSNpMGSw0KB&#10;Nf0UlJ72F6PgN3Fb/T9ol9klGS83+fmwyo4npbqf7fcUhKfWv8Ov9lor+BqP4H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7nF8zxAAAANwAAAAPAAAAAAAAAAAA&#10;AAAAAKECAABkcnMvZG93bnJldi54bWxQSwUGAAAAAAQABAD5AAAAkgMAAAAA&#10;" strokecolor="#868686" strokeweight="1e-4mm"/>
                  <v:line id="Line 529" o:spid="_x0000_s1550" style="position:absolute;flip:x;visibility:visible;mso-wrap-style:square" from="2044,1054" to="2095,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W9sj8YAAADcAAAADwAAAGRycy9kb3ducmV2LnhtbESPS4vCQBCE74L/YWhhL7JOXMEsWUcR&#10;H+Dj5OPircm0STTTEzKjRn/9zoKwx6KqvqJGk8aU4k61Kywr6PciEMSp1QVnCo6H5ec3COeRNZaW&#10;ScGTHEzG7dYIE20fvKP73mciQNglqCD3vkqkdGlOBl3PVsTBO9vaoA+yzqSu8RHgppRfUTSUBgsO&#10;CzlWNMspve5vRsH6OT/h63R+Lba7vqk2x+7hdukq9dFppj8gPDX+P/xur7SCQRzD35lwBOT4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FvbI/GAAAA3AAAAA8AAAAAAAAA&#10;AAAAAAAAoQIAAGRycy9kb3ducmV2LnhtbFBLBQYAAAAABAAEAPkAAACUAwAAAAA=&#10;" strokecolor="#868686" strokeweight="1e-4mm"/>
                  <v:line id="Line 530" o:spid="_x0000_s1551" style="position:absolute;visibility:visible;mso-wrap-style:square" from="2018,1054" to="2019,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9u2sEAAADcAAAADwAAAGRycy9kb3ducmV2LnhtbERPy4rCMBTdC/5DuAPuNFVBh45RRqUi&#10;6GaqzvrS3D6wualN1M7fTxaCy8N5L1adqcWDWldZVjAeRSCIM6srLhScT8nwE4TzyBpry6Tgjxys&#10;lv3eAmNtn/xDj9QXIoSwi1FB6X0TS+mykgy6kW2IA5fb1qAPsC2kbvEZwk0tJ1E0kwYrDg0lNrQp&#10;Kbumd6Ngm7ijvoy7dX5P5utDcTvv8t+rUoOP7vsLhKfOv8Uv914rmM7D2nAmHAG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T27awQAAANwAAAAPAAAAAAAAAAAAAAAA&#10;AKECAABkcnMvZG93bnJldi54bWxQSwUGAAAAAAQABAD5AAAAjwMAAAAA&#10;" strokecolor="#868686" strokeweight="1e-4mm"/>
                  <v:line id="Line 531" o:spid="_x0000_s1552" style="position:absolute;flip:x;visibility:visible;mso-wrap-style:square" from="1941,1054" to="1992,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xdZsYAAADcAAAADwAAAGRycy9kb3ducmV2LnhtbESPT4vCMBTE78J+h/CEvYimuuBqNYro&#10;Lqh78s/F26N5tnWbl9JErX56Iwgeh5n5DTOe1qYQF6pcbllBtxOBIE6szjlVsN/9tgcgnEfWWFgm&#10;BTdyMJ18NMYYa3vlDV22PhUBwi5GBZn3ZSylSzIy6Dq2JA7e0VYGfZBVKnWF1wA3hexFUV8azDks&#10;ZFjSPKPkf3s2Cla3xQHvh+P952/TNeV639qdTy2lPpv1bATCU+3f4Vd7qRV8fQ/heSYcATl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8XWbGAAAA3AAAAA8AAAAAAAAA&#10;AAAAAAAAoQIAAGRycy9kb3ducmV2LnhtbFBLBQYAAAAABAAEAPkAAACUAwAAAAA=&#10;" strokecolor="#868686" strokeweight="1e-4mm"/>
                  <v:line id="Line 532" o:spid="_x0000_s1553" style="position:absolute;visibility:visible;mso-wrap-style:square" from="1915,1054" to="1916,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wS+8EAAADcAAAADwAAAGRycy9kb3ducmV2LnhtbERPy4rCMBTdC/5DuAPuNFVBpWOUUakI&#10;upmqs740tw9sbmoTtfP3k4Uwy8N5L9edqcWTWldZVjAeRSCIM6srLhRczslwAcJ5ZI21ZVLwSw7W&#10;q35vibG2L/6mZ+oLEULYxaig9L6JpXRZSQbdyDbEgctta9AH2BZSt/gK4aaWkyiaSYMVh4YSG9qW&#10;lN3Sh1GwS9xJX8fdJn8k882xuF/2+c9NqcFH9/UJwlPn/8Vv90ErmC7C/HAmHAG5+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7BL7wQAAANwAAAAPAAAAAAAAAAAAAAAA&#10;AKECAABkcnMvZG93bnJldi54bWxQSwUGAAAAAAQABAD5AAAAjwMAAAAA&#10;" strokecolor="#868686" strokeweight="1e-4mm"/>
                  <v:line id="Line 533" o:spid="_x0000_s1554" style="position:absolute;flip:x;visibility:visible;mso-wrap-style:square" from="1838,1054" to="1889,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8hR8cAAADcAAAADwAAAGRycy9kb3ducmV2LnhtbESPQWvCQBSE74X+h+UVepG6SQtFUtdQ&#10;qoXWnqJevD2yzySafRuya0zy692C4HGYmW+YedqbWnTUusqygngagSDOra64ULDbfr/MQDiPrLG2&#10;TAoGcpAuHh/mmGh74Yy6jS9EgLBLUEHpfZNI6fKSDLqpbYiDd7CtQR9kW0jd4iXATS1fo+hdGqw4&#10;LJTY0FdJ+WlzNgp+h+Uex/1hXP1lsWnWu8n2fJwo9fzUf36A8NT7e/jW/tEK3mYx/J8JR0Aur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HyFHxwAAANwAAAAPAAAAAAAA&#10;AAAAAAAAAKECAABkcnMvZG93bnJldi54bWxQSwUGAAAAAAQABAD5AAAAlQMAAAAA&#10;" strokecolor="#868686" strokeweight="1e-4mm"/>
                  <v:line id="Line 534" o:spid="_x0000_s1555" style="position:absolute;visibility:visible;mso-wrap-style:square" from="1813,1054" to="1814,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IpF8UAAADcAAAADwAAAGRycy9kb3ducmV2LnhtbESPS2vDMBCE74X8B7GF3Bo5CbTGiRKa&#10;FJdCemle58VaP4i1ci350X8fFQo9DjPzDbPejqYWPbWusqxgPotAEGdWV1woOJ/SpxiE88gaa8uk&#10;4IccbDeThzUm2g78Rf3RFyJA2CWooPS+SaR0WUkG3cw2xMHLbWvQB9kWUrc4BLip5SKKnqXBisNC&#10;iQ3tS8pux84oeEvdp77Mx13epS+7Q/F9fs+vN6Wmj+PrCoSn0f+H/9ofWsEyXsDvmXAE5OY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XIpF8UAAADcAAAADwAAAAAAAAAA&#10;AAAAAAChAgAAZHJzL2Rvd25yZXYueG1sUEsFBgAAAAAEAAQA+QAAAJMDAAAAAA==&#10;" strokecolor="#868686" strokeweight="1e-4mm"/>
                  <v:line id="Line 535" o:spid="_x0000_s1556" style="position:absolute;flip:x;visibility:visible;mso-wrap-style:square" from="1735,1054" to="1787,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Eaq8cAAADcAAAADwAAAGRycy9kb3ducmV2LnhtbESPT2vCQBTE7wW/w/IEL1I3MVAkdRXR&#10;Ftp68s/F2yP7TFKzb0N21SSfvisIPQ4z8xtmvmxNJW7UuNKygngSgSDOrC45V3A8fL7OQDiPrLGy&#10;TAo6crBcDF7mmGp75x3d9j4XAcIuRQWF93UqpcsKMugmtiYO3tk2Bn2QTS51g/cAN5WcRtGbNFhy&#10;WCiwpnVB2WV/NQq+u80J+9O5/9juYlP/HMeH6+9YqdGwXb2D8NT6//Cz/aUVJLMEHmfC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bgRqrxwAAANwAAAAPAAAAAAAA&#10;AAAAAAAAAKECAABkcnMvZG93bnJldi54bWxQSwUGAAAAAAQABAD5AAAAlQMAAAAA&#10;" strokecolor="#868686" strokeweight="1e-4mm"/>
                  <v:line id="Line 536" o:spid="_x0000_s1557" style="position:absolute;visibility:visible;mso-wrap-style:square" from="1710,1054" to="1711,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dcU+MUAAADcAAAADwAAAGRycy9kb3ducmV2LnhtbESPT2vCQBTE7wW/w/KE3urGtqjErKIt&#10;KQW9qNHzI/vyB7Nv0+yq6bd3hUKPw8z8hkmWvWnElTpXW1YwHkUgiHOray4VZIf0ZQbCeWSNjWVS&#10;8EsOlovBU4Kxtjfe0XXvSxEg7GJUUHnfxlK6vCKDbmRb4uAVtjPog+xKqTu8Bbhp5GsUTaTBmsNC&#10;hS19VJSf9xej4DN1W30c9+vikk7Xm/In+ypOZ6Weh/1qDsJT7//Df+1vreBt9g6PM+EIyM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dcU+MUAAADcAAAADwAAAAAAAAAA&#10;AAAAAAChAgAAZHJzL2Rvd25yZXYueG1sUEsFBgAAAAAEAAQA+QAAAJMDAAAAAA==&#10;" strokecolor="#868686" strokeweight="1e-4mm"/>
                  <v:line id="Line 537" o:spid="_x0000_s1558" style="position:absolute;flip:x;visibility:visible;mso-wrap-style:square" from="1633,1054" to="1684,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QnRMcAAADcAAAADwAAAGRycy9kb3ducmV2LnhtbESPS2vCQBSF94X+h+EW3IhOYqlIdJTS&#10;B7R15WPj7pK5JtHMnZAZ8/DXO0LB5eGc8x3OYtWZUjRUu8KygngcgSBOrS44U7DffY9mIJxH1lha&#10;JgU9OVgtn58WmGjb8oaarc9EgLBLUEHufZVI6dKcDLqxrYiDd7S1QR9knUldYxvgppSTKJpKgwWH&#10;hRwr+sgpPW8vRsFv/3nA6+F4/VpvYlP97Ye7y2mo1OCle5+D8NT5R/i//aMVvM7e4H4mHAG5v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7JCdExwAAANwAAAAPAAAAAAAA&#10;AAAAAAAAAKECAABkcnMvZG93bnJldi54bWxQSwUGAAAAAAQABAD5AAAAlQMAAAAA&#10;" strokecolor="#868686" strokeweight="1e-4mm"/>
                  <v:line id="Line 538" o:spid="_x0000_s1559" style="position:absolute;visibility:visible;mso-wrap-style:square" from="1607,1054" to="1608,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kvFMQAAADcAAAADwAAAGRycy9kb3ducmV2LnhtbESPT4vCMBTE78J+h/AWvGmqCyrVKOsu&#10;FUEvuq7nR/P6B5uX2kSt394IgsdhZn7DzBatqcSVGldaVjDoRyCIU6tLzhUc/pLeBITzyBory6Tg&#10;Tg4W84/ODGNtb7yj697nIkDYxaig8L6OpXRpQQZd39bEwctsY9AH2eRSN3gLcFPJYRSNpMGSw0KB&#10;Nf0UlJ72F6PgN3Fb/T9ol9klGS83+fmwyo4npbqf7fcUhKfWv8Ov9lor+JqM4H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SS8UxAAAANwAAAAPAAAAAAAAAAAA&#10;AAAAAKECAABkcnMvZG93bnJldi54bWxQSwUGAAAAAAQABAD5AAAAkgMAAAAA&#10;" strokecolor="#868686" strokeweight="1e-4mm"/>
                  <v:line id="Line 539" o:spid="_x0000_s1560" style="position:absolute;flip:x;visibility:visible;mso-wrap-style:square" from="1545,1054" to="1582,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LocqMcAAADcAAAADwAAAGRycy9kb3ducmV2LnhtbESPS2vCQBSF94X+h+EW3IhOYqFKdJTS&#10;B7R15WPj7pK5JtHMnZAZ8/DXO0LB5eGc8x3OYtWZUjRUu8KygngcgSBOrS44U7DffY9mIJxH1lha&#10;JgU9OVgtn58WmGjb8oaarc9EgLBLUEHufZVI6dKcDLqxrYiDd7S1QR9knUldYxvgppSTKHqTBgsO&#10;CzlW9JFTet5ejILf/vOA18Px+rXexKb62w93l9NQqcFL9z4H4anzj/B/+0creJ1N4X4mHAG5v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kuhyoxwAAANwAAAAPAAAAAAAA&#10;AAAAAAAAAKECAABkcnMvZG93bnJldi54bWxQSwUGAAAAAAQABAD5AAAAlQMAAAAA&#10;" strokecolor="#868686" strokeweight="1e-4mm"/>
                  <v:line id="Line 540" o:spid="_x0000_s1561" style="position:absolute;flip:x;visibility:visible;mso-wrap-style:square" from="1545,1168" to="2337,1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Kb28IAAADcAAAADwAAAGRycy9kb3ducmV2LnhtbERPyWrDMBC9F/oPYgq9NXKzuMaNHLIQ&#10;KLnFKSHHwZpadq2RsdTE/fvqUMjx8fblarSduNLgG8cKXicJCOLK6YZrBZ+n/UsGwgdkjZ1jUvBL&#10;HlbF48MSc+1ufKRrGWoRQ9jnqMCE0OdS+sqQRT9xPXHkvtxgMUQ41FIPeIvhtpPTJEmlxYZjg8Ge&#10;toaq7/LHKjgYSi9v/W6x2a/PbWPnLmtTp9Tz07h+BxFoDHfxv/tDK5hlcW08E4+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hKb28IAAADcAAAADwAAAAAAAAAAAAAA&#10;AAChAgAAZHJzL2Rvd25yZXYueG1sUEsFBgAAAAAEAAQA+QAAAJADAAAAAA==&#10;" strokeweight=".00025mm"/>
                  <v:line id="Line 541" o:spid="_x0000_s1562" style="position:absolute;flip:x;visibility:visible;mso-wrap-style:square" from="1545,940" to="2337,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4+QMUAAADcAAAADwAAAGRycy9kb3ducmV2LnhtbESPQWvCQBSE74L/YXlCb7qxtWmMrmIV&#10;oXhrWorHR/aZjWbfhuyq6b/vFgo9DjPzDbNc97YRN+p87VjBdJKAIC6drrlS8PmxH2cgfEDW2Dgm&#10;Bd/kYb0aDpaYa3fnd7oVoRIRwj5HBSaENpfSl4Ys+olriaN3cp3FEGVXSd3hPcJtIx+TJJUWa44L&#10;BlvaGiovxdUqOBhKjy/t7vl1v/k613bmsnPqlHoY9ZsFiEB9+A//td+0gqdsDr9n4hGQq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V4+QMUAAADcAAAADwAAAAAAAAAA&#10;AAAAAAChAgAAZHJzL2Rvd25yZXYueG1sUEsFBgAAAAAEAAQA+QAAAJMDAAAAAA==&#10;" strokeweight=".00025mm"/>
                  <v:shape id="Freeform 542" o:spid="_x0000_s1563" style="position:absolute;left:762;top:313;width:1225;height:281;visibility:visible;mso-wrap-style:square;v-text-anchor:top" coordsize="4896,1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YhtsMA&#10;AADcAAAADwAAAGRycy9kb3ducmV2LnhtbERPXWvCMBR9F/Yfwh34Ijad4ti6RhljogxZmbr3S3PX&#10;FpubkkRb//3yIPh4ON/5ajCtuJDzjWUFT0kKgri0uuFKwfGwnr6A8AFZY2uZFFzJw2r5MMox07bn&#10;H7rsQyViCPsMFdQhdJmUvqzJoE9sRxy5P+sMhghdJbXDPoabVs7S9FkabDg21NjRR03laX82CtKF&#10;Kz6/1/633LpiZxaTU/+1OSo1fhze30AEGsJdfHNvtYL5a5wfz8QjIJ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hYhtsMAAADcAAAADwAAAAAAAAAAAAAAAACYAgAAZHJzL2Rv&#10;d25yZXYueG1sUEsFBgAAAAAEAAQA9QAAAIgDAAAAAA==&#10;" path="m4896,1121l4854,914,4731,714,4529,528,4258,362,3923,222,3539,113,3118,38,2673,,2222,,1778,38r-421,75l972,222,638,362,366,528,165,714,41,914,,1121e" filled="f" strokeweight=".00025mm">
                    <v:path arrowok="t" o:connecttype="custom" o:connectlocs="1225,281;1214,229;1184,179;1133,132;1065,91;982,56;885,28;780,10;669,0;556,0;445,10;340,28;243,56;160,91;92,132;41,179;10,229;0,281" o:connectangles="0,0,0,0,0,0,0,0,0,0,0,0,0,0,0,0,0,0"/>
                  </v:shape>
                  <v:line id="Line 543" o:spid="_x0000_s1564" style="position:absolute;visibility:visible;mso-wrap-style:square" from="762,1191" to="763,3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ZD68YAAADcAAAADwAAAGRycy9kb3ducmV2LnhtbESPQWvCQBSE74X+h+UVvNWNLWgbXUVL&#10;WzzoIYmgx0f2mQ1m34bsGtN/3xUKPQ4z8w2zWA22ET11vnasYDJOQBCXTtdcKTgUX89vIHxA1tg4&#10;JgU/5GG1fHxYYKrdjTPq81CJCGGfogITQptK6UtDFv3YtcTRO7vOYoiyq6Tu8BbhtpEvSTKVFmuO&#10;CwZb+jBUXvKrVXD67s2n3M/aaXGc5bss26yL3Uap0dOwnoMINIT/8F97qxW8vk/gfiYeAbn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mQ+vGAAAA3AAAAA8AAAAAAAAA&#10;AAAAAAAAoQIAAGRycy9kb3ducmV2LnhtbFBLBQYAAAAABAAEAPkAAACUAwAAAAA=&#10;" strokeweight=".00025mm"/>
                  <v:shape id="Freeform 544" o:spid="_x0000_s1565" style="position:absolute;left:1402;top:3407;width:559;height:256;visibility:visible;mso-wrap-style:square;v-text-anchor:top" coordsize="2235,1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WUu8UA&#10;AADcAAAADwAAAGRycy9kb3ducmV2LnhtbESPQWvCQBSE70L/w/IK3nSjgtTUVURo7aFQGnPw+Mg+&#10;s6nZt2F3TdJ/3y0Uehxm5htmux9tK3ryoXGsYDHPQBBXTjdcKyjPL7MnECEia2wdk4JvCrDfPUy2&#10;mGs38Cf1RaxFgnDIUYGJsculDJUhi2HuOuLkXZ23GJP0tdQehwS3rVxm2VpabDgtGOzoaKi6FXer&#10;4Lq6fQyX9dFU72XvuyI7vX6dWKnp43h4BhFpjP/hv/abVrDaLOH3TDoCcvc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pZS7xQAAANwAAAAPAAAAAAAAAAAAAAAAAJgCAABkcnMv&#10;ZG93bnJldi54bWxQSwUGAAAAAAQABAD1AAAAigMAAAAA&#10;" path="m2235,r-37,174l2084,352,1888,526,1615,686,1276,820,882,925,452,992,,1022e" filled="f" strokeweight=".00025mm">
                    <v:path arrowok="t" o:connecttype="custom" o:connectlocs="559,0;550,44;521,88;472,132;404,172;319,205;221,232;113,248;0,256" o:connectangles="0,0,0,0,0,0,0,0,0"/>
                  </v:shape>
                  <v:shape id="Freeform 545" o:spid="_x0000_s1566" style="position:absolute;left:1417;top:3407;width:570;height:281;visibility:visible;mso-wrap-style:square;v-text-anchor:top" coordsize="2278,1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pGKcUA&#10;AADcAAAADwAAAGRycy9kb3ducmV2LnhtbESPQWsCMRSE70L/Q3iF3jSrQtWtUUSQlh5qXQult8fm&#10;uVlMXtZNquu/bwShx2FmvmHmy85ZcaY21J4VDAcZCOLS65orBV/7TX8KIkRkjdYzKbhSgOXioTfH&#10;XPsL7+hcxEokCIccFZgYm1zKUBpyGAa+IU7ewbcOY5JtJXWLlwR3Vo6y7Fk6rDktGGxobag8Fr9O&#10;wevPtTzN3s2n3fKw2ZuJ/eDvjVJPj93qBUSkLv6H7+03rWA8G8PtTDo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ekYpxQAAANwAAAAPAAAAAAAAAAAAAAAAAJgCAABkcnMv&#10;ZG93bnJldi54bWxQSwUGAAAAAAQABAD1AAAAigMAAAAA&#10;" path="m2278,r-43,211l2108,413,1901,601,1621,768,1277,908,883,1016r-431,73l,1123e" filled="f" strokeweight=".00025mm">
                    <v:path arrowok="t" o:connecttype="custom" o:connectlocs="570,0;559,53;527,103;476,150;406,192;320,227;221,254;113,272;0,281" o:connectangles="0,0,0,0,0,0,0,0,0"/>
                  </v:shape>
                  <v:line id="Line 546" o:spid="_x0000_s1567" style="position:absolute;visibility:visible;mso-wrap-style:square" from="779,3322" to="788,3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9Hgc8cAAADcAAAADwAAAGRycy9kb3ducmV2LnhtbESPzWrDMBCE74W+g9hCb42ctOTHjRKS&#10;0pYekoPtQHpcrI1lYq2MpTru21eFQI7DzHzDLNeDbURPna8dKxiPEhDEpdM1VwoOxcfTHIQPyBob&#10;x6TglzysV/d3S0y1u3BGfR4qESHsU1RgQmhTKX1pyKIfuZY4eifXWQxRdpXUHV4i3DZykiRTabHm&#10;uGCwpTdD5Tn/sQq+P3vzLvezdlocZ/kuy7abYrdV6vFh2LyCCDSEW/ja/tIKnhcv8H8mHgG5+g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v0eBzxwAAANwAAAAPAAAAAAAA&#10;AAAAAAAAAKECAABkcnMvZG93bnJldi54bWxQSwUGAAAAAAQABAD5AAAAlQMAAAAA&#10;" strokeweight=".00025mm"/>
                  <v:line id="Line 547" o:spid="_x0000_s1568" style="position:absolute;visibility:visible;mso-wrap-style:square" from="758,3311" to="783,33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1F6McAAADcAAAADwAAAGRycy9kb3ducmV2LnhtbESPzWrDMBCE74W+g9hCb42clObHjRKS&#10;0pYekoPtQHpcrI1lYq2MpTru21eFQI7DzHzDLNeDbURPna8dKxiPEhDEpdM1VwoOxcfTHIQPyBob&#10;x6TglzysV/d3S0y1u3BGfR4qESHsU1RgQmhTKX1pyKIfuZY4eifXWQxRdpXUHV4i3DZykiRTabHm&#10;uGCwpTdD5Tn/sQq+P3vzLvezdlocZ/kuy7abYrdV6vFh2LyCCDSEW/ja/tIKnhcv8H8mHgG5+g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AnUXoxwAAANwAAAAPAAAAAAAA&#10;AAAAAAAAAKECAABkcnMvZG93bnJldi54bWxQSwUGAAAAAAQABAD5AAAAlQMAAAAA&#10;" strokeweight=".00025mm"/>
                  <v:line id="Line 548" o:spid="_x0000_s1569" style="position:absolute;visibility:visible;mso-wrap-style:square" from="754,3316" to="778,33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bn8YAAADcAAAADwAAAGRycy9kb3ducmV2LnhtbESPQWvCQBSE74X+h+UVvNWNLcSauoqW&#10;tniwhySCHh/Z12ww+zZk15j++65Q6HGYmW+Y5Xq0rRio941jBbNpAoK4crrhWsGh/Hh8AeEDssbW&#10;MSn4IQ/r1f3dEjPtrpzTUIRaRAj7DBWYELpMSl8ZsuinriOO3rfrLYYo+1rqHq8Rblv5lCSptNhw&#10;XDDY0Zuh6lxcrILT52De5de8S8vjvNjn+XZT7rdKTR7GzSuIQGP4D/+1d1rB8yKF25l4BO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BP25/GAAAA3AAAAA8AAAAAAAAA&#10;AAAAAAAAoQIAAGRycy9kb3ducmV2LnhtbFBLBQYAAAAABAAEAPkAAACUAwAAAAA=&#10;" strokeweight=".00025mm"/>
                  <v:line id="Line 549" o:spid="_x0000_s1570" style="position:absolute;visibility:visible;mso-wrap-style:square" from="752,3322" to="773,3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N+BMYAAADcAAAADwAAAGRycy9kb3ducmV2LnhtbESPQWvCQBSE74X+h+UVeqsbWzA1dRUt&#10;bfFgD0kEPT6yr9lg9m3IbmP8965Q6HGYmW+YxWq0rRio941jBdNJAoK4crrhWsG+/Hx6BeEDssbW&#10;MSm4kIfV8v5ugZl2Z85pKEItIoR9hgpMCF0mpa8MWfQT1xFH78f1FkOUfS11j+cIt618TpKZtNhw&#10;XDDY0buh6lT8WgXHr8F8yO+0m5WHtNjl+WZd7jZKPT6M6zcQgcbwH/5rb7WCl3kKtzPxCMjl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8DfgTGAAAA3AAAAA8AAAAAAAAA&#10;AAAAAAAAoQIAAGRycy9kb3ducmV2LnhtbFBLBQYAAAAABAAEAPkAAACUAwAAAAA=&#10;" strokeweight=".00025mm"/>
                  <v:line id="Line 550" o:spid="_x0000_s1571" style="position:absolute;visibility:visible;mso-wrap-style:square" from="750,3330" to="769,3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zqdsMAAADcAAAADwAAAGRycy9kb3ducmV2LnhtbERPy2rCQBTdF/yH4Ra600kt+IiOoqWV&#10;LnSRRNDlJXObCc3cCZlpjH/fWQhdHs57vR1sI3rqfO1YweskAUFcOl1zpeBcfI4XIHxA1tg4JgV3&#10;8rDdjJ7WmGp344z6PFQihrBPUYEJoU2l9KUhi37iWuLIfbvOYoiwq6Tu8BbDbSOnSTKTFmuODQZb&#10;ejdU/uS/VsH10JsPeZq3s+Iyz49Ztt8Vx71SL8/DbgUi0BD+xQ/3l1bwtoxr45l4BOTm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6c6nbDAAAA3AAAAA8AAAAAAAAAAAAA&#10;AAAAoQIAAGRycy9kb3ducmV2LnhtbFBLBQYAAAAABAAEAPkAAACRAwAAAAA=&#10;" strokeweight=".00025mm"/>
                  <v:line id="Line 551" o:spid="_x0000_s1572" style="position:absolute;visibility:visible;mso-wrap-style:square" from="753,3341" to="764,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BP7cYAAADcAAAADwAAAGRycy9kb3ducmV2LnhtbESPQWvCQBSE74X+h+UVvNVNK2iNrqKl&#10;lh7sIYmgx0f2NRuafRuya0z/fVcQPA4z8w2zXA+2ET11vnas4GWcgCAuna65UnAods9vIHxA1tg4&#10;JgV/5GG9enxYYqrdhTPq81CJCGGfogITQptK6UtDFv3YtcTR+3GdxRBlV0nd4SXCbSNfk2QqLdYc&#10;Fwy29G6o/M3PVsHpszcf8nvWTovjLN9n2XZT7LdKjZ6GzQJEoCHcw7f2l1Ywmc/heiYe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HQT+3GAAAA3AAAAA8AAAAAAAAA&#10;AAAAAAAAoQIAAGRycy9kb3ducmV2LnhtbFBLBQYAAAAABAAEAPkAAACUAwAAAAA=&#10;" strokeweight=".00025mm"/>
                  <v:shape id="Freeform 552" o:spid="_x0000_s1573" style="position:absolute;left:750;top:3307;width:12;height:47;visibility:visible;mso-wrap-style:square;v-text-anchor:top" coordsize="48,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98qb0A&#10;AADcAAAADwAAAGRycy9kb3ducmV2LnhtbERPSwrCMBDdC94hjOBOU0VqqUYRUdCF4u8AQzO2xWZS&#10;mqj19mYhuHy8/3zZmkq8qHGlZQWjYQSCOLO65FzB7bodJCCcR9ZYWSYFH3KwXHQ7c0y1ffOZXhef&#10;ixDCLkUFhfd1KqXLCjLohrYmDtzdNgZ9gE0udYPvEG4qOY6iWBosOTQUWNO6oOxxeRoFp+PkkB03&#10;e4sf3Mdj1kk8XSVK9XvtagbCU+v/4p97pxVMojA/nAlHQC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j98qb0AAADcAAAADwAAAAAAAAAAAAAAAACYAgAAZHJzL2Rvd25yZXYu&#10;eG1sUEsFBgAAAAAEAAQA9QAAAIIDAAAAAA==&#10;" path="m48,l,93r48,94e" filled="f" strokeweight=".00025mm">
                    <v:path arrowok="t" o:connecttype="custom" o:connectlocs="12,0;0,23;12,47" o:connectangles="0,0,0"/>
                  </v:shape>
                  <v:line id="Line 553" o:spid="_x0000_s1574" style="position:absolute;flip:x y;visibility:visible;mso-wrap-style:square" from="762,3307" to="788,3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WKaVMIAAADcAAAADwAAAGRycy9kb3ducmV2LnhtbESPQYvCMBSE7wv+h/CEva2pIirVKCqI&#10;Xspi1fujebbV5qUkUbv/frOw4HGYmW+YxaozjXiS87VlBcNBAoK4sLrmUsH5tPuagfABWWNjmRT8&#10;kIfVsvexwFTbFx/pmYdSRAj7FBVUIbSplL6oyKAf2JY4elfrDIYoXSm1w1eEm0aOkmQiDdYcFyps&#10;aVtRcc8fRoGjaUbHTbcO3/UtGx2yyf6CqNRnv1vPQQTqwjv83z5oBeNkCH9n4hGQy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WKaVMIAAADcAAAADwAAAAAAAAAAAAAA&#10;AAChAgAAZHJzL2Rvd25yZXYueG1sUEsFBgAAAAAEAAQA+QAAAJADAAAAAA==&#10;" strokeweight=".00025mm"/>
                  <v:line id="Line 554" o:spid="_x0000_s1575" style="position:absolute;flip:y;visibility:visible;mso-wrap-style:square" from="762,3254" to="763,3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NiDsQAAADcAAAADwAAAGRycy9kb3ducmV2LnhtbESPQWvCQBSE74X+h+UJvdWNkqYSXcVa&#10;AqW3WhGPj+wzG82+Ddk1Sf99t1DwOMzMN8xqM9pG9NT52rGC2TQBQVw6XXOl4PBdPC9A+ICssXFM&#10;Cn7Iw2b9+LDCXLuBv6jfh0pECPscFZgQ2lxKXxqy6KeuJY7e2XUWQ5RdJXWHQ4TbRs6TJJMWa44L&#10;BlvaGSqv+5tV8GkoO7227y9vxfZ4qW3qFpfMKfU0GbdLEIHGcA//tz+0gjSZw9+ZeATk+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g2IOxAAAANwAAAAPAAAAAAAAAAAA&#10;AAAAAKECAABkcnMvZG93bnJldi54bWxQSwUGAAAAAAQABAD5AAAAkgMAAAAA&#10;" strokeweight=".00025mm"/>
                  <v:line id="Line 555" o:spid="_x0000_s1576" style="position:absolute;flip:x;visibility:visible;mso-wrap-style:square" from="762,3330" to="788,3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HlcMAAADcAAAADwAAAGRycy9kb3ducmV2LnhtbESPQWsCMRSE70L/Q3gFb5pt1VVWo1hF&#10;kN5qRTw+Ns/N2s3Lsom6/ntTEDwOM/MNM1u0thJXanzpWMFHPwFBnDtdcqFg/7vpTUD4gKyxckwK&#10;7uRhMX/rzDDT7sY/dN2FQkQI+wwVmBDqTEqfG7Lo+64mjt7JNRZDlE0hdYO3CLeV/EySVFosOS4Y&#10;rGllKP/bXayCb0PpcVyvR1+b5eFc2qGbnFOnVPe9XU5BBGrDK/xsb7WCYTKA/zPxCMj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HPx5XDAAAA3AAAAA8AAAAAAAAAAAAA&#10;AAAAoQIAAGRycy9kb3ducmV2LnhtbFBLBQYAAAAABAAEAPkAAACRAwAAAAA=&#10;" strokeweight=".00025mm"/>
                  <v:line id="Line 556" o:spid="_x0000_s1577" style="position:absolute;flip:y;visibility:visible;mso-wrap-style:square" from="762,3354" to="763,3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f4cQAAADcAAAADwAAAGRycy9kb3ducmV2LnhtbESPQWvCQBSE74X+h+UVems2LTFKdBVr&#10;EcRbVcTjI/vMxmbfhuyq8d+7QsHjMDPfMJNZbxtxoc7XjhV8JikI4tLpmisFu+3yYwTCB2SNjWNS&#10;cCMPs+nrywQL7a78S5dNqESEsC9QgQmhLaT0pSGLPnEtcfSOrrMYouwqqTu8Rrht5Fea5tJizXHB&#10;YEsLQ+Xf5mwVrA3lh2H7M/hezven2mZudMqdUu9v/XwMIlAfnuH/9koryNIMHmfiEZDT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l/hxAAAANwAAAAPAAAAAAAAAAAA&#10;AAAAAKECAABkcnMvZG93bnJldi54bWxQSwUGAAAAAAQABAD5AAAAkgMAAAAA&#10;" strokeweight=".00025mm"/>
                  <v:line id="Line 557" o:spid="_x0000_s1578" style="position:absolute;flip:x;visibility:visible;mso-wrap-style:square" from="1985,3341" to="1996,3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r6esMAAADcAAAADwAAAGRycy9kb3ducmV2LnhtbESPQYvCMBSE74L/ITzBm6Yu2pVqFF0R&#10;xJvusnh8NG+bus1LaaLWf28EweMwM98w82VrK3GlxpeOFYyGCQji3OmSCwU/39vBFIQPyBorx6Tg&#10;Th6Wi25njpl2Nz7Q9RgKESHsM1RgQqgzKX1uyKIfupo4en+usRiibAqpG7xFuK3kR5Kk0mLJccFg&#10;TV+G8v/jxSrYG0pPn/Vmst6ufs+lHbvpOXVK9XvtagYiUBve4Vd7pxWMkwk8z8QjI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Fq+nrDAAAA3AAAAA8AAAAAAAAAAAAA&#10;AAAAoQIAAGRycy9kb3ducmV2LnhtbFBLBQYAAAAABAAEAPkAAACRAwAAAAA=&#10;" strokeweight=".00025mm"/>
                  <v:line id="Line 558" o:spid="_x0000_s1579" style="position:absolute;flip:x;visibility:visible;mso-wrap-style:square" from="1981,3330" to="1998,3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hkDcMAAADcAAAADwAAAGRycy9kb3ducmV2LnhtbESPT4vCMBTE74LfITzBm6aKW6VrFP8g&#10;iLdVWfb4aN421ealNFHrt98ICx6HmfkNM1+2thJ3anzpWMFomIAgzp0uuVBwPu0GMxA+IGusHJOC&#10;J3lYLrqdOWbaPfiL7sdQiAhhn6ECE0KdSelzQxb90NXE0ft1jcUQZVNI3eAjwm0lx0mSSoslxwWD&#10;NW0M5dfjzSo4GEp/pvX2Y71bfV9KO3GzS+qU6vfa1SeIQG14h//be61gkqTwOhOP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G4ZA3DAAAA3AAAAA8AAAAAAAAAAAAA&#10;AAAAoQIAAGRycy9kb3ducmV2LnhtbFBLBQYAAAAABAAEAPkAAACRAwAAAAA=&#10;" strokeweight=".00025mm"/>
                  <v:line id="Line 559" o:spid="_x0000_s1580" style="position:absolute;flip:x;visibility:visible;mso-wrap-style:square" from="1976,3322" to="1997,3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TBlsMAAADcAAAADwAAAGRycy9kb3ducmV2LnhtbESPT4vCMBTE78J+h/AWvGm6olWqUfyD&#10;IN50l2WPj+bZ1G1eShO1fnsjCB6HmfkNM1u0thJXanzpWMFXPwFBnDtdcqHg53vbm4DwAVlj5ZgU&#10;3MnDYv7RmWGm3Y0PdD2GQkQI+wwVmBDqTEqfG7Lo+64mjt7JNRZDlE0hdYO3CLeVHCRJKi2WHBcM&#10;1rQ2lP8fL1bB3lD6N643o9V2+Xsu7dBNzqlTqvvZLqcgArXhHX61d1rBMBnD80w8AnL+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70wZbDAAAA3AAAAA8AAAAAAAAAAAAA&#10;AAAAoQIAAGRycy9kb3ducmV2LnhtbFBLBQYAAAAABAAEAPkAAACRAwAAAAA=&#10;" strokeweight=".00025mm"/>
                  <v:line id="Line 560" o:spid="_x0000_s1581" style="position:absolute;flip:x;visibility:visible;mso-wrap-style:square" from="1971,3316" to="1995,33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2tV5MAAAADcAAAADwAAAGRycy9kb3ducmV2LnhtbERPy4rCMBTdC/5DuII7TRWt0jGKDwRx&#10;NyrDLC/Nnaba3JQmav17sxBmeTjvxaq1lXhQ40vHCkbDBARx7nTJhYLLeT+Yg/ABWWPlmBS8yMNq&#10;2e0sMNPuyd/0OIVCxBD2GSowIdSZlD43ZNEPXU0cuT/XWAwRNoXUDT5juK3kOElSabHk2GCwpq2h&#10;/Ha6WwVHQ+nvrN5NN/v1z7W0Eze/pk6pfq9df4EI1IZ/8cd90AomSVwbz8QjIJd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9rVeTAAAAA3AAAAA8AAAAAAAAAAAAAAAAA&#10;oQIAAGRycy9kb3ducmV2LnhtbFBLBQYAAAAABAAEAPkAAACOAwAAAAA=&#10;" strokeweight=".00025mm"/>
                  <v:line id="Line 561" o:spid="_x0000_s1582" style="position:absolute;flip:x;visibility:visible;mso-wrap-style:square" from="1966,3311" to="1991,33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fwf8QAAADcAAAADwAAAGRycy9kb3ducmV2LnhtbESPT4vCMBTE7wt+h/CEvWmquFWrUXRF&#10;WPbmH8Tjo3k21ealNFG7336zIOxxmJnfMPNlayvxoMaXjhUM+gkI4tzpkgsFx8O2NwHhA7LGyjEp&#10;+CEPy0XnbY6Zdk/e0WMfChEh7DNUYEKoMyl9bsii77uaOHoX11gMUTaF1A0+I9xWcpgkqbRYclww&#10;WNOnofy2v1sF34bS87jefKy3q9O1tCM3uaZOqfduu5qBCNSG//Cr/aUVjJIp/J2JR0A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J/B/xAAAANwAAAAPAAAAAAAAAAAA&#10;AAAAAKECAABkcnMvZG93bnJldi54bWxQSwUGAAAAAAQABAD5AAAAkgMAAAAA&#10;" strokeweight=".00025mm"/>
                  <v:line id="Line 562" o:spid="_x0000_s1583" style="position:absolute;flip:x;visibility:visible;mso-wrap-style:square" from="1962,3322" to="1970,3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TPP8IAAADcAAAADwAAAGRycy9kb3ducmV2LnhtbERPz2vCMBS+D/wfwhO8ramj60o1ipsI&#10;Yze7MTw+mmdTbV5Kk9Xuv18OA48f3+/1drKdGGnwrWMFyyQFQVw73XKj4Ovz8FiA8AFZY+eYFPyS&#10;h+1m9rDGUrsbH2msQiNiCPsSFZgQ+lJKXxuy6BPXE0fu7AaLIcKhkXrAWwy3nXxK01xabDk2GOzp&#10;zVB9rX6sgg9D+eml3z+/Hnbfl9ZmrrjkTqnFfNqtQASawl38737XCrJlnB/PxCMgN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MTPP8IAAADcAAAADwAAAAAAAAAAAAAA&#10;AAChAgAAZHJzL2Rvd25yZXYueG1sUEsFBgAAAAAEAAQA+QAAAJADAAAAAA==&#10;" strokeweight=".00025mm"/>
                  <v:line id="Line 563" o:spid="_x0000_s1584" style="position:absolute;flip:y;visibility:visible;mso-wrap-style:square" from="1961,3307" to="1987,3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hqpMQAAADcAAAADwAAAGRycy9kb3ducmV2LnhtbESPQWvCQBSE7wX/w/KE3ppNRKOkbkRb&#10;hNJbtZQeH9lnNjH7NmS3mv57t1DwOMzMN8x6M9pOXGjwjWMFWZKCIK6cbrhW8HncP61A+ICssXNM&#10;Cn7Jw6acPKyx0O7KH3Q5hFpECPsCFZgQ+kJKXxmy6BPXE0fv5AaLIcqhlnrAa4TbTs7SNJcWG44L&#10;Bnt6MVSdDz9Wwbuh/HvZvy52++1X29i5W7W5U+pxOm6fQQQawz38337TCuZZBn9n4hGQ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iGqkxAAAANwAAAAPAAAAAAAAAAAA&#10;AAAAAKECAABkcnMvZG93bnJldi54bWxQSwUGAAAAAAQABAD5AAAAkgMAAAAA&#10;" strokeweight=".00025mm"/>
                  <v:shape id="Freeform 564" o:spid="_x0000_s1585" style="position:absolute;left:1987;top:3307;width:11;height:47;visibility:visible;mso-wrap-style:square;v-text-anchor:top" coordsize="48,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jRmMQA&#10;AADcAAAADwAAAGRycy9kb3ducmV2LnhtbESP0WrCQBRE3wv9h+UKvjUbg6QhdRUpFfShUqMfcNm9&#10;TYLZuyG71fj3bkHwcZiZM8xiNdpOXGjwrWMFsyQFQaydablWcDpu3goQPiAb7ByTght5WC1fXxZY&#10;GnflA12qUIsIYV+igiaEvpTS64Ys+sT1xNH7dYPFEOVQSzPgNcJtJ7M0zaXFluNCgz19NqTP1Z9V&#10;8LOff+v9187hDXd5xqbI39eFUtPJuP4AEWgMz/CjvTUK5rMM/s/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40ZjEAAAA3AAAAA8AAAAAAAAAAAAAAAAAmAIAAGRycy9k&#10;b3ducmV2LnhtbFBLBQYAAAAABAAEAPUAAACJAwAAAAA=&#10;" path="m,187l48,93,,e" filled="f" strokeweight=".00025mm">
                    <v:path arrowok="t" o:connecttype="custom" o:connectlocs="0,47;11,23;0,0" o:connectangles="0,0,0"/>
                  </v:shape>
                  <v:line id="Line 565" o:spid="_x0000_s1586" style="position:absolute;flip:y;visibility:visible;mso-wrap-style:square" from="1987,3254" to="1988,3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BZRSMQAAADcAAAADwAAAGRycy9kb3ducmV2LnhtbESPQWvCQBSE70L/w/IK3nRja6NEV7Et&#10;gngzLeLxkX1mo9m3Ibtq+u9doeBxmJlvmPmys7W4UusrxwpGwwQEceF0xaWC35/1YArCB2SNtWNS&#10;8EcelouX3hwz7W68o2seShEh7DNUYEJoMil9YciiH7qGOHpH11oMUbal1C3eItzW8i1JUmmx4rhg&#10;sKEvQ8U5v1gFW0PpYdJ8f3yuV/tTZcduekqdUv3XbjUDEagLz/B/e6MVjEfv8DgTj4Bc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FlFIxAAAANwAAAAPAAAAAAAAAAAA&#10;AAAAAKECAABkcnMvZG93bnJldi54bWxQSwUGAAAAAAQABAD5AAAAkgMAAAAA&#10;" strokeweight=".00025mm"/>
                  <v:line id="Line 566" o:spid="_x0000_s1587" style="position:absolute;visibility:visible;mso-wrap-style:square" from="1987,3254" to="1988,3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guTMYAAADcAAAADwAAAGRycy9kb3ducmV2LnhtbESPQWvCQBSE70L/w/IKvenGIlqiq2ip&#10;pQc9JCm0x0f2mQ3Nvg3ZNab/3hUEj8PMfMOsNoNtRE+drx0rmE4SEMSl0zVXCr6L/fgNhA/IGhvH&#10;pOCfPGzWT6MVptpdOKM+D5WIEPYpKjAhtKmUvjRk0U9cSxy9k+sshii7SuoOLxFuG/maJHNpsea4&#10;YLCld0PlX362Cn4/e/Mhj4t2Xvws8kOW7bbFYafUy/OwXYIINIRH+N7+0gpm0xnczsQjIN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KoLkzGAAAA3AAAAA8AAAAAAAAA&#10;AAAAAAAAoQIAAGRycy9kb3ducmV2LnhtbFBLBQYAAAAABAAEAPkAAACUAwAAAAA=&#10;" strokeweight=".00025mm"/>
                  <v:line id="Line 567" o:spid="_x0000_s1588" style="position:absolute;visibility:visible;mso-wrap-style:square" from="1987,3354" to="1988,3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L18YAAADcAAAADwAAAGRycy9kb3ducmV2LnhtbESPQWvCQBSE74X+h+UVvNWNpdUSXUVL&#10;WzzYQxJBj4/sMxvMvg3ZNab/3i0UPA4z8w2zWA22ET11vnasYDJOQBCXTtdcKdgXX8/vIHxA1tg4&#10;JgW/5GG1fHxYYKrdlTPq81CJCGGfogITQptK6UtDFv3YtcTRO7nOYoiyq6Tu8BrhtpEvSTKVFmuO&#10;CwZb+jBUnvOLVXD87s2n/Jm10+Iwy3dZtlkXu41So6dhPQcRaAj38H97qxW8Tt7g70w8AnJ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3ki9fGAAAA3AAAAA8AAAAAAAAA&#10;AAAAAAAAoQIAAGRycy9kb3ducmV2LnhtbFBLBQYAAAAABAAEAPkAAACUAwAAAAA=&#10;" strokeweight=".00025mm"/>
                  <v:line id="Line 568" o:spid="_x0000_s1589" style="position:absolute;visibility:visible;mso-wrap-style:square" from="1961,3330" to="1987,3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YVoMYAAADcAAAADwAAAGRycy9kb3ducmV2LnhtbESPQWvCQBSE74X+h+UVeqsbS4kluoqW&#10;tvSghySCHh/ZZzaYfRuy25j+e1cQehxm5htmsRptKwbqfeNYwXSSgCCunG64VrAvv17eQfiArLF1&#10;TAr+yMNq+fiwwEy7C+c0FKEWEcI+QwUmhC6T0leGLPqJ64ijd3K9xRBlX0vd4yXCbStfkySVFhuO&#10;CwY7+jBUnYtfq+D4PZhPuZt1aXmYFds836zL7Uap56dxPQcRaAz/4Xv7Ryt4m6ZwOxOPgF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02FaDGAAAA3AAAAA8AAAAAAAAA&#10;AAAAAAAAoQIAAGRycy9kb3ducmV2LnhtbFBLBQYAAAAABAAEAPkAAACUAwAAAAA=&#10;" strokeweight=".00025mm"/>
                  <v:line id="Line 569" o:spid="_x0000_s1590" style="position:absolute;visibility:visible;mso-wrap-style:square" from="762,3354" to="763,3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qwO8YAAADcAAAADwAAAGRycy9kb3ducmV2LnhtbESPQWvCQBSE74X+h+UVeqsbSzEluoqW&#10;tvSghySCHh/ZZzaYfRuy25j+e1cQehxm5htmsRptKwbqfeNYwXSSgCCunG64VrAvv17eQfiArLF1&#10;TAr+yMNq+fiwwEy7C+c0FKEWEcI+QwUmhC6T0leGLPqJ64ijd3K9xRBlX0vd4yXCbStfk2QmLTYc&#10;Fwx29GGoOhe/VsHxezCfcpd2s/KQFts836zL7Uap56dxPQcRaAz/4Xv7Ryt4m6ZwOxOPgF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J6sDvGAAAA3AAAAA8AAAAAAAAA&#10;AAAAAAAAoQIAAGRycy9kb3ducmV2LnhtbFBLBQYAAAAABAAEAPkAAACUAwAAAAA=&#10;" strokeweight=".00025mm"/>
                  <v:line id="Line 570" o:spid="_x0000_s1591" style="position:absolute;flip:y;visibility:visible;mso-wrap-style:square" from="1987,1191" to="1988,3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DOcIAAADcAAAADwAAAGRycy9kb3ducmV2LnhtbERPz2vCMBS+D/wfwhO8ramj60o1ipsI&#10;Yze7MTw+mmdTbV5Kk9Xuv18OA48f3+/1drKdGGnwrWMFyyQFQVw73XKj4Ovz8FiA8AFZY+eYFPyS&#10;h+1m9rDGUrsbH2msQiNiCPsSFZgQ+lJKXxuy6BPXE0fu7AaLIcKhkXrAWwy3nXxK01xabDk2GOzp&#10;zVB9rX6sgg9D+eml3z+/Hnbfl9ZmrrjkTqnFfNqtQASawl38737XCrJlXBvPxCMgN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LDOcIAAADcAAAADwAAAAAAAAAAAAAA&#10;AAChAgAAZHJzL2Rvd25yZXYueG1sUEsFBgAAAAAEAAQA+QAAAJADAAAAAA==&#10;" strokeweight=".00025mm"/>
                  <v:shape id="Freeform 571" o:spid="_x0000_s1592" style="position:absolute;left:762;top:3407;width:570;height:281;visibility:visible;mso-wrap-style:square;v-text-anchor:top" coordsize="2278,1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MUA&#10;AADcAAAADwAAAGRycy9kb3ducmV2LnhtbESPQWsCMRSE74L/IbxCb5rdUmxdjSIFqXiwVgvi7bF5&#10;bpYmL9tN1PXfm0Khx2FmvmGm885ZcaE21J4V5MMMBHHpdc2Vgq/9cvAKIkRkjdYzKbhRgPms35ti&#10;of2VP+myi5VIEA4FKjAxNoWUoTTkMAx9Q5y8k28dxiTbSuoWrwnurHzKspF0WHNaMNjQm6Hye3d2&#10;Ct6Pt/JnvDZb+8F5szcvdsOHpVKPD91iAiJSF//Df+2VVvCcj+H3TDoCcn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67/8xQAAANwAAAAPAAAAAAAAAAAAAAAAAJgCAABkcnMv&#10;ZG93bnJldi54bWxQSwUGAAAAAAQABAD1AAAAigMAAAAA&#10;" path="m2278,1123r-452,-34l1394,1016,1001,908,658,768,378,601,169,413,42,211,,e" filled="f" strokeweight=".00025mm">
                    <v:path arrowok="t" o:connecttype="custom" o:connectlocs="570,281;457,272;349,254;250,227;165,192;95,150;42,103;11,53;0,0" o:connectangles="0,0,0,0,0,0,0,0,0"/>
                  </v:shape>
                  <v:shape id="Freeform 572" o:spid="_x0000_s1593" style="position:absolute;left:788;top:3407;width:559;height:256;visibility:visible;mso-wrap-style:square;v-text-anchor:top" coordsize="2236,1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JfccQA&#10;AADcAAAADwAAAGRycy9kb3ducmV2LnhtbERPy2oCMRTdC/5DuIKbUjNqLXU0ihVsxcdCK+LyMrnO&#10;o5ObYZLq9O+bRcHl4byn88aU4ka1yy0r6PciEMSJ1TmnCk5fq+c3EM4jaywtk4JfcjCftVtTjLW9&#10;84FuR5+KEMIuRgWZ91UspUsyMuh6tiIO3NXWBn2AdSp1jfcQbko5iKJXaTDn0JBhRcuMku/jj1Ew&#10;om3xXjzxpqjofBnvFp/7j/NQqW6nWUxAeGr8Q/zvXmsFL4MwP5wJR0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SX3HEAAAA3AAAAA8AAAAAAAAAAAAAAAAAmAIAAGRycy9k&#10;b3ducmV2LnhtbFBLBQYAAAAABAAEAPUAAACJAwAAAAA=&#10;" path="m2236,1022l1783,992,1353,925,960,820,619,686,347,526,151,352,36,174,,e" filled="f" strokeweight=".00025mm">
                    <v:path arrowok="t" o:connecttype="custom" o:connectlocs="559,256;446,248;338,232;240,205;155,172;87,132;38,88;9,44;0,0" o:connectangles="0,0,0,0,0,0,0,0,0"/>
                  </v:shape>
                  <v:line id="Line 573" o:spid="_x0000_s1594" style="position:absolute;flip:y;visibility:visible;mso-wrap-style:square" from="810,467" to="828,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OzGMUAAADcAAAADwAAAGRycy9kb3ducmV2LnhtbESPS4vCQBCE7wv+h6EFL6KTiCxLdBTx&#10;Abt68nHx1mTaJJrpCZlRo7/eEYQ9FlX1FTWeNqYUN6pdYVlB3I9AEKdWF5wpOOxXvR8QziNrLC2T&#10;ggc5mE5aX2NMtL3zlm47n4kAYZeggtz7KpHSpTkZdH1bEQfvZGuDPsg6k7rGe4CbUg6i6FsaLDgs&#10;5FjRPKf0srsaBX+PxRGfx9NzudnGplofuvvruatUp93MRiA8Nf4//Gn/agXDQQzvM+EIyMk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tOzGMUAAADcAAAADwAAAAAAAAAA&#10;AAAAAAChAgAAZHJzL2Rvd25yZXYueG1sUEsFBgAAAAAEAAQA+QAAAJMDAAAAAA==&#10;" strokecolor="#868686" strokeweight="1e-4mm"/>
                  <v:line id="Line 574" o:spid="_x0000_s1595" style="position:absolute;flip:y;visibility:visible;mso-wrap-style:square" from="766,502" to="829,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Etb8cAAADcAAAADwAAAGRycy9kb3ducmV2LnhtbESPS2vDMBCE74H+B7GFXkIjx5QQ3Mih&#10;9AFJe8rjkttirR+JtTKW4tj+9VWhkOMwM98wq3VvatFR6yrLCuazCARxZnXFhYLj4et5CcJ5ZI21&#10;ZVIwkIN1+jBZYaLtjXfU7X0hAoRdggpK75tESpeVZNDNbEMcvNy2Bn2QbSF1i7cAN7WMo2ghDVYc&#10;Fkps6L2k7LK/GgXb4eOE4ykfP392c9N8H6eH63mq1NNj//YKwlPv7+H/9kYreIlj+DsTjoBM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SAS1vxwAAANwAAAAPAAAAAAAA&#10;AAAAAAAAAKECAABkcnMvZG93bnJldi54bWxQSwUGAAAAAAQABAD5AAAAlQMAAAAA&#10;" strokecolor="#868686" strokeweight="1e-4mm"/>
                  <v:line id="Line 575" o:spid="_x0000_s1596" style="position:absolute;flip:y;visibility:visible;mso-wrap-style:square" from="846,399" to="932,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2I9McAAADcAAAADwAAAGRycy9kb3ducmV2LnhtbESPS2vCQBSF94X+h+EWuhGdRItIdBJK&#10;H1DrysfG3SVz87CZOyEzavTXO0LB5eGc8x3OIutNI07UudqygngUgSDOra65VLDbfg9nIJxH1thY&#10;JgUXcpClz08LTLQ985pOG1+KAGGXoILK+zaR0uUVGXQj2xIHr7CdQR9kV0rd4TnATSPHUTSVBmsO&#10;CxW29FFR/rc5GgXLy+cer/vi+rVax6b93Q22x8NAqdeX/n0OwlPvH+H/9o9W8DaewP1MOAIyv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9TYj0xwAAANwAAAAPAAAAAAAA&#10;AAAAAAAAAKECAABkcnMvZG93bnJldi54bWxQSwUGAAAAAAQABAD5AAAAlQMAAAAA&#10;" strokecolor="#868686" strokeweight="1e-4mm"/>
                  <v:line id="Line 576" o:spid="_x0000_s1597" style="position:absolute;flip:y;visibility:visible;mso-wrap-style:square" from="762,578" to="789,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qQQgMYAAADcAAAADwAAAGRycy9kb3ducmV2LnhtbESPT4vCMBTE78J+h/AW9iLbVBFZqlFk&#10;V2HVk38uvT2aZ1ttXkoTtfrpjSB4HGbmN8x42ppKXKhxpWUFvSgGQZxZXXKuYL9bfP+AcB5ZY2WZ&#10;FNzIwXTy0Rljou2VN3TZ+lwECLsEFRTe14mULivIoItsTRy8g20M+iCbXOoGrwFuKtmP46E0WHJY&#10;KLCm34Ky0/ZsFCxvfyne08N9vt70TL3ad3fnY1epr892NgLhqfXv8Kv9rxUM+gN4nglHQE4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KkEIDGAAAA3AAAAA8AAAAAAAAA&#10;AAAAAAAAoQIAAGRycy9kb3ducmV2LnhtbFBLBQYAAAAABAAEAPkAAACUAwAAAAA=&#10;" strokecolor="#868686" strokeweight="1e-4mm"/>
                  <v:line id="Line 577" o:spid="_x0000_s1598" style="position:absolute;flip:y;visibility:visible;mso-wrap-style:square" from="947,373" to="995,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i1G8cAAADcAAAADwAAAGRycy9kb3ducmV2LnhtbESPS2vCQBSF94X+h+EWuhGdRKxIdBJK&#10;H1DrysfG3SVz87CZOyEzavTXO0LB5eGc8x3OIutNI07UudqygngUgSDOra65VLDbfg9nIJxH1thY&#10;JgUXcpClz08LTLQ985pOG1+KAGGXoILK+zaR0uUVGXQj2xIHr7CdQR9kV0rd4TnATSPHUTSVBmsO&#10;CxW29FFR/rc5GgXLy+cer/vi+rVax6b93Q22x8NAqdeX/n0OwlPvH+H/9o9WMBm/wf1MOAIyv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6LUbxwAAANwAAAAPAAAAAAAA&#10;AAAAAAAAAKECAABkcnMvZG93bnJldi54bWxQSwUGAAAAAAQABAD5AAAAlQMAAAAA&#10;" strokecolor="#868686" strokeweight="1e-4mm"/>
                  <v:line id="Line 578" o:spid="_x0000_s1599" style="position:absolute;flip:y;visibility:visible;mso-wrap-style:square" from="762,615" to="788,6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orbMYAAADcAAAADwAAAGRycy9kb3ducmV2LnhtbESPS4vCQBCE7wv7H4Ze2IvoJLKIREeR&#10;fcCue/Jx8dZk2iSa6QmZ0Tx+vSMIHouq+oqaL1tTiivVrrCsIB5FIIhTqwvOFOx3P8MpCOeRNZaW&#10;SUFHDpaL15c5Jto2vKHr1mciQNglqCD3vkqkdGlOBt3IVsTBO9raoA+yzqSusQlwU8pxFE2kwYLD&#10;Qo4VfeaUnrcXo+Cv+zpgfzj23/+b2FTr/WB3OQ2Uen9rVzMQnlr/DD/av1rBx3gC9zPhCMjF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06K2zGAAAA3AAAAA8AAAAAAAAA&#10;AAAAAAAAoQIAAGRycy9kb3ducmV2LnhtbFBLBQYAAAAABAAEAPkAAACUAwAAAAA=&#10;" strokecolor="#868686" strokeweight="1e-4mm"/>
                  <v:line id="Line 579" o:spid="_x0000_s1600" style="position:absolute;flip:y;visibility:visible;mso-wrap-style:square" from="1009,355" to="1049,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aO98cAAADcAAAADwAAAGRycy9kb3ducmV2LnhtbESPS2vCQBSF94X+h+EWuhGdRKRKdBJK&#10;H1DrysfG3SVz87CZOyEzavTXO0LB5eGc8x3OIutNI07UudqygngUgSDOra65VLDbfg9nIJxH1thY&#10;JgUXcpClz08LTLQ985pOG1+KAGGXoILK+zaR0uUVGXQj2xIHr7CdQR9kV0rd4TnATSPHUfQmDdYc&#10;Fips6aOi/G9zNAqWl889XvfF9Wu1jk37uxtsj4eBUq8v/fschKfeP8L/7R+tYDKewv1MOAIyv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Cdo73xwAAANwAAAAPAAAAAAAA&#10;AAAAAAAAAKECAABkcnMvZG93bnJldi54bWxQSwUGAAAAAAQABAD5AAAAlQMAAAAA&#10;" strokecolor="#868686" strokeweight="1e-4mm"/>
                  <v:line id="Line 580" o:spid="_x0000_s1601" style="position:absolute;flip:y;visibility:visible;mso-wrap-style:square" from="778,651" to="788,6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ahcMAAADcAAAADwAAAGRycy9kb3ducmV2LnhtbERPSWvCQBS+C/0Pwyv0IjqJFJE0o4i2&#10;0OXkcvH2yLwsNfMmZMYs/vrOoeDx49vTzWBq0VHrKssK4nkEgjizuuJCwfn0MVuBcB5ZY22ZFIzk&#10;YLN+mqSYaNvzgbqjL0QIYZeggtL7JpHSZSUZdHPbEAcut61BH2BbSN1iH8JNLRdRtJQGKw4NJTa0&#10;Kym7Hm9Gwde4v+D9kt/ffw6xab7P09Ptd6rUy/OwfQPhafAP8b/7Uyt4XYS14Uw4AnL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PpGoXDAAAA3AAAAA8AAAAAAAAAAAAA&#10;AAAAoQIAAGRycy9kb3ducmV2LnhtbFBLBQYAAAAABAAEAPkAAACRAwAAAAA=&#10;" strokecolor="#868686" strokeweight="1e-4mm"/>
                  <v:line id="Line 581" o:spid="_x0000_s1602" style="position:absolute;flip:y;visibility:visible;mso-wrap-style:square" from="1062,342" to="1098,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W/HscAAADcAAAADwAAAGRycy9kb3ducmV2LnhtbESPS2vCQBSF94X+h+EWuhGdRKRodBJK&#10;H1DrysfG3SVz87CZOyEzavTXO0LB5eGc8x3OIutNI07UudqygngUgSDOra65VLDbfg+nIJxH1thY&#10;JgUXcpClz08LTLQ985pOG1+KAGGXoILK+zaR0uUVGXQj2xIHr7CdQR9kV0rd4TnATSPHUfQmDdYc&#10;Fips6aOi/G9zNAqWl889XvfF9Wu1jk37uxtsj4eBUq8v/fschKfeP8L/7R+tYDKewf1MOAIyv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cpb8exwAAANwAAAAPAAAAAAAA&#10;AAAAAAAAAKECAABkcnMvZG93bnJldi54bWxQSwUGAAAAAAQABAD5AAAAlQMAAAAA&#10;" strokecolor="#868686" strokeweight="1e-4mm"/>
                  <v:line id="Line 582" o:spid="_x0000_s1603" style="position:absolute;flip:y;visibility:visible;mso-wrap-style:square" from="1111,333" to="1144,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aAXsIAAADcAAAADwAAAGRycy9kb3ducmV2LnhtbERPyarCMBTdC/5DuIIbeaYOiPQZRRzA&#10;YeWwcXdprm3fa25KE7X69WYhuDyceTKrTSHuVLncsoJeNwJBnFidc6rgfFr/jEE4j6yxsEwKnuRg&#10;Nm02Jhhr++AD3Y8+FSGEXYwKMu/LWEqXZGTQdW1JHLirrQz6AKtU6gofIdwUsh9FI2kw59CQYUmL&#10;jJL/480o2D6XF3xdrq/V/tAz5e7cOd3+Okq1W/X8F4Sn2n/FH/dGKxgOwvxwJhwBOX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EaAXsIAAADcAAAADwAAAAAAAAAAAAAA&#10;AAChAgAAZHJzL2Rvd25yZXYueG1sUEsFBgAAAAAEAAQA+QAAAJADAAAAAA==&#10;" strokecolor="#868686" strokeweight="1e-4mm"/>
                  <v:line id="Line 583" o:spid="_x0000_s1604" style="position:absolute;flip:y;visibility:visible;mso-wrap-style:square" from="1156,326" to="1187,3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olxccAAADcAAAADwAAAGRycy9kb3ducmV2LnhtbESPT2vCQBTE7wW/w/IEL6Kb2CISXUVs&#10;C/1z0uTi7ZF9Jmmzb0N2jYmfvlso9DjMzG+Yza43teiodZVlBfE8AkGcW11xoSBLX2crEM4ja6wt&#10;k4KBHOy2o4cNJtre+EjdyRciQNglqKD0vkmkdHlJBt3cNsTBu9jWoA+yLaRu8RbgppaLKFpKgxWH&#10;hRIbOpSUf5+uRsH78HzG+/lyf/k8xqb5yKbp9Wuq1GTc79cgPPX+P/zXftMKnh5j+D0TjoDc/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CiXFxwAAANwAAAAPAAAAAAAA&#10;AAAAAAAAAKECAABkcnMvZG93bnJldi54bWxQSwUGAAAAAAQABAD5AAAAlQMAAAAA&#10;" strokecolor="#868686" strokeweight="1e-4mm"/>
                  <v:line id="Line 584" o:spid="_x0000_s1605" style="position:absolute;flip:y;visibility:visible;mso-wrap-style:square" from="1200,320" to="1229,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9i7sscAAADcAAAADwAAAGRycy9kb3ducmV2LnhtbESPS2vCQBSF94X+h+EWuhGdRItIdBJK&#10;H1DrysfG3SVz87CZOyEzavTXO0LB5eGc8x3OIutNI07UudqygngUgSDOra65VLDbfg9nIJxH1thY&#10;JgUXcpClz08LTLQ985pOG1+KAGGXoILK+zaR0uUVGXQj2xIHr7CdQR9kV0rd4TnATSPHUTSVBmsO&#10;CxW29FFR/rc5GgXLy+cer/vi+rVax6b93Q22x8NAqdeX/n0OwlPvH+H/9o9W8DYZw/1MOAIyv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2LuyxwAAANwAAAAPAAAAAAAA&#10;AAAAAAAAAKECAABkcnMvZG93bnJldi54bWxQSwUGAAAAAAQABAD5AAAAlQMAAAAA&#10;" strokecolor="#868686" strokeweight="1e-4mm"/>
                  <v:line id="Line 585" o:spid="_x0000_s1606" style="position:absolute;flip:y;visibility:visible;mso-wrap-style:square" from="1241,316" to="1269,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eKcYAAADcAAAADwAAAGRycy9kb3ducmV2LnhtbESPS4vCQBCE7wv+h6EXvIhO1EUkOor4&#10;AB8nHxdvTaZN4mZ6QmbU6K/fWRA8FlX1FTWe1qYQd6pcbllBtxOBIE6szjlVcDqu2kMQziNrLCyT&#10;gic5mE4aX2OMtX3wnu4Hn4oAYRejgsz7MpbSJRkZdB1bEgfvYiuDPsgqlbrCR4CbQvaiaCAN5hwW&#10;MixpnlHye7gZBZvn4oyv8+W13O27ptyeWsfbtaVU87uejUB4qv0n/G6vtYKffh/+z4QjIC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iUHinGAAAA3AAAAA8AAAAAAAAA&#10;AAAAAAAAoQIAAGRycy9kb3ducmV2LnhtbFBLBQYAAAAABAAEAPkAAACUAwAAAAA=&#10;" strokecolor="#868686" strokeweight="1e-4mm"/>
                  <v:line id="Line 586" o:spid="_x0000_s1607" style="position:absolute;flip:y;visibility:visible;mso-wrap-style:square" from="1281,314" to="1308,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32GXcYAAADcAAAADwAAAGRycy9kb3ducmV2LnhtbESPS4vCQBCE7wv+h6EXvIhOfCASHUV2&#10;FXQ9+bh4azJtEjfTEzKjRn+9Iwgei6r6iprMalOIK1Uut6yg24lAECdW55wqOOyX7REI55E1FpZJ&#10;wZ0czKaNrwnG2t54S9edT0WAsItRQeZ9GUvpkowMuo4tiYN3spVBH2SVSl3hLcBNIXtRNJQGcw4L&#10;GZb0k1Hyv7sYBev77xEfx9Njsdl2Tfl3aO0v55ZSze96Pgbhqfaf8Lu90goG/QG8zoQjIKd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d9hl3GAAAA3AAAAA8AAAAAAAAA&#10;AAAAAAAAoQIAAGRycy9kb3ducmV2LnhtbFBLBQYAAAAABAAEAPkAAACUAwAAAAA=&#10;" strokecolor="#868686" strokeweight="1e-4mm"/>
                  <v:line id="Line 587" o:spid="_x0000_s1608" style="position:absolute;flip:y;visibility:visible;mso-wrap-style:square" from="1319,312" to="1346,3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EjxsYAAADcAAAADwAAAGRycy9kb3ducmV2LnhtbESPT4vCMBTE78J+h/CEvYimuq5INYro&#10;Lqh78s/F26N5tnWbl9JErX56Iwgeh5n5DTOe1qYQF6pcbllBtxOBIE6szjlVsN/9tocgnEfWWFgm&#10;BTdyMJ18NMYYa3vlDV22PhUBwi5GBZn3ZSylSzIy6Dq2JA7e0VYGfZBVKnWF1wA3hexF0UAazDks&#10;ZFjSPKPkf3s2Cla3xQHvh+P952/TNeV639qdTy2lPpv1bATCU+3f4Vd7qRX0v77heSYcATl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gxI8bGAAAA3AAAAA8AAAAAAAAA&#10;AAAAAAAAoQIAAGRycy9kb3ducmV2LnhtbFBLBQYAAAAABAAEAPkAAACUAwAAAAA=&#10;" strokecolor="#868686" strokeweight="1e-4mm"/>
                  <v:shape id="Freeform 588" o:spid="_x0000_s1609" style="position:absolute;left:1357;top:312;width:25;height:26;visibility:visible;mso-wrap-style:square;v-text-anchor:top" coordsize="104,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Zyr8IA&#10;AADcAAAADwAAAGRycy9kb3ducmV2LnhtbESPT4vCMBTE7wt+h/CEva2p/4pUo4ggiF60Kl4fzbMt&#10;Ni+libb77Y2wsMdhZn7DLFadqcSLGldaVjAcRCCIM6tLzhVcztufGQjnkTVWlknBLzlYLXtfC0y0&#10;bflEr9TnIkDYJaig8L5OpHRZQQbdwNbEwbvbxqAPssmlbrANcFPJURTF0mDJYaHAmjYFZY/0aRQc&#10;jnt3yJA2+9O0nKae29s1bpX67nfrOQhPnf8P/7V3WsFkHMPnTDgCcvk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tnKvwgAAANwAAAAPAAAAAAAAAAAAAAAAAJgCAABkcnMvZG93&#10;bnJldi54bWxQSwUGAAAAAAQABAD1AAAAhwMAAAAA&#10;" path="m,103l72,31,104,e" filled="f" strokecolor="#868686" strokeweight="1e-4mm">
                    <v:path arrowok="t" o:connecttype="custom" o:connectlocs="0,26;17,8;25,0" o:connectangles="0,0,0"/>
                  </v:shape>
                  <v:line id="Line 589" o:spid="_x0000_s1610" style="position:absolute;flip:y;visibility:visible;mso-wrap-style:square" from="1393,313" to="1418,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8YKsYAAADcAAAADwAAAGRycy9kb3ducmV2LnhtbESPT4vCMBTE78J+h/CEvYimurJKNYro&#10;Lqh78s/F26N5tnWbl9JErX56Iwgeh5n5DTOe1qYQF6pcbllBtxOBIE6szjlVsN/9tocgnEfWWFgm&#10;BTdyMJ18NMYYa3vlDV22PhUBwi5GBZn3ZSylSzIy6Dq2JA7e0VYGfZBVKnWF1wA3hexF0bc0mHNY&#10;yLCkeUbJ//ZsFKxuiwPeD8f7z9+ma8r1vrU7n1pKfTbr2QiEp9q/w6/2Uivofw3geSYcATl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evGCrGAAAA3AAAAA8AAAAAAAAA&#10;AAAAAAAAoQIAAGRycy9kb3ducmV2LnhtbFBLBQYAAAAABAAEAPkAAACUAwAAAAA=&#10;" strokecolor="#868686" strokeweight="1e-4mm"/>
                  <v:line id="Line 590" o:spid="_x0000_s1611" style="position:absolute;flip:y;visibility:visible;mso-wrap-style:square" from="1428,314" to="1453,3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jCMWMIAAADcAAAADwAAAGRycy9kb3ducmV2LnhtbERPyarCMBTdC/5DuIIbeaYOiPQZRRzA&#10;YeWwcXdprm3fa25KE7X69WYhuDyceTKrTSHuVLncsoJeNwJBnFidc6rgfFr/jEE4j6yxsEwKnuRg&#10;Nm02Jhhr++AD3Y8+FSGEXYwKMu/LWEqXZGTQdW1JHLirrQz6AKtU6gofIdwUsh9FI2kw59CQYUmL&#10;jJL/480o2D6XF3xdrq/V/tAz5e7cOd3+Okq1W/X8F4Sn2n/FH/dGKxgOwtpwJhwBOX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jCMWMIAAADcAAAADwAAAAAAAAAAAAAA&#10;AAChAgAAZHJzL2Rvd25yZXYueG1sUEsFBgAAAAAEAAQA+QAAAJADAAAAAA==&#10;" strokecolor="#868686" strokeweight="1e-4mm"/>
                  <v:line id="Line 591" o:spid="_x0000_s1612" style="position:absolute;flip:y;visibility:visible;mso-wrap-style:square" from="1463,317" to="1487,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wpw8YAAADcAAAADwAAAGRycy9kb3ducmV2LnhtbESPT4vCMBTE78J+h/CEvYimurJoNYro&#10;Lqh78s/F26N5tnWbl9JErX56Iwgeh5n5DTOe1qYQF6pcbllBtxOBIE6szjlVsN/9tgcgnEfWWFgm&#10;BTdyMJ18NMYYa3vlDV22PhUBwi5GBZn3ZSylSzIy6Dq2JA7e0VYGfZBVKnWF1wA3hexF0bc0mHNY&#10;yLCkeUbJ//ZsFKxuiwPeD8f7z9+ma8r1vrU7n1pKfTbr2QiEp9q/w6/2Uivofw3heSYcATl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l8KcPGAAAA3AAAAA8AAAAAAAAA&#10;AAAAAAAAoQIAAGRycy9kb3ducmV2LnhtbFBLBQYAAAAABAAEAPkAAACUAwAAAAA=&#10;" strokecolor="#868686" strokeweight="1e-4mm"/>
                  <v:line id="Line 592" o:spid="_x0000_s1613" style="position:absolute;flip:y;visibility:visible;mso-wrap-style:square" from="1496,320" to="1520,3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DzI8QAAADcAAAADwAAAGRycy9kb3ducmV2LnhtbERPy2rCQBTdC/7DcIVupE5SgpQ0o4i2&#10;0MfKx8bdJXPzqJk7ITPGxK/vLAouD+edrQfTiJ46V1tWEC8iEMS51TWXCk7Hj+dXEM4ja2wsk4KR&#10;HKxX00mGqbY33lN/8KUIIexSVFB536ZSurwig25hW+LAFbYz6APsSqk7vIVw08iXKFpKgzWHhgpb&#10;2laUXw5Xo+Br3J3xfi7u7z/72LTfp/nx+jtX6mk2bN5AeBr8Q/zv/tQKkiTMD2fCEZ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QPMjxAAAANwAAAAPAAAAAAAAAAAA&#10;AAAAAKECAABkcnMvZG93bnJldi54bWxQSwUGAAAAAAQABAD5AAAAkgMAAAAA&#10;" strokecolor="#868686" strokeweight="1e-4mm"/>
                  <v:line id="Line 593" o:spid="_x0000_s1614" style="position:absolute;flip:y;visibility:visible;mso-wrap-style:square" from="1529,324" to="1552,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xWuMcAAADcAAAADwAAAGRycy9kb3ducmV2LnhtbESPT2vCQBTE74LfYXlCL6FuIiIldQ1i&#10;K/TPKerF2yP7TKLZtyG70ein7xYKPQ4z8xtmmQ2mEVfqXG1ZQTKNQRAXVtdcKjjst88vIJxH1thY&#10;JgV3cpCtxqMlptreOKfrzpciQNilqKDyvk2ldEVFBt3UtsTBO9nOoA+yK6Xu8BbgppGzOF5IgzWH&#10;hQpb2lRUXHa9UfB5fzvi43h6vH/niWm/DtG+P0dKPU2G9SsIT4P/D/+1P7SC+TyB3zPhCMjV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DFa4xwAAANwAAAAPAAAAAAAA&#10;AAAAAAAAAKECAABkcnMvZG93bnJldi54bWxQSwUGAAAAAAQABAD5AAAAlQMAAAAA&#10;" strokecolor="#868686" strokeweight="1e-4mm"/>
                  <v:line id="Line 594" o:spid="_x0000_s1615" style="position:absolute;flip:y;visibility:visible;mso-wrap-style:square" from="1561,329" to="1583,3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97Iz8YAAADcAAAADwAAAGRycy9kb3ducmV2LnhtbESPT4vCMBTE78J+h/AW9iLbVBFZqlFk&#10;V2HVk38uvT2aZ1ttXkoTtfrpjSB4HGbmN8x42ppKXKhxpWUFvSgGQZxZXXKuYL9bfP+AcB5ZY2WZ&#10;FNzIwXTy0Rljou2VN3TZ+lwECLsEFRTe14mULivIoItsTRy8g20M+iCbXOoGrwFuKtmP46E0WHJY&#10;KLCm34Ky0/ZsFCxvfyne08N9vt70TL3ad3fnY1epr892NgLhqfXv8Kv9rxUMBn14nglHQE4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eyM/GAAAA3AAAAA8AAAAAAAAA&#10;AAAAAAAAoQIAAGRycy9kb3ducmV2LnhtbFBLBQYAAAAABAAEAPkAAACUAwAAAAA=&#10;" strokecolor="#868686" strokeweight="1e-4mm"/>
                  <v:line id="Line 595" o:spid="_x0000_s1616" style="position:absolute;flip:y;visibility:visible;mso-wrap-style:square" from="1592,335" to="1614,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JtVMYAAADcAAAADwAAAGRycy9kb3ducmV2LnhtbESPS4vCQBCE7wv+h6EXvIhOfCASHUV2&#10;FXQ9+bh4azJtEjfTEzKjRn+9Iwgei6r6iprMalOIK1Uut6yg24lAECdW55wqOOyX7REI55E1FpZJ&#10;wZ0czKaNrwnG2t54S9edT0WAsItRQeZ9GUvpkowMuo4tiYN3spVBH2SVSl3hLcBNIXtRNJQGcw4L&#10;GZb0k1Hyv7sYBev77xEfx9Njsdl2Tfl3aO0v55ZSze96Pgbhqfaf8Lu90goGgz68zoQjIKd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CSbVTGAAAA3AAAAA8AAAAAAAAA&#10;AAAAAAAAoQIAAGRycy9kb3ducmV2LnhtbFBLBQYAAAAABAAEAPkAAACUAwAAAAA=&#10;" strokecolor="#868686" strokeweight="1e-4mm"/>
                  <v:line id="Line 596" o:spid="_x0000_s1617" style="position:absolute;flip:y;visibility:visible;mso-wrap-style:square" from="1622,341" to="1644,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3v1IMYAAADcAAAADwAAAGRycy9kb3ducmV2LnhtbESPS4vCQBCE78L+h6EXvMg6cQkiWUdZ&#10;Vhd8nHxcvDWZNolmekJmjNFf7wiCx6KqvqLG09aUoqHaFZYVDPoRCOLU6oIzBfvd/9cIhPPIGkvL&#10;pOBGDqaTj84YE22vvKFm6zMRIOwSVJB7XyVSujQng65vK+LgHW1t0AdZZ1LXeA1wU8rvKBpKgwWH&#10;hRwr+sspPW8vRsHyNjvg/XC8z9ebgalW+97ucuop1f1sf39AeGr9O/xqL7SCOI7heSYcATl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979SDGAAAA3AAAAA8AAAAAAAAA&#10;AAAAAAAAoQIAAGRycy9kb3ducmV2LnhtbFBLBQYAAAAABAAEAPkAAACUAwAAAAA=&#10;" strokecolor="#868686" strokeweight="1e-4mm"/>
                  <v:line id="Line 597" o:spid="_x0000_s1618" style="position:absolute;flip:y;visibility:visible;mso-wrap-style:square" from="1652,348" to="1673,3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dQu8YAAADcAAAADwAAAGRycy9kb3ducmV2LnhtbESPS4vCQBCE7wv+h6EXvIhOFFckOor4&#10;AB8nHxdvTaZN4mZ6QmbU6K/fWRA8FlX1FTWe1qYQd6pcbllBtxOBIE6szjlVcDqu2kMQziNrLCyT&#10;gic5mE4aX2OMtX3wnu4Hn4oAYRejgsz7MpbSJRkZdB1bEgfvYiuDPsgqlbrCR4CbQvaiaCAN5hwW&#10;MixpnlHye7gZBZvn4oyv8+W13O27ptyeWsfbtaVU87uejUB4qv0n/G6vtYJ+/wf+z4QjIC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A3ULvGAAAA3AAAAA8AAAAAAAAA&#10;AAAAAAAAoQIAAGRycy9kb3ducmV2LnhtbFBLBQYAAAAABAAEAPkAAACUAwAAAAA=&#10;" strokecolor="#868686" strokeweight="1e-4mm"/>
                  <v:line id="Line 598" o:spid="_x0000_s1619" style="position:absolute;flip:y;visibility:visible;mso-wrap-style:square" from="1681,356" to="1702,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XOzMYAAADcAAAADwAAAGRycy9kb3ducmV2LnhtbESPT4vCMBTE78J+h/AW9iKauohINYrs&#10;KvjnpO3F26N5ttXmpTRRq5/eLCx4HGbmN8x03ppK3KhxpWUFg34EgjizuuRcQZqsemMQziNrrCyT&#10;ggc5mM8+OlOMtb3znm4Hn4sAYRejgsL7OpbSZQUZdH1bEwfvZBuDPsgml7rBe4CbSn5H0UgaLDks&#10;FFjTT0HZ5XA1CjaP3yM+j6fncrcfmHqbdpPruavU12e7mIDw1Pp3+L+91gqGwxH8nQlHQM5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DlzszGAAAA3AAAAA8AAAAAAAAA&#10;AAAAAAAAoQIAAGRycy9kb3ducmV2LnhtbFBLBQYAAAAABAAEAPkAAACUAwAAAAA=&#10;" strokecolor="#868686" strokeweight="1e-4mm"/>
                  <v:line id="Line 599" o:spid="_x0000_s1620" style="position:absolute;flip:y;visibility:visible;mso-wrap-style:square" from="1709,364" to="1729,3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6lrV8YAAADcAAAADwAAAGRycy9kb3ducmV2LnhtbESPS4vCQBCE7wv+h6EXvIhOFFklOor4&#10;AB8nHxdvTaZN4mZ6QmbU6K/fWRA8FlX1FTWe1qYQd6pcbllBtxOBIE6szjlVcDqu2kMQziNrLCyT&#10;gic5mE4aX2OMtX3wnu4Hn4oAYRejgsz7MpbSJRkZdB1bEgfvYiuDPsgqlbrCR4CbQvai6EcazDks&#10;ZFjSPKPk93AzCjbPxRlf58trudt3Tbk9tY63a0up5nc9G4HwVPtP+N1eawX9/gD+z4QjIC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a1fGAAAA3AAAAA8AAAAAAAAA&#10;AAAAAAAAoQIAAGRycy9kb3ducmV2LnhtbFBLBQYAAAAABAAEAPkAAACUAwAAAAA=&#10;" strokecolor="#868686" strokeweight="1e-4mm"/>
                  <v:line id="Line 600" o:spid="_x0000_s1621" style="position:absolute;flip:y;visibility:visible;mso-wrap-style:square" from="1736,373" to="1756,3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b/JcQAAADcAAAADwAAAGRycy9kb3ducmV2LnhtbERPy2rCQBTdC/7DcIVupE5SgpQ0o4i2&#10;0MfKx8bdJXPzqJk7ITPGxK/vLAouD+edrQfTiJ46V1tWEC8iEMS51TWXCk7Hj+dXEM4ja2wsk4KR&#10;HKxX00mGqbY33lN/8KUIIexSVFB536ZSurwig25hW+LAFbYz6APsSqk7vIVw08iXKFpKgzWHhgpb&#10;2laUXw5Xo+Br3J3xfi7u7z/72LTfp/nx+jtX6mk2bN5AeBr8Q/zv/tQKkiSsDWfCEZC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Nv8lxAAAANwAAAAPAAAAAAAAAAAA&#10;AAAAAKECAABkcnMvZG93bnJldi54bWxQSwUGAAAAAAQABAD5AAAAkgMAAAAA&#10;" strokecolor="#868686" strokeweight="1e-4mm"/>
                  <v:line id="Line 601" o:spid="_x0000_s1622" style="position:absolute;flip:y;visibility:visible;mso-wrap-style:square" from="1763,384" to="1782,4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pavsYAAADcAAAADwAAAGRycy9kb3ducmV2LnhtbESPS4vCQBCE7wv+h6EXvIhOFFk0Oor4&#10;AB8nHxdvTaZN4mZ6QmbU6K/fWRA8FlX1FTWe1qYQd6pcbllBtxOBIE6szjlVcDqu2gMQziNrLCyT&#10;gic5mE4aX2OMtX3wnu4Hn4oAYRejgsz7MpbSJRkZdB1bEgfvYiuDPsgqlbrCR4CbQvai6EcazDks&#10;ZFjSPKPk93AzCjbPxRlf58trudt3Tbk9tY63a0up5nc9G4HwVPtP+N1eawX9/hD+z4QjIC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F6Wr7GAAAA3AAAAA8AAAAAAAAA&#10;AAAAAAAAoQIAAGRycy9kb3ducmV2LnhtbFBLBQYAAAAABAAEAPkAAACUAwAAAAA=&#10;" strokecolor="#868686" strokeweight="1e-4mm"/>
                  <v:line id="Line 602" o:spid="_x0000_s1623" style="position:absolute;flip:y;visibility:visible;mso-wrap-style:square" from="1788,395" to="1808,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Zll/sIAAADcAAAADwAAAGRycy9kb3ducmV2LnhtbERPyarCMBTdC/5DuIIbeaaKivQZRRzA&#10;YeWwcXdprm3fa25KE7X69WYhuDyceTKrTSHuVLncsoJeNwJBnFidc6rgfFr/jEE4j6yxsEwKnuRg&#10;Nm02Jhhr++AD3Y8+FSGEXYwKMu/LWEqXZGTQdW1JHLirrQz6AKtU6gofIdwUsh9FI2kw59CQYUmL&#10;jJL/480o2D6XF3xdrq/V/tAz5e7cOd3+Okq1W/X8F4Sn2n/FH/dGKxgMw/xwJhwBOX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Zll/sIAAADcAAAADwAAAAAAAAAAAAAA&#10;AAChAgAAZHJzL2Rvd25yZXYueG1sUEsFBgAAAAAEAAQA+QAAAJADAAAAAA==&#10;" strokecolor="#868686" strokeweight="1e-4mm"/>
                  <v:line id="Line 603" o:spid="_x0000_s1624" style="position:absolute;flip:y;visibility:visible;mso-wrap-style:square" from="1813,406" to="1832,4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XAZccAAADcAAAADwAAAGRycy9kb3ducmV2LnhtbESPT2vCQBTE7wW/w/IEL6KbSCsSXUVs&#10;C/1z0uTi7ZF9Jmmzb0N2jYmfvlso9DjMzG+Yza43teiodZVlBfE8AkGcW11xoSBLX2crEM4ja6wt&#10;k4KBHOy2o4cNJtre+EjdyRciQNglqKD0vkmkdHlJBt3cNsTBu9jWoA+yLaRu8RbgppaLKFpKgxWH&#10;hRIbOpSUf5+uRsH78HzG+/lyf/k8xqb5yKbp9Wuq1GTc79cgPPX+P/zXftMKHp9i+D0TjoDc/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61cBlxwAAANwAAAAPAAAAAAAA&#10;AAAAAAAAAKECAABkcnMvZG93bnJldi54bWxQSwUGAAAAAAQABAD5AAAAlQMAAAAA&#10;" strokecolor="#868686" strokeweight="1e-4mm"/>
                  <v:line id="Line 604" o:spid="_x0000_s1625" style="position:absolute;flip:y;visibility:visible;mso-wrap-style:square" from="1837,419" to="1856,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deEscAAADcAAAADwAAAGRycy9kb3ducmV2LnhtbESPS2vCQBSF94X+h+EWuhGdRKxIdBJK&#10;H1DrysfG3SVz87CZOyEzavTXO0LB5eGc8x3OIutNI07UudqygngUgSDOra65VLDbfg9nIJxH1thY&#10;JgUXcpClz08LTLQ985pOG1+KAGGXoILK+zaR0uUVGXQj2xIHr7CdQR9kV0rd4TnATSPHUTSVBmsO&#10;CxW29FFR/rc5GgXLy+cer/vi+rVax6b93Q22x8NAqdeX/n0OwlPvH+H/9o9WMHkbw/1MOAIyv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B14SxwAAANwAAAAPAAAAAAAA&#10;AAAAAAAAAKECAABkcnMvZG93bnJldi54bWxQSwUGAAAAAAQABAD5AAAAlQMAAAAA&#10;" strokecolor="#868686" strokeweight="1e-4mm"/>
                  <v:line id="Line 605" o:spid="_x0000_s1626" style="position:absolute;flip:y;visibility:visible;mso-wrap-style:square" from="1859,433" to="1878,4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v7icYAAADcAAAADwAAAGRycy9kb3ducmV2LnhtbESPT4vCMBTE78J+h/CEvYimuq5INYro&#10;Lqh78s/F26N5tnWbl9JErX56Iwgeh5n5DTOe1qYQF6pcbllBtxOBIE6szjlVsN/9tocgnEfWWFgm&#10;BTdyMJ18NMYYa3vlDV22PhUBwi5GBZn3ZSylSzIy6Dq2JA7e0VYGfZBVKnWF1wA3hexF0UAazDks&#10;ZFjSPKPkf3s2Cla3xQHvh+P952/TNeV639qdTy2lPpv1bATCU+3f4Vd7qRX0v7/geSYcATl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VL+4nGAAAA3AAAAA8AAAAAAAAA&#10;AAAAAAAAoQIAAGRycy9kb3ducmV2LnhtbFBLBQYAAAAABAAEAPkAAACUAwAAAAA=&#10;" strokecolor="#868686" strokeweight="1e-4mm"/>
                  <v:line id="Line 606" o:spid="_x0000_s1627" style="position:absolute;flip:y;visibility:visible;mso-wrap-style:square" from="1881,448" to="1899,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qJj/cYAAADcAAAADwAAAGRycy9kb3ducmV2LnhtbESPS4vCQBCE7wv+h6EXvIhOFFckOor4&#10;AB8nHxdvTaZN4mZ6QmbU6K/fWRA8FlX1FTWe1qYQd6pcbllBtxOBIE6szjlVcDqu2kMQziNrLCyT&#10;gic5mE4aX2OMtX3wnu4Hn4oAYRejgsz7MpbSJRkZdB1bEgfvYiuDPsgqlbrCR4CbQvaiaCAN5hwW&#10;MixpnlHye7gZBZvn4oyv8+W13O27ptyeWsfbtaVU87uejUB4qv0n/G6vtYL+Tx/+z4QjIC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iY/3GAAAA3AAAAA8AAAAAAAAA&#10;AAAAAAAAoQIAAGRycy9kb3ducmV2LnhtbFBLBQYAAAAABAAEAPkAAACUAwAAAAA=&#10;" strokecolor="#868686" strokeweight="1e-4mm"/>
                  <v:line id="Line 607" o:spid="_x0000_s1628" style="position:absolute;flip:y;visibility:visible;mso-wrap-style:square" from="1901,465" to="1919,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7GZsUAAADcAAAADwAAAGRycy9kb3ducmV2LnhtbESPT4vCMBTE7wt+h/AWvIimiopUo8iu&#10;gq4n/1y8PZpnW7d5KU3U6qc3guBxmJnfMJNZbQpxpcrllhV0OxEI4sTqnFMFh/2yPQLhPLLGwjIp&#10;uJOD2bTxNcFY2xtv6brzqQgQdjEqyLwvYyldkpFB17ElcfBOtjLog6xSqSu8BbgpZC+KhtJgzmEh&#10;w5J+Mkr+dxejYH3/PeLjeHosNtuuKf8Orf3l3FKq+V3PxyA81f4TfrdXWkF/MIDXmXAE5PQ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e7GZsUAAADcAAAADwAAAAAAAAAA&#10;AAAAAAChAgAAZHJzL2Rvd25yZXYueG1sUEsFBgAAAAAEAAQA+QAAAJMDAAAAAA==&#10;" strokecolor="#868686" strokeweight="1e-4mm"/>
                  <v:line id="Line 608" o:spid="_x0000_s1629" style="position:absolute;flip:y;visibility:visible;mso-wrap-style:square" from="1919,483" to="1937,5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xYEcYAAADcAAAADwAAAGRycy9kb3ducmV2LnhtbESPS4vCQBCE74L/YWhhL7JOXDQsWUcR&#10;H+Dj5OPircm0STTTEzKjRn/9zoKwx6KqvqJGk8aU4k61Kywr6PciEMSp1QVnCo6H5ec3COeRNZaW&#10;ScGTHEzG7dYIE20fvKP73mciQNglqCD3vkqkdGlOBl3PVsTBO9vaoA+yzqSu8RHgppRfURRLgwWH&#10;hRwrmuWUXvc3o2D9nJ/wdTq/Fttd31SbY/dwu3SV+ug00x8Qnhr/H363V1rBYBjD35lwBOT4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U8WBHGAAAA3AAAAA8AAAAAAAAA&#10;AAAAAAAAoQIAAGRycy9kb3ducmV2LnhtbFBLBQYAAAAABAAEAPkAAACUAwAAAAA=&#10;" strokecolor="#868686" strokeweight="1e-4mm"/>
                  <v:line id="Line 609" o:spid="_x0000_s1630" style="position:absolute;flip:y;visibility:visible;mso-wrap-style:square" from="1935,502" to="1954,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D9isYAAADcAAAADwAAAGRycy9kb3ducmV2LnhtbESPT4vCMBTE78J+h/CEvYimyrpKNYro&#10;Lqh78s/F26N5tnWbl9JErX56Iwgeh5n5DTOe1qYQF6pcbllBtxOBIE6szjlVsN/9tocgnEfWWFgm&#10;BTdyMJ18NMYYa3vlDV22PhUBwi5GBZn3ZSylSzIy6Dq2JA7e0VYGfZBVKnWF1wA3hexF0bc0mHNY&#10;yLCkeUbJ//ZsFKxuiwPeD8f7z9+ma8r1vrU7n1pKfTbr2QiEp9q/w6/2Uiv46g/geSYcATl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pw/YrGAAAA3AAAAA8AAAAAAAAA&#10;AAAAAAAAoQIAAGRycy9kb3ducmV2LnhtbFBLBQYAAAAABAAEAPkAAACUAwAAAAA=&#10;" strokecolor="#868686" strokeweight="1e-4mm"/>
                  <v:line id="Line 610" o:spid="_x0000_s1631" style="position:absolute;flip:y;visibility:visible;mso-wrap-style:square" from="1949,524" to="1968,5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p+MIAAADcAAAADwAAAGRycy9kb3ducmV2LnhtbERPyarCMBTdC/5DuIIbeaaKivQZRRzA&#10;YeWwcXdprm3fa25KE7X69WYhuDyceTKrTSHuVLncsoJeNwJBnFidc6rgfFr/jEE4j6yxsEwKnuRg&#10;Nm02Jhhr++AD3Y8+FSGEXYwKMu/LWEqXZGTQdW1JHLirrQz6AKtU6gofIdwUsh9FI2kw59CQYUmL&#10;jJL/480o2D6XF3xdrq/V/tAz5e7cOd3+Okq1W/X8F4Sn2n/FH/dGKxgMw9pwJhwBOX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9p+MIAAADcAAAADwAAAAAAAAAAAAAA&#10;AAChAgAAZHJzL2Rvd25yZXYueG1sUEsFBgAAAAAEAAQA+QAAAJADAAAAAA==&#10;" strokecolor="#868686" strokeweight="1e-4mm"/>
                  <v:line id="Line 611" o:spid="_x0000_s1632" style="position:absolute;flip:y;visibility:visible;mso-wrap-style:square" from="1958,549" to="1979,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PMY8YAAADcAAAADwAAAGRycy9kb3ducmV2LnhtbESPT4vCMBTE78J+h/CEvYimyrpoNYro&#10;Lqh78s/F26N5tnWbl9JErX56Iwgeh5n5DTOe1qYQF6pcbllBtxOBIE6szjlVsN/9tgcgnEfWWFgm&#10;BTdyMJ18NMYYa3vlDV22PhUBwi5GBZn3ZSylSzIy6Dq2JA7e0VYGfZBVKnWF1wA3hexF0bc0mHNY&#10;yLCkeUbJ//ZsFKxuiwPeD8f7z9+ma8r1vrU7n1pKfTbr2QiEp9q/w6/2Uiv46g/heSYcATl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SjzGPGAAAA3AAAAA8AAAAAAAAA&#10;AAAAAAAAoQIAAGRycy9kb3ducmV2LnhtbFBLBQYAAAAABAAEAPkAAACUAwAAAAA=&#10;" strokecolor="#868686" strokeweight="1e-4mm"/>
                  <v:line id="Line 612" o:spid="_x0000_s1633" style="position:absolute;flip:y;visibility:visible;mso-wrap-style:square" from="1961,579" to="1986,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vQ8MAAADcAAAADwAAAGRycy9kb3ducmV2LnhtbERPSWvCQBS+F/ofhlfoRXSSUkRiRhFt&#10;ocvJ5eLtkXlZNPMmZMYs/vrOoeDx49vT9WBq0VHrKssK4lkEgjizuuJCwen4OV2AcB5ZY22ZFIzk&#10;YL16fkox0bbnPXUHX4gQwi5BBaX3TSKly0oy6Ga2IQ5cbluDPsC2kLrFPoSbWr5F0VwarDg0lNjQ&#10;tqTsergZBd/j7oz3c37/+N3Hpvk5TY63y0Sp15dhswThafAP8b/7Syt4n4f54Uw4An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v1r0PDAAAA3AAAAA8AAAAAAAAAAAAA&#10;AAAAoQIAAGRycy9kb3ducmV2LnhtbFBLBQYAAAAABAAEAPkAAACRAwAAAAA=&#10;" strokecolor="#868686" strokeweight="1e-4mm"/>
                  <v:line id="Line 613" o:spid="_x0000_s1634" style="position:absolute;flip:y;visibility:visible;mso-wrap-style:square" from="1961,614" to="1987,6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kK2McAAADcAAAADwAAAGRycy9kb3ducmV2LnhtbESPzWvCQBTE74X+D8sreJG6SSkiqRsp&#10;/QDbnqJevD2yLx+afRuya0z867uC4HGYmd8wy9VgGtFT52rLCuJZBII4t7rmUsFu+/28AOE8ssbG&#10;MikYycEqfXxYYqLtmTPqN74UAcIuQQWV920ipcsrMuhmtiUOXmE7gz7IrpS6w3OAm0a+RNFcGqw5&#10;LFTY0kdF+XFzMgp+xs89XvbF5esvi037u5tuT4epUpOn4f0NhKfB38O39loreJ3HcD0TjoBM/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0uQrYxwAAANwAAAAPAAAAAAAA&#10;AAAAAAAAAKECAABkcnMvZG93bnJldi54bWxQSwUGAAAAAAQABAD5AAAAlQMAAAAA&#10;" strokecolor="#868686" strokeweight="1e-4mm"/>
                  <v:line id="Line 614" o:spid="_x0000_s1635" style="position:absolute;flip:x y;visibility:visible;mso-wrap-style:square" from="762,900" to="788,9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AuXC8MAAADcAAAADwAAAGRycy9kb3ducmV2LnhtbESPQWvCQBSE70L/w/IEb7oxlNCmrlJE&#10;oTcxDT0/s88kJPs23V01/ntXKPQ4zMw3zGozml5cyfnWsoLlIgFBXFndcq2g/N7P30D4gKyxt0wK&#10;7uRhs36ZrDDX9sZHuhahFhHCPkcFTQhDLqWvGjLoF3Ygjt7ZOoMhSldL7fAW4aaXaZJk0mDLcaHB&#10;gbYNVV1xMQp+6t+ubE9nW8gy9Yddf3rPOqfUbDp+foAINIb/8F/7Syt4zVJ4nolHQK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wLlwvDAAAA3AAAAA8AAAAAAAAAAAAA&#10;AAAAoQIAAGRycy9kb3ducmV2LnhtbFBLBQYAAAAABAAEAPkAAACRAwAAAAA=&#10;" strokecolor="#868686" strokeweight="1e-4mm"/>
                  <v:line id="Line 615" o:spid="_x0000_s1636" style="position:absolute;flip:x y;visibility:visible;mso-wrap-style:square" from="762,864" to="788,8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cykMMAAADcAAAADwAAAGRycy9kb3ducmV2LnhtbESPQWvCQBSE70L/w/KE3nSjLcGmrlLE&#10;Qm/FGDw/s88kJPs27q6a/vuuIHgcZuYbZrkeTCeu5HxjWcFsmoAgLq1uuFJQ7L8nCxA+IGvsLJOC&#10;P/KwXr2Mlphpe+MdXfNQiQhhn6GCOoQ+k9KXNRn0U9sTR+9kncEQpaukdniLcNPJeZKk0mDDcaHG&#10;njY1lW1+MQoO1bktmuPJ5rKY+99td/xIW6fU63j4+gQRaAjP8KP9oxW8p29wPxOPgF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NHMpDDAAAA3AAAAA8AAAAAAAAAAAAA&#10;AAAAoQIAAGRycy9kb3ducmV2LnhtbFBLBQYAAAAABAAEAPkAAACRAwAAAAA=&#10;" strokecolor="#868686" strokeweight="1e-4mm"/>
                  <v:line id="Line 616" o:spid="_x0000_s1637" style="position:absolute;flip:x y;visibility:visible;mso-wrap-style:square" from="762,828" to="788,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K6q5MMAAADcAAAADwAAAGRycy9kb3ducmV2LnhtbESPQWvCQBSE7wX/w/KE3upGkVCjq4go&#10;eCtNg+dn9pmEZN/G3VXTf98tCB6HmfmGWW0G04k7Od9YVjCdJCCIS6sbrhQUP4ePTxA+IGvsLJOC&#10;X/KwWY/eVphp++BvuuehEhHCPkMFdQh9JqUvazLoJ7Ynjt7FOoMhSldJ7fAR4aaTsyRJpcGG40KN&#10;Pe1qKtv8ZhScqmtbNOeLzWUx81/77rxIW6fU+3jYLkEEGsIr/GwftYJ5Oof/M/EIyP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yuquTDAAAA3AAAAA8AAAAAAAAAAAAA&#10;AAAAoQIAAGRycy9kb3ducmV2LnhtbFBLBQYAAAAABAAEAPkAAACRAwAAAAA=&#10;" strokecolor="#868686" strokeweight="1e-4mm"/>
                  <v:line id="Line 617" o:spid="_x0000_s1638" style="position:absolute;flip:x y;visibility:visible;mso-wrap-style:square" from="762,792" to="788,8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Pf8MAAADcAAAADwAAAGRycy9kb3ducmV2LnhtbESPQWvCQBSE70L/w/KE3nSjtMGmrlLE&#10;Qm/FGDw/s88kJPs27q6a/vuuIHgcZuYbZrkeTCeu5HxjWcFsmoAgLq1uuFJQ7L8nCxA+IGvsLJOC&#10;P/KwXr2Mlphpe+MdXfNQiQhhn6GCOoQ+k9KXNRn0U9sTR+9kncEQpaukdniLcNPJeZKk0mDDcaHG&#10;njY1lW1+MQoO1bktmuPJ5rKY+99td/xIW6fU63j4+gQRaAjP8KP9oxW8pe9wPxOPgF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PiD3/DAAAA3AAAAA8AAAAAAAAAAAAA&#10;AAAAoQIAAGRycy9kb3ducmV2LnhtbFBLBQYAAAAABAAEAPkAAACRAwAAAAA=&#10;" strokecolor="#868686" strokeweight="1e-4mm"/>
                  <v:line id="Line 618" o:spid="_x0000_s1639" style="position:absolute;flip:x y;visibility:visible;mso-wrap-style:square" from="762,756" to="788,7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CRCMMAAADcAAAADwAAAGRycy9kb3ducmV2LnhtbESPwWrDMBBE74H+g9hCb7HcUEziWg6l&#10;NNBbiWNy3lgb29hauZKSuH9fBQo9DjPzhim2sxnFlZzvLSt4TlIQxI3VPbcK6sNuuQbhA7LG0TIp&#10;+CEP2/JhUWCu7Y33dK1CKyKEfY4KuhCmXErfdGTQJ3Yijt7ZOoMhStdK7fAW4WaUqzTNpMGe40KH&#10;E7131AzVxSg4tt9D3Z/OtpL1yn99jKdNNjilnh7nt1cQgebwH/5rf2oFL1kG9zPxCMj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MwkQjDAAAA3AAAAA8AAAAAAAAAAAAA&#10;AAAAoQIAAGRycy9kb3ducmV2LnhtbFBLBQYAAAAABAAEAPkAAACRAwAAAAA=&#10;" strokecolor="#868686" strokeweight="1e-4mm"/>
                  <v:line id="Line 619" o:spid="_x0000_s1640" style="position:absolute;flip:x y;visibility:visible;mso-wrap-style:square" from="762,720" to="788,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Hw0k8MAAADcAAAADwAAAGRycy9kb3ducmV2LnhtbESPQWvCQBSE70L/w/KE3nSjlGhTVyli&#10;obdiDJ6f2WcSkn0bd1dN/323IHgcZuYbZrUZTCdu5HxjWcFsmoAgLq1uuFJQHL4mSxA+IGvsLJOC&#10;X/KwWb+MVphpe+c93fJQiQhhn6GCOoQ+k9KXNRn0U9sTR+9sncEQpaukdniPcNPJeZKk0mDDcaHG&#10;nrY1lW1+NQqO1aUtmtPZ5rKY+59dd3pPW6fU63j4/AARaAjP8KP9rRW8pQv4PxOP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x8NJPDAAAA3AAAAA8AAAAAAAAAAAAA&#10;AAAAoQIAAGRycy9kb3ducmV2LnhtbFBLBQYAAAAABAAEAPkAAACRAwAAAAA=&#10;" strokecolor="#868686" strokeweight="1e-4mm"/>
                  <v:line id="Line 620" o:spid="_x0000_s1641" style="position:absolute;flip:x y;visibility:visible;mso-wrap-style:square" from="768,689" to="788,7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Og4b8AAADcAAAADwAAAGRycy9kb3ducmV2LnhtbERPTYvCMBC9C/sfwizsTVNlKVqNIosL&#10;exNr8Tw2Y1vaTLpJ1PrvzUHw+Hjfq81gOnEj5xvLCqaTBARxaXXDlYLi+Dueg/ABWWNnmRQ8yMNm&#10;/TFaYabtnQ90y0MlYgj7DBXUIfSZlL6syaCf2J44chfrDIYIXSW1w3sMN52cJUkqDTYcG2rs6aem&#10;ss2vRsGp+m+L5nyxuSxmfr/rzou0dUp9fQ7bJYhAQ3iLX+4/reA7jWvjmXgE5PoJ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reOg4b8AAADcAAAADwAAAAAAAAAAAAAAAACh&#10;AgAAZHJzL2Rvd25yZXYueG1sUEsFBgAAAAAEAAQA+QAAAI0DAAAAAA==&#10;" strokecolor="#868686" strokeweight="1e-4mm"/>
                  <v:line id="Line 621" o:spid="_x0000_s1642" style="position:absolute;flip:x y;visibility:visible;mso-wrap-style:square" from="787,672" to="788,6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8FesMAAADcAAAADwAAAGRycy9kb3ducmV2LnhtbESPQWvCQBSE7wX/w/KE3upGKaFGV5FS&#10;oTcxDZ6f2WcSkn0bd1dN/70rCB6HmfmGWa4H04krOd9YVjCdJCCIS6sbrhQUf9uPLxA+IGvsLJOC&#10;f/KwXo3elphpe+M9XfNQiQhhn6GCOoQ+k9KXNRn0E9sTR+9kncEQpaukdniLcNPJWZKk0mDDcaHG&#10;nr5rKtv8YhQcqnNbNMeTzWUx87uf7jhPW6fU+3jYLEAEGsIr/Gz/agWf6RweZ+IRkK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KvBXrDAAAA3AAAAA8AAAAAAAAAAAAA&#10;AAAAoQIAAGRycy9kb3ducmV2LnhtbFBLBQYAAAAABAAEAPkAAACRAwAAAAA=&#10;" strokecolor="#868686" strokeweight="1e-4mm"/>
                  <v:line id="Line 622" o:spid="_x0000_s1643" style="position:absolute;flip:x y;visibility:visible;mso-wrap-style:square" from="1961,937" to="1962,9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kw6OsAAAADcAAAADwAAAGRycy9kb3ducmV2LnhtbERPTYvCMBC9L/gfwgh7W1Nl0bUaRZYV&#10;vInd4nlsxra0mdQkav335iB4fLzv5bo3rbiR87VlBeNRAoK4sLrmUkH+v/36AeEDssbWMil4kIf1&#10;avCxxFTbOx/oloVSxBD2KSqoQuhSKX1RkUE/sh1x5M7WGQwRulJqh/cYblo5SZKpNFhzbKiwo9+K&#10;iia7GgXH8tLk9elsM5lP/P6vPc2njVPqc9hvFiAC9eEtfrl3WsH3LM6PZ+IRkKsn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ZMOjrAAAAA3AAAAA8AAAAAAAAAAAAAAAAA&#10;oQIAAGRycy9kb3ducmV2LnhtbFBLBQYAAAAABAAEAPkAAACOAwAAAAA=&#10;" strokecolor="#868686" strokeweight="1e-4mm"/>
                  <v:line id="Line 623" o:spid="_x0000_s1644" style="position:absolute;flip:x y;visibility:visible;mso-wrap-style:square" from="1961,901" to="1981,9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CfocQAAADcAAAADwAAAGRycy9kb3ducmV2LnhtbESPzWrDMBCE74G+g9hCbrGcEJLUjRJK&#10;aSC3Usf0vLbWP9hauZKauG9fFQo5DjPzDbM/TmYQV3K+s6xgmaQgiCurO24UFJfTYgfCB2SNg2VS&#10;8EMejoeH2R4zbW/8Qdc8NCJC2GeooA1hzKT0VUsGfWJH4ujV1hkMUbpGaoe3CDeDXKXpRhrsOC60&#10;ONJrS1WffxsFn81XX3RlbXNZrPz721A+bXqn1PxxenkGEWgK9/B/+6wVrLdL+DsTj4A8/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5AJ+hxAAAANwAAAAPAAAAAAAAAAAA&#10;AAAAAKECAABkcnMvZG93bnJldi54bWxQSwUGAAAAAAQABAD5AAAAkgMAAAAA&#10;" strokecolor="#868686" strokeweight="1e-4mm"/>
                  <v:line id="Line 624" o:spid="_x0000_s1645" style="position:absolute;flip:x y;visibility:visible;mso-wrap-style:square" from="1961,865" to="1987,8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IB1sMAAADcAAAADwAAAGRycy9kb3ducmV2LnhtbESPQWvCQBSE70L/w/KE3nRjELWpqxSp&#10;0Js0Bs/P7DMJyb6Nu1tN/31XKHgcZuYbZr0dTCdu5HxjWcFsmoAgLq1uuFJQHPeTFQgfkDV2lknB&#10;L3nYbl5Ga8y0vfM33fJQiQhhn6GCOoQ+k9KXNRn0U9sTR+9incEQpaukdniPcNPJNEkW0mDDcaHG&#10;nnY1lW3+YxScqmtbNOeLzWWR+sNnd35btE6p1/Hw8Q4i0BCe4f/2l1YwX6bwOBOPgN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nSAdbDAAAA3AAAAA8AAAAAAAAAAAAA&#10;AAAAoQIAAGRycy9kb3ducmV2LnhtbFBLBQYAAAAABAAEAPkAAACRAwAAAAA=&#10;" strokecolor="#868686" strokeweight="1e-4mm"/>
                  <v:line id="Line 625" o:spid="_x0000_s1646" style="position:absolute;flip:x y;visibility:visible;mso-wrap-style:square" from="1961,829" to="1987,8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6kTcQAAADcAAAADwAAAGRycy9kb3ducmV2LnhtbESPT2vCQBTE70K/w/IKvelGW/wTXUVK&#10;C72JMXh+Zp9JSPZt3N1q+u27guBxmJnfMKtNb1pxJedrywrGowQEcWF1zaWC/PA9nIPwAVlja5kU&#10;/JGHzfplsMJU2xvv6ZqFUkQI+xQVVCF0qZS+qMigH9mOOHpn6wyGKF0ptcNbhJtWTpJkKg3WHBcq&#10;7OizoqLJfo2CY3lp8vp0tpnMJ3731Z4W08Yp9fbab5cgAvXhGX60f7SCj9k73M/EIyD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nqRNxAAAANwAAAAPAAAAAAAAAAAA&#10;AAAAAKECAABkcnMvZG93bnJldi54bWxQSwUGAAAAAAQABAD5AAAAkgMAAAAA&#10;" strokecolor="#868686" strokeweight="1e-4mm"/>
                  <v:line id="Line 626" o:spid="_x0000_s1647" style="position:absolute;flip:x y;visibility:visible;mso-wrap-style:square" from="1961,793" to="1987,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c8OcMAAADcAAAADwAAAGRycy9kb3ducmV2LnhtbESPQWvCQBSE74L/YXlCb2ajiNroKqW0&#10;0Js0hp6f2WcSkn2b7m41/ntXKHgcZuYbZrsfTCcu5HxjWcEsSUEQl1Y3XCkojp/TNQgfkDV2lknB&#10;jTzsd+PRFjNtr/xNlzxUIkLYZ6igDqHPpPRlTQZ9Ynvi6J2tMxiidJXUDq8Rbjo5T9OlNNhwXKix&#10;p/eayjb/Mwp+qt+2aE5nm8ti7g8f3el12TqlXibD2wZEoCE8w//tL61gsVrA40w8AnJ3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l3PDnDAAAA3AAAAA8AAAAAAAAAAAAA&#10;AAAAoQIAAGRycy9kb3ducmV2LnhtbFBLBQYAAAAABAAEAPkAAACRAwAAAAA=&#10;" strokecolor="#868686" strokeweight="1e-4mm"/>
                  <v:line id="Line 627" o:spid="_x0000_s1648" style="position:absolute;flip:x y;visibility:visible;mso-wrap-style:square" from="1961,757" to="1987,7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uZosQAAADcAAAADwAAAGRycy9kb3ducmV2LnhtbESPT2vCQBTE70K/w/IKvelGaf0TXUVK&#10;C72JMXh+Zp9JSPZt3N1q+u27guBxmJnfMKtNb1pxJedrywrGowQEcWF1zaWC/PA9nIPwAVlja5kU&#10;/JGHzfplsMJU2xvv6ZqFUkQI+xQVVCF0qZS+qMigH9mOOHpn6wyGKF0ptcNbhJtWTpJkKg3WHBcq&#10;7OizoqLJfo2CY3lp8vp0tpnMJ3731Z4W08Yp9fbab5cgAvXhGX60f7SC99kH3M/EIyD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O5mixAAAANwAAAAPAAAAAAAAAAAA&#10;AAAAAKECAABkcnMvZG93bnJldi54bWxQSwUGAAAAAAQABAD5AAAAkgMAAAAA&#10;" strokecolor="#868686" strokeweight="1e-4mm"/>
                  <v:line id="Line 628" o:spid="_x0000_s1649" style="position:absolute;flip:x y;visibility:visible;mso-wrap-style:square" from="1961,721" to="1987,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kH1cMAAADcAAAADwAAAGRycy9kb3ducmV2LnhtbESPQWvCQBSE70L/w/KE3nSjlGhTVyli&#10;obdiDJ6f2WcSkn0bd1dN/323IHgcZuYbZrUZTCdu5HxjWcFsmoAgLq1uuFJQHL4mSxA+IGvsLJOC&#10;X/KwWb+MVphpe+c93fJQiQhhn6GCOoQ+k9KXNRn0U9sTR+9sncEQpaukdniPcNPJeZKk0mDDcaHG&#10;nrY1lW1+NQqO1aUtmtPZ5rKY+59dd3pPW6fU63j4/AARaAjP8KP9rRW8LVL4PxOP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bpB9XDAAAA3AAAAA8AAAAAAAAAAAAA&#10;AAAAoQIAAGRycy9kb3ducmV2LnhtbFBLBQYAAAAABAAEAPkAAACRAwAAAAA=&#10;" strokecolor="#868686" strokeweight="1e-4mm"/>
                  <v:line id="Line 629" o:spid="_x0000_s1650" style="position:absolute;flip:x y;visibility:visible;mso-wrap-style:square" from="1961,684" to="1987,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WiTsMAAADcAAAADwAAAGRycy9kb3ducmV2LnhtbESPQWvCQBSE7wX/w/IEb81GEW2jqxSx&#10;4E2ahp6f2WcSkn2b7m41/nu3IHgcZuYbZr0dTCcu5HxjWcE0SUEQl1Y3XCkovj9f30D4gKyxs0wK&#10;buRhuxm9rDHT9spfdMlDJSKEfYYK6hD6TEpf1mTQJ7Ynjt7ZOoMhSldJ7fAa4aaTszRdSIMNx4Ua&#10;e9rVVLb5n1HwU/22RXM621wWM3/cd6f3ReuUmoyHjxWIQEN4hh/tg1YwXy7h/0w8An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mlok7DAAAA3AAAAA8AAAAAAAAAAAAA&#10;AAAAoQIAAGRycy9kb3ducmV2LnhtbFBLBQYAAAAABAAEAPkAAACRAwAAAAA=&#10;" strokecolor="#868686" strokeweight="1e-4mm"/>
                  <v:line id="Line 630" o:spid="_x0000_s1651" style="position:absolute;flip:y;visibility:visible;mso-wrap-style:square" from="1962,1168" to="1967,1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20mmcAAAADcAAAADwAAAGRycy9kb3ducmV2LnhtbERPy4rCMBTdC/5DuII7TRWt0jGKDwRx&#10;NyrDLC/Nnaba3JQmav17sxBmeTjvxaq1lXhQ40vHCkbDBARx7nTJhYLLeT+Yg/ABWWPlmBS8yMNq&#10;2e0sMNPuyd/0OIVCxBD2GSowIdSZlD43ZNEPXU0cuT/XWAwRNoXUDT5juK3kOElSabHk2GCwpq2h&#10;/Ha6WwVHQ+nvrN5NN/v1z7W0Eze/pk6pfq9df4EI1IZ/8cd90Aoms7g2nolHQC7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dtJpnAAAAA3AAAAA8AAAAAAAAAAAAAAAAA&#10;oQIAAGRycy9kb3ducmV2LnhtbFBLBQYAAAAABAAEAPkAAACOAwAAAAA=&#10;" strokeweight=".00025mm"/>
                  <v:line id="Line 631" o:spid="_x0000_s1652" style="position:absolute;flip:y;visibility:visible;mso-wrap-style:square" from="1967,1168" to="1976,1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GDAsUAAADcAAAADwAAAGRycy9kb3ducmV2LnhtbESPT2vCQBTE70K/w/IKvemmRaNNs4p/&#10;EIo30yIeH9nXbNLs25DdavrtuwXB4zAzv2Hy1WBbcaHe144VPE8SEMSl0zVXCj4/9uMFCB+QNbaO&#10;ScEveVgtH0Y5Ztpd+UiXIlQiQthnqMCE0GVS+tKQRT9xHXH0vlxvMUTZV1L3eI1w28qXJEmlxZrj&#10;gsGOtobK7+LHKjgYSs/zbjfb7NenprZTt2hSp9TT47B+AxFoCPfwrf2uFUznr/B/Jh4B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CGDAsUAAADcAAAADwAAAAAAAAAA&#10;AAAAAAChAgAAZHJzL2Rvd25yZXYueG1sUEsFBgAAAAAEAAQA+QAAAJMDAAAAAA==&#10;" strokeweight=".00025mm"/>
                  <v:line id="Line 632" o:spid="_x0000_s1653" style="position:absolute;flip:y;visibility:visible;mso-wrap-style:square" from="1972,1168" to="1985,1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M5auMIAAADcAAAADwAAAGRycy9kb3ducmV2LnhtbERPz2vCMBS+C/sfwhvsZtMN15VqFOcQ&#10;ZDfrGDs+mmdT17yUJrb1v18OA48f3+/VZrKtGKj3jWMFz0kKgrhyuuFawddpP89B+ICssXVMCm7k&#10;YbN+mK2w0G7kIw1lqEUMYV+gAhNCV0jpK0MWfeI64sidXW8xRNjXUvc4xnDbypc0zaTFhmODwY52&#10;hqrf8moVfBrKft66j9f3/fb70tiFyy+ZU+rpcdouQQSawl387z5oBYs8zo9n4hGQ6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M5auMIAAADcAAAADwAAAAAAAAAAAAAA&#10;AAChAgAAZHJzL2Rvd25yZXYueG1sUEsFBgAAAAAEAAQA+QAAAJADAAAAAA==&#10;" strokeweight=".00025mm"/>
                  <v:line id="Line 633" o:spid="_x0000_s1654" style="position:absolute;flip:y;visibility:visible;mso-wrap-style:square" from="1977,1168" to="1994,11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L/I8QAAADcAAAADwAAAGRycy9kb3ducmV2LnhtbESPQWvCQBSE7wX/w/KE3ppNRGNIXSW2&#10;CKW3qkiPj+xrNjb7NmS3mv57t1DwOMzMN8xqM9pOXGjwrWMFWZKCIK6dbrlRcDzsngoQPiBr7ByT&#10;gl/ysFlPHlZYanflD7rsQyMihH2JCkwIfSmlrw1Z9InriaP35QaLIcqhkXrAa4TbTs7SNJcWW44L&#10;Bnt6MVR/73+sgndD+eeyf11sd9Xp3Nq5K865U+pxOlbPIAKN4R7+b79pBfMig78z8QjI9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gv8jxAAAANwAAAAPAAAAAAAAAAAA&#10;AAAAAKECAABkcnMvZG93bnJldi54bWxQSwUGAAAAAAQABAD5AAAAkgMAAAAA&#10;" strokeweight=".00025mm"/>
                  <v:line id="Line 634" o:spid="_x0000_s1655" style="position:absolute;flip:y;visibility:visible;mso-wrap-style:square" from="1983,1173" to="1998,11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1BhVMMAAADcAAAADwAAAGRycy9kb3ducmV2LnhtbESPQWvCQBSE74X+h+UJvdWNYmOIrmIt&#10;gnirinh8ZJ/ZaPZtyK4a/31XKHgcZuYbZjrvbC1u1PrKsYJBPwFBXDhdcalgv1t9ZiB8QNZYOyYF&#10;D/Iwn72/TTHX7s6/dNuGUkQI+xwVmBCaXEpfGLLo+64hjt7JtRZDlG0pdYv3CLe1HCZJKi1WHBcM&#10;NrQ0VFy2V6tgYyg9jpufr+/V4nCu7Mhl59Qp9dHrFhMQgbrwCv+311rBKBvC80w8AnL2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NQYVTDAAAA3AAAAA8AAAAAAAAAAAAA&#10;AAAAoQIAAGRycy9kb3ducmV2LnhtbFBLBQYAAAAABAAEAPkAAACRAwAAAAA=&#10;" strokeweight=".00025mm"/>
                  <v:line id="Line 635" o:spid="_x0000_s1656" style="position:absolute;flip:y;visibility:visible;mso-wrap-style:square" from="750,1168" to="751,1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zEz8QAAADcAAAADwAAAGRycy9kb3ducmV2LnhtbESPQWvCQBSE74L/YXlCb7rR2hiiq2iL&#10;ULzVinh8ZJ/ZaPZtyG41/fddoeBxmJlvmMWqs7W4UesrxwrGowQEceF0xaWCw/d2mIHwAVlj7ZgU&#10;/JKH1bLfW2Cu3Z2/6LYPpYgQ9jkqMCE0uZS+MGTRj1xDHL2zay2GKNtS6hbvEW5rOUmSVFqsOC4Y&#10;bOjdUHHd/1gFO0PpadZ8vG226+OlslOXXVKn1MugW89BBOrCM/zf/tQKptkrPM7EIy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HMTPxAAAANwAAAAPAAAAAAAAAAAA&#10;AAAAAKECAABkcnMvZG93bnJldi54bWxQSwUGAAAAAAQABAD5AAAAkgMAAAAA&#10;" strokeweight=".00025mm"/>
                  <v:line id="Line 636" o:spid="_x0000_s1657" style="position:absolute;flip:y;visibility:visible;mso-wrap-style:square" from="752,1168" to="760,1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cu8QAAADcAAAADwAAAGRycy9kb3ducmV2LnhtbESPQWvCQBSE7wX/w/KE3upGSWOIrqIt&#10;gvRWFfH4yD6z0ezbkN1q/PfdQsHjMDPfMPNlbxtxo87XjhWMRwkI4tLpmisFh/3mLQfhA7LGxjEp&#10;eJCH5WLwMsdCuzt/020XKhEh7AtUYEJoCyl9aciiH7mWOHpn11kMUXaV1B3eI9w2cpIkmbRYc1ww&#10;2NKHofK6+7EKvgxlp2n7+b7erI6X2qYuv2ROqddhv5qBCNSHZ/i/vdUK0jyFvzPxCMjF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9Vy7xAAAANwAAAAPAAAAAAAAAAAA&#10;AAAAAKECAABkcnMvZG93bnJldi54bWxQSwUGAAAAAAQABAD5AAAAkgMAAAAA&#10;" strokeweight=".00025mm"/>
                  <v:line id="Line 637" o:spid="_x0000_s1658" style="position:absolute;flip:y;visibility:visible;mso-wrap-style:square" from="754,1168" to="769,11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5IMQAAADcAAAADwAAAGRycy9kb3ducmV2LnhtbESPQWvCQBSE74L/YXmF3nTTommIriFW&#10;hOKtthSPj+wzG82+DdlV03/fFQoeh5n5hlkWg23FlXrfOFbwMk1AEFdON1wr+P7aTjIQPiBrbB2T&#10;gl/yUKzGoyXm2t34k677UIsIYZ+jAhNCl0vpK0MW/dR1xNE7ut5iiLKvpe7xFuG2la9JkkqLDccF&#10;gx29G6rO+4tVsDOUHt66zXy9LX9OjZ257JQ6pZ6fhnIBItAQHuH/9odWMMvmcD8Tj4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ufkgxAAAANwAAAAPAAAAAAAAAAAA&#10;AAAAAKECAABkcnMvZG93bnJldi54bWxQSwUGAAAAAAQABAD5AAAAkgMAAAAA&#10;" strokeweight=".00025mm"/>
                  <v:line id="Line 638" o:spid="_x0000_s1659" style="position:absolute;flip:y;visibility:visible;mso-wrap-style:square" from="758,1168" to="778,1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GtnV8QAAADcAAAADwAAAGRycy9kb3ducmV2LnhtbESPT2vCQBTE70K/w/IKvemmxcYQs4pt&#10;EYo3/yAeH9lnNmn2bchuNf32XUHwOMzMb5hiOdhWXKj3tWMFr5MEBHHpdM2VgsN+Pc5A+ICssXVM&#10;Cv7Iw3LxNCow1+7KW7rsQiUihH2OCkwIXS6lLw1Z9BPXEUfv7HqLIcq+krrHa4TbVr4lSSot1hwX&#10;DHb0aaj82f1aBRtD6WnWfb1/rFfHprZTlzWpU+rleVjNQQQawiN8b39rBdMshduZeATk4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a2dXxAAAANwAAAAPAAAAAAAAAAAA&#10;AAAAAKECAABkcnMvZG93bnJldi54bWxQSwUGAAAAAAQABAD5AAAAkgMAAAAA&#10;" strokeweight=".00025mm"/>
                  <v:line id="Line 639" o:spid="_x0000_s1660" style="position:absolute;flip:y;visibility:visible;mso-wrap-style:square" from="768,1168" to="787,1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fCzMQAAADcAAAADwAAAGRycy9kb3ducmV2LnhtbESPQWvCQBSE7wX/w/KE3upG0SSkbkRb&#10;hNJbVUqPj+xrNjH7NmS3mv57t1DwOMzMN8x6M9pOXGjwjWMF81kCgrhyuuFawem4f8pB+ICssXNM&#10;Cn7Jw6acPKyx0O7KH3Q5hFpECPsCFZgQ+kJKXxmy6GeuJ47etxsshiiHWuoBrxFuO7lIklRabDgu&#10;GOzpxVB1PvxYBe+G0q+sf13t9tvPtrFLl7epU+pxOm6fQQQawz38337TCpZ5Bn9n4hGQ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J8LMxAAAANwAAAAPAAAAAAAAAAAA&#10;AAAAAKECAABkcnMvZG93bnJldi54bWxQSwUGAAAAAAQABAD5AAAAkgMAAAAA&#10;" strokeweight=".00025mm"/>
                  <v:line id="Line 640" o:spid="_x0000_s1661" style="position:absolute;flip:x y;visibility:visible;mso-wrap-style:square" from="762,3288" to="788,33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9GG78AAADcAAAADwAAAGRycy9kb3ducmV2LnhtbERPTYvCMBC9C/sfwgjebKqIaNcoi7jg&#10;bbEWz2MztqXNpJtktf77zUHw+Hjfm91gOnEn5xvLCmZJCoK4tLrhSkFx/p6uQPiArLGzTAqe5GG3&#10;/RhtMNP2wSe656ESMYR9hgrqEPpMSl/WZNAntieO3M06gyFCV0nt8BHDTSfnabqUBhuODTX2tK+p&#10;bPM/o+BS/bZFc73ZXBZz/3Porutl65SajIevTxCBhvAWv9xHrWCximvjmXgE5PY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He9GG78AAADcAAAADwAAAAAAAAAAAAAAAACh&#10;AgAAZHJzL2Rvd25yZXYueG1sUEsFBgAAAAAEAAQA+QAAAI0DAAAAAA==&#10;" strokecolor="#868686" strokeweight="1e-4mm"/>
                  <v:line id="Line 641" o:spid="_x0000_s1662" style="position:absolute;flip:x y;visibility:visible;mso-wrap-style:square" from="762,3252" to="788,3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PjgMQAAADcAAAADwAAAGRycy9kb3ducmV2LnhtbESPwWrDMBBE74X+g9hCb7WcUELsRAkh&#10;tNBbiWty3lgb29haOZJqu38fFQo9DjPzhtnuZ9OLkZxvLStYJCkI4srqlmsF5df7yxqED8gae8uk&#10;4Ic87HePD1vMtZ34RGMRahEh7HNU0IQw5FL6qiGDPrEDcfSu1hkMUbpaaodThJteLtN0JQ22HBca&#10;HOjYUNUV30bBub51ZXu52kKWS//51l+yVeeUen6aDxsQgebwH/5rf2gFr+sMfs/EIyB3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o+OAxAAAANwAAAAPAAAAAAAAAAAA&#10;AAAAAKECAABkcnMvZG93bnJldi54bWxQSwUGAAAAAAQABAD5AAAAkgMAAAAA&#10;" strokecolor="#868686" strokeweight="1e-4mm"/>
                  <v:line id="Line 642" o:spid="_x0000_s1663" style="position:absolute;flip:x y;visibility:visible;mso-wrap-style:square" from="762,3216" to="788,32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DcwL8AAADcAAAADwAAAGRycy9kb3ducmV2LnhtbERPTYvCMBC9L/gfwgje1lQR0WoUkRW8&#10;LdbieWzGtrSZ1CSr3X9vDoLHx/teb3vTigc5X1tWMBknIIgLq2suFeTnw/cChA/IGlvLpOCfPGw3&#10;g681pto++USPLJQihrBPUUEVQpdK6YuKDPqx7Ygjd7POYIjQlVI7fMZw08ppksylwZpjQ4Ud7Ssq&#10;muzPKLiU9yavrzebyXzqf3/a63LeOKVGw363AhGoDx/x233UCmbLOD+eiUdAbl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ZkDcwL8AAADcAAAADwAAAAAAAAAAAAAAAACh&#10;AgAAZHJzL2Rvd25yZXYueG1sUEsFBgAAAAAEAAQA+QAAAI0DAAAAAA==&#10;" strokecolor="#868686" strokeweight="1e-4mm"/>
                  <v:line id="Line 643" o:spid="_x0000_s1664" style="position:absolute;flip:x y;visibility:visible;mso-wrap-style:square" from="762,3179" to="788,32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x5W8IAAADcAAAADwAAAGRycy9kb3ducmV2LnhtbESPQYvCMBSE78L+h/AW9qapIqJdoyyi&#10;4E2sZc/P5tmWNi/dJGr33xtB8DjMzDfMct2bVtzI+dqygvEoAUFcWF1zqSA/7YZzED4ga2wtk4J/&#10;8rBefQyWmGp75yPdslCKCGGfooIqhC6V0hcVGfQj2xFH72KdwRClK6V2eI9w08pJksykwZrjQoUd&#10;bSoqmuxqFPyWf01eny82k/nEH7bteTFrnFJfn/3PN4hAfXiHX+29VjBdjOF5Jh4BuXo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Qx5W8IAAADcAAAADwAAAAAAAAAAAAAA&#10;AAChAgAAZHJzL2Rvd25yZXYueG1sUEsFBgAAAAAEAAQA+QAAAJADAAAAAA==&#10;" strokecolor="#868686" strokeweight="1e-4mm"/>
                  <v:line id="Line 644" o:spid="_x0000_s1665" style="position:absolute;flip:x y;visibility:visible;mso-wrap-style:square" from="762,3143" to="788,3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nLMMAAADcAAAADwAAAGRycy9kb3ducmV2LnhtbESPQWvCQBSE74L/YXlCb7oxFKnRVaRU&#10;6E1Mg+dn9pmEZN/G3VXTf+8KhR6HmfmGWW8H04k7Od9YVjCfJSCIS6sbrhQUP/vpBwgfkDV2lknB&#10;L3nYbsajNWbaPvhI9zxUIkLYZ6igDqHPpPRlTQb9zPbE0btYZzBE6SqpHT4i3HQyTZKFNNhwXKix&#10;p8+ayja/GQWn6toWzflic1mk/vDVnZeL1in1Nhl2KxCBhvAf/mt/awXvyxReZ+IRkJ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ne5yzDAAAA3AAAAA8AAAAAAAAAAAAA&#10;AAAAoQIAAGRycy9kb3ducmV2LnhtbFBLBQYAAAAABAAEAPkAAACRAwAAAAA=&#10;" strokecolor="#868686" strokeweight="1e-4mm"/>
                  <v:line id="Line 645" o:spid="_x0000_s1666" style="position:absolute;flip:x y;visibility:visible;mso-wrap-style:square" from="762,3107" to="788,31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JCt8QAAADcAAAADwAAAGRycy9kb3ducmV2LnhtbESPT2vCQBTE70K/w/IEb7pRi9SYVUqp&#10;4K00DZ6f2Zc/JPs23d1q+u27BcHjMDO/YbLDaHpxJedbywqWiwQEcWl1y7WC4us4fwHhA7LG3jIp&#10;+CUPh/3TJMNU2xt/0jUPtYgQ9ikqaEIYUil92ZBBv7ADcfQq6wyGKF0ttcNbhJterpJkIw22HBca&#10;HOitobLLf4yCc/3dFe2lsrksVv7jvb9sN51TajYdX3cgAo3hEb63T1rB83YN/2fiEZD7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kkK3xAAAANwAAAAPAAAAAAAAAAAA&#10;AAAAAKECAABkcnMvZG93bnJldi54bWxQSwUGAAAAAAQABAD5AAAAkgMAAAAA&#10;" strokecolor="#868686" strokeweight="1e-4mm"/>
                  <v:line id="Line 646" o:spid="_x0000_s1667" style="position:absolute;flip:x y;visibility:visible;mso-wrap-style:square" from="762,3071" to="788,30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vaw8IAAADcAAAADwAAAGRycy9kb3ducmV2LnhtbESPQYvCMBSE78L+h/AWvGmqiGjXKCIu&#10;7E2sZc/P5tmWNi81iVr/vREW9jjMzDfMatObVtzJ+dqygsk4AUFcWF1zqSA/fY8WIHxA1thaJgVP&#10;8rBZfwxWmGr74CPds1CKCGGfooIqhC6V0hcVGfRj2xFH72KdwRClK6V2+Ihw08ppksylwZrjQoUd&#10;7SoqmuxmFPyW1yavzxebyXzqD/v2vJw3TqnhZ7/9AhGoD//hv/aPVjBbzuB9Jh4BuX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Xvaw8IAAADcAAAADwAAAAAAAAAAAAAA&#10;AAChAgAAZHJzL2Rvd25yZXYueG1sUEsFBgAAAAAEAAQA+QAAAJADAAAAAA==&#10;" strokecolor="#868686" strokeweight="1e-4mm"/>
                  <v:line id="Line 647" o:spid="_x0000_s1668" style="position:absolute;flip:x y;visibility:visible;mso-wrap-style:square" from="762,3035" to="788,30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d/WMQAAADcAAAADwAAAGRycy9kb3ducmV2LnhtbESPT2vCQBTE70K/w/IEb7pRrNSYVUqp&#10;4K00DZ6f2Zc/JPs23d1q+u27BcHjMDO/YbLDaHpxJedbywqWiwQEcWl1y7WC4us4fwHhA7LG3jIp&#10;+CUPh/3TJMNU2xt/0jUPtYgQ9ikqaEIYUil92ZBBv7ADcfQq6wyGKF0ttcNbhJterpJkIw22HBca&#10;HOitobLLf4yCc/3dFe2lsrksVv7jvb9sN51TajYdX3cgAo3hEb63T1rBevsM/2fiEZD7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N39YxAAAANwAAAAPAAAAAAAAAAAA&#10;AAAAAKECAABkcnMvZG93bnJldi54bWxQSwUGAAAAAAQABAD5AAAAkgMAAAAA&#10;" strokecolor="#868686" strokeweight="1e-4mm"/>
                  <v:line id="Line 648" o:spid="_x0000_s1669" style="position:absolute;flip:x y;visibility:visible;mso-wrap-style:square" from="762,2999" to="788,3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XhL8MAAADcAAAADwAAAGRycy9kb3ducmV2LnhtbESPQWvCQBSE7wX/w/KE3upGKaFGV5FS&#10;oTcxDZ6f2WcSkn0bd1dN/70rCB6HmfmGWa4H04krOd9YVjCdJCCIS6sbrhQUf9uPLxA+IGvsLJOC&#10;f/KwXo3elphpe+M9XfNQiQhhn6GCOoQ+k9KXNRn0E9sTR+9kncEQpaukdniLcNPJWZKk0mDDcaHG&#10;nr5rKtv8YhQcqnNbNMeTzWUx87uf7jhPW6fU+3jYLEAEGsIr/Gz/agWf8xQeZ+IRkK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bl4S/DAAAA3AAAAA8AAAAAAAAAAAAA&#10;AAAAoQIAAGRycy9kb3ducmV2LnhtbFBLBQYAAAAABAAEAPkAAACRAwAAAAA=&#10;" strokecolor="#868686" strokeweight="1e-4mm"/>
                  <v:line id="Line 649" o:spid="_x0000_s1670" style="position:absolute;flip:x y;visibility:visible;mso-wrap-style:square" from="762,2962" to="788,29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lEtMMAAADcAAAADwAAAGRycy9kb3ducmV2LnhtbESPQWvCQBSE70L/w/KE3nSjFDXRVYq0&#10;0Js0Bs/P7DMJyb6Nu1tN/31XKHgcZuYbZrMbTCdu5HxjWcFsmoAgLq1uuFJQHD8nKxA+IGvsLJOC&#10;X/Kw276MNphpe+dvuuWhEhHCPkMFdQh9JqUvazLop7Ynjt7FOoMhSldJ7fAe4aaT8yRZSIMNx4Ua&#10;e9rXVLb5j1Fwqq5t0ZwvNpfF3B8+unO6aJ1Sr+PhfQ0i0BCe4f/2l1bwli7hcSYeAb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mpRLTDAAAA3AAAAA8AAAAAAAAAAAAA&#10;AAAAoQIAAGRycy9kb3ducmV2LnhtbFBLBQYAAAAABAAEAPkAAACRAwAAAAA=&#10;" strokecolor="#868686" strokeweight="1e-4mm"/>
                  <v:line id="Line 650" o:spid="_x0000_s1671" style="position:absolute;flip:x y;visibility:visible;mso-wrap-style:square" from="762,2926" to="788,2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bQxr8AAADcAAAADwAAAGRycy9kb3ducmV2LnhtbERPTYvCMBC9L/gfwgje1lQR0WoUkRW8&#10;LdbieWzGtrSZ1CSr3X9vDoLHx/teb3vTigc5X1tWMBknIIgLq2suFeTnw/cChA/IGlvLpOCfPGw3&#10;g681pto++USPLJQihrBPUUEVQpdK6YuKDPqx7Ygjd7POYIjQlVI7fMZw08ppksylwZpjQ4Ud7Ssq&#10;muzPKLiU9yavrzebyXzqf3/a63LeOKVGw363AhGoDx/x233UCmbLuDaeiUdAbl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DbQxr8AAADcAAAADwAAAAAAAAAAAAAAAACh&#10;AgAAZHJzL2Rvd25yZXYueG1sUEsFBgAAAAAEAAQA+QAAAI0DAAAAAA==&#10;" strokecolor="#868686" strokeweight="1e-4mm"/>
                  <v:line id="Line 651" o:spid="_x0000_s1672" style="position:absolute;flip:x y;visibility:visible;mso-wrap-style:square" from="762,2890" to="788,2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3p1XcMAAADcAAAADwAAAGRycy9kb3ducmV2LnhtbESPQWvCQBSE7wX/w/KE3upGKdJEV5FS&#10;oTcxDZ6f2WcSkn0bd1dN/70rCB6HmfmGWa4H04krOd9YVjCdJCCIS6sbrhQUf9uPLxA+IGvsLJOC&#10;f/KwXo3elphpe+M9XfNQiQhhn6GCOoQ+k9KXNRn0E9sTR+9kncEQpaukdniLcNPJWZLMpcGG40KN&#10;PX3XVLb5xSg4VOe2aI4nm8ti5nc/3TGdt06p9/GwWYAINIRX+Nn+1Qo+0xQeZ+IRkK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d6dV3DAAAA3AAAAA8AAAAAAAAAAAAA&#10;AAAAoQIAAGRycy9kb3ducmV2LnhtbFBLBQYAAAAABAAEAPkAAACRAwAAAAA=&#10;" strokecolor="#868686" strokeweight="1e-4mm"/>
                  <v:line id="Line 652" o:spid="_x0000_s1673" style="position:absolute;flip:x y;visibility:visible;mso-wrap-style:square" from="762,2854" to="788,28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G2r8AAADcAAAADwAAAGRycy9kb3ducmV2LnhtbERPTYvCMBC9L/gfwgh7W1OFFa1GEVHw&#10;tliL57EZ29JmUpOo3X9vDoLHx/ternvTigc5X1tWMB4lIIgLq2suFeSn/c8MhA/IGlvLpOCfPKxX&#10;g68lpto++UiPLJQihrBPUUEVQpdK6YuKDPqR7Ygjd7XOYIjQlVI7fMZw08pJkkylwZpjQ4UdbSsq&#10;muxuFJzLW5PXl6vNZD7xf7v2Mp82TqnvYb9ZgAjUh4/47T5oBb9JnB/PxCMgVy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KtG2r8AAADcAAAADwAAAAAAAAAAAAAAAACh&#10;AgAAZHJzL2Rvd25yZXYueG1sUEsFBgAAAAAEAAQA+QAAAI0DAAAAAA==&#10;" strokecolor="#868686" strokeweight="1e-4mm"/>
                  <v:line id="Line 653" o:spid="_x0000_s1674" style="position:absolute;flip:x y;visibility:visible;mso-wrap-style:square" from="762,2818" to="788,2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jQcIAAADcAAAADwAAAGRycy9kb3ducmV2LnhtbESPQYvCMBSE78L+h/AWvGmqoLhdoyyi&#10;4G2xFs/P5tmWNi/dJGr99xtB8DjMzDfMct2bVtzI+dqygsk4AUFcWF1zqSA/7kYLED4ga2wtk4IH&#10;eVivPgZLTLW984FuWShFhLBPUUEVQpdK6YuKDPqx7Yijd7HOYIjSlVI7vEe4aeU0SebSYM1xocKO&#10;NhUVTXY1Ck7lX5PX54vNZD71v9v2/DVvnFLDz/7nG0SgPrzDr/ZeK5glE3ieiUdAr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fjQcIAAADcAAAADwAAAAAAAAAAAAAA&#10;AAChAgAAZHJzL2Rvd25yZXYueG1sUEsFBgAAAAAEAAQA+QAAAJADAAAAAA==&#10;" strokecolor="#868686" strokeweight="1e-4mm"/>
                  <v:line id="Line 654" o:spid="_x0000_s1675" style="position:absolute;flip:x y;visibility:visible;mso-wrap-style:square" from="762,2782" to="788,28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V9NsMAAADcAAAADwAAAGRycy9kb3ducmV2LnhtbESPQWvCQBSE7wX/w/IEb3VjoNLGbERK&#10;hd6kaej5mX0mIdm3cXfV+O/dQqHHYWa+YfLtZAZxJec7ywpWywQEcW11x42C6nv//ArCB2SNg2VS&#10;cCcP22L2lGOm7Y2/6FqGRkQI+wwVtCGMmZS+bsmgX9qROHon6wyGKF0jtcNbhJtBpkmylgY7jgst&#10;jvTeUt2XF6Pgpzn3VXc82VJWqT98DMe3de+UWsyn3QZEoCn8h//an1rBS5LC75l4BGT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c1fTbDAAAA3AAAAA8AAAAAAAAAAAAA&#10;AAAAoQIAAGRycy9kb3ducmV2LnhtbFBLBQYAAAAABAAEAPkAAACRAwAAAAA=&#10;" strokecolor="#868686" strokeweight="1e-4mm"/>
                  <v:line id="Line 655" o:spid="_x0000_s1676" style="position:absolute;flip:x y;visibility:visible;mso-wrap-style:square" from="762,2745" to="788,27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nYrcMAAADcAAAADwAAAGRycy9kb3ducmV2LnhtbESPQWvCQBSE7wX/w/IK3ppNFcWmriJF&#10;wZs0Bs/P7DMJyb5Nd1eN/94tFHocZuYbZrkeTCdu5HxjWcF7koIgLq1uuFJQHHdvCxA+IGvsLJOC&#10;B3lYr0YvS8y0vfM33fJQiQhhn6GCOoQ+k9KXNRn0ie2Jo3exzmCI0lVSO7xHuOnkJE3n0mDDcaHG&#10;nr5qKtv8ahScqp+2aM4Xm8ti4g/b7vwxb51S49dh8wki0BD+w3/tvVYwS6fweyYeAbl6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h52K3DAAAA3AAAAA8AAAAAAAAAAAAA&#10;AAAAoQIAAGRycy9kb3ducmV2LnhtbFBLBQYAAAAABAAEAPkAAACRAwAAAAA=&#10;" strokecolor="#868686" strokeweight="1e-4mm"/>
                  <v:line id="Line 656" o:spid="_x0000_s1677" style="position:absolute;flip:x y;visibility:visible;mso-wrap-style:square" from="762,2709" to="788,2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5BA2cMAAADcAAAADwAAAGRycy9kb3ducmV2LnhtbESPQWvCQBSE7wX/w/IK3ppNRcWmriJF&#10;wZs0Bs/P7DMJyb5Nd1eN/94tFHocZuYbZrkeTCdu5HxjWcF7koIgLq1uuFJQHHdvCxA+IGvsLJOC&#10;B3lYr0YvS8y0vfM33fJQiQhhn6GCOoQ+k9KXNRn0ie2Jo3exzmCI0lVSO7xHuOnkJE3n0mDDcaHG&#10;nr5qKtv8ahScqp+2aM4Xm8ti4g/b7vwxb51S49dh8wki0BD+w3/tvVYwS6fweyYeAbl6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eQQNnDAAAA3AAAAA8AAAAAAAAAAAAA&#10;AAAAoQIAAGRycy9kb3ducmV2LnhtbFBLBQYAAAAABAAEAPkAAACRAwAAAAA=&#10;" strokecolor="#868686" strokeweight="1e-4mm"/>
                  <v:line id="Line 657" o:spid="_x0000_s1678" style="position:absolute;flip:x y;visibility:visible;mso-wrap-style:square" from="762,2673" to="788,26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NzlQsIAAADcAAAADwAAAGRycy9kb3ducmV2LnhtbESPQYvCMBSE78L+h/AW9qapgqLVKLK4&#10;sDexFs/P5tmWNi/dJGr33xtB8DjMzDfMatObVtzI+dqygvEoAUFcWF1zqSA//gznIHxA1thaJgX/&#10;5GGz/hisMNX2zge6ZaEUEcI+RQVVCF0qpS8qMuhHtiOO3sU6gyFKV0rt8B7hppWTJJlJgzXHhQo7&#10;+q6oaLKrUXAq/5q8Pl9sJvOJ3+/a82LWOKW+PvvtEkSgPrzDr/avVjBNpvA8E4+AX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NzlQsIAAADcAAAADwAAAAAAAAAAAAAA&#10;AAChAgAAZHJzL2Rvd25yZXYueG1sUEsFBgAAAAAEAAQA+QAAAJADAAAAAA==&#10;" strokecolor="#868686" strokeweight="1e-4mm"/>
                  <v:line id="Line 658" o:spid="_x0000_s1679" style="position:absolute;flip:x y;visibility:visible;mso-wrap-style:square" from="762,2637" to="788,2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57NcMAAADcAAAADwAAAGRycy9kb3ducmV2LnhtbESPQWvCQBSE7wX/w/IEb3Wj0NDGbETE&#10;Qm/SNPT8zD6TkOzbuLvV+O/dQqHHYWa+YfLtZAZxJec7ywpWywQEcW11x42C6uv9+RWED8gaB8uk&#10;4E4etsXsKcdM2xt/0rUMjYgQ9hkqaEMYMyl93ZJBv7QjcfTO1hkMUbpGaoe3CDeDXCdJKg12HBda&#10;HGnfUt2XP0bBd3Ppq+50tqWs1v54GE5vae+UWsyn3QZEoCn8h//aH1rBS5LC75l4BGT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gOezXDAAAA3AAAAA8AAAAAAAAAAAAA&#10;AAAAoQIAAGRycy9kb3ducmV2LnhtbFBLBQYAAAAABAAEAPkAAACRAwAAAAA=&#10;" strokecolor="#868686" strokeweight="1e-4mm"/>
                  <v:line id="Line 659" o:spid="_x0000_s1680" style="position:absolute;flip:x y;visibility:visible;mso-wrap-style:square" from="762,2601" to="788,26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0LersMAAADcAAAADwAAAGRycy9kb3ducmV2LnhtbESPQWvCQBSE7wX/w/IK3ppNBa1NXUWK&#10;grdiDJ6f2WcSkn2b7q4a/71bEHocZuYbZrEaTCeu5HxjWcF7koIgLq1uuFJQHLZvcxA+IGvsLJOC&#10;O3lYLUcvC8y0vfGernmoRISwz1BBHUKfSenLmgz6xPbE0TtbZzBE6SqpHd4i3HRykqYzabDhuFBj&#10;T981lW1+MQqO1W9bNKezzWUx8T+b7vQ5a51S49dh/QUi0BD+w8/2TiuYph/wdyYeAbl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dC3q7DAAAA3AAAAA8AAAAAAAAAAAAA&#10;AAAAoQIAAGRycy9kb3ducmV2LnhtbFBLBQYAAAAABAAEAPkAAACRAwAAAAA=&#10;" strokecolor="#868686" strokeweight="1e-4mm"/>
                  <v:line id="Line 660" o:spid="_x0000_s1681" style="position:absolute;flip:x y;visibility:visible;mso-wrap-style:square" from="762,2564" to="788,25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1K3L8AAADcAAAADwAAAGRycy9kb3ducmV2LnhtbERPTYvCMBC9L/gfwgh7W1OFFa1GEVHw&#10;tliL57EZ29JmUpOo3X9vDoLHx/ternvTigc5X1tWMB4lIIgLq2suFeSn/c8MhA/IGlvLpOCfPKxX&#10;g68lpto++UiPLJQihrBPUUEVQpdK6YuKDPqR7Ygjd7XOYIjQlVI7fMZw08pJkkylwZpjQ4UdbSsq&#10;muxuFJzLW5PXl6vNZD7xf7v2Mp82TqnvYb9ZgAjUh4/47T5oBb9JXBvPxCMgVy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Bt1K3L8AAADcAAAADwAAAAAAAAAAAAAAAACh&#10;AgAAZHJzL2Rvd25yZXYueG1sUEsFBgAAAAAEAAQA+QAAAI0DAAAAAA==&#10;" strokecolor="#868686" strokeweight="1e-4mm"/>
                  <v:line id="Line 661" o:spid="_x0000_s1682" style="position:absolute;flip:x y;visibility:visible;mso-wrap-style:square" from="762,2528" to="788,2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HvR8QAAADcAAAADwAAAGRycy9kb3ducmV2LnhtbESPwWrDMBBE74H+g9hCb4lcQ0LjRjGl&#10;tJBbiWty3lgb29hauZJqu39fBQI5DjPzhtnls+nFSM63lhU8rxIQxJXVLdcKyu/P5QsIH5A19pZJ&#10;wR95yPcPix1m2k58pLEItYgQ9hkqaEIYMil91ZBBv7IDcfQu1hkMUbpaaodThJtepkmykQZbjgsN&#10;DvTeUNUVv0bBqf7pyvZ8sYUsU//10Z+3m84p9fQ4v72CCDSHe/jWPmgF62QL1zPxCMj9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ke9HxAAAANwAAAAPAAAAAAAAAAAA&#10;AAAAAKECAABkcnMvZG93bnJldi54bWxQSwUGAAAAAAQABAD5AAAAkgMAAAAA&#10;" strokecolor="#868686" strokeweight="1e-4mm"/>
                  <v:line id="Line 662" o:spid="_x0000_s1683" style="position:absolute;flip:x y;visibility:visible;mso-wrap-style:square" from="762,2492" to="788,2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LQB78AAADcAAAADwAAAGRycy9kb3ducmV2LnhtbERPTYvCMBC9C/6HMMLebKqwol2jLIsL&#10;exNr8Tw2Y1vaTLpJ1PrvzUHw+Hjf6+1gOnEj5xvLCmZJCoK4tLrhSkFx/J0uQfiArLGzTAoe5GG7&#10;GY/WmGl75wPd8lCJGMI+QwV1CH0mpS9rMugT2xNH7mKdwRChq6R2eI/hppPzNF1Igw3Hhhp7+qmp&#10;bPOrUXCq/tuiOV9sLou53++682rROqU+JsP3F4hAQ3iLX+4/reBzFufHM/EIyM0T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fXLQB78AAADcAAAADwAAAAAAAAAAAAAAAACh&#10;AgAAZHJzL2Rvd25yZXYueG1sUEsFBgAAAAAEAAQA+QAAAI0DAAAAAA==&#10;" strokecolor="#868686" strokeweight="1e-4mm"/>
                  <v:line id="Line 663" o:spid="_x0000_s1684" style="position:absolute;flip:x y;visibility:visible;mso-wrap-style:square" from="762,2456" to="788,2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51nMMAAADcAAAADwAAAGRycy9kb3ducmV2LnhtbESPQWvCQBSE7wX/w/KE3uomQqVGV5FS&#10;oTcxDZ6f2WcSkn0bd1dN/70rCB6HmfmGWa4H04krOd9YVpBOEhDEpdUNVwqKv+3HFwgfkDV2lknB&#10;P3lYr0ZvS8y0vfGernmoRISwz1BBHUKfSenLmgz6ie2Jo3eyzmCI0lVSO7xFuOnkNElm0mDDcaHG&#10;nr5rKtv8YhQcqnNbNMeTzWUx9buf7jiftU6p9/GwWYAINIRX+Nn+1Qo+0xQeZ+IRkK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I+dZzDAAAA3AAAAA8AAAAAAAAAAAAA&#10;AAAAoQIAAGRycy9kb3ducmV2LnhtbFBLBQYAAAAABAAEAPkAAACRAwAAAAA=&#10;" strokecolor="#868686" strokeweight="1e-4mm"/>
                  <v:line id="Line 664" o:spid="_x0000_s1685" style="position:absolute;flip:x y;visibility:visible;mso-wrap-style:square" from="762,2420" to="788,24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uzr68MAAADcAAAADwAAAGRycy9kb3ducmV2LnhtbESPQWvCQBSE74L/YXlCb7oxUKnRVaRU&#10;6E1Mg+dn9pmEZN/G3VXTf+8KhR6HmfmGWW8H04k7Od9YVjCfJSCIS6sbrhQUP/vpBwgfkDV2lknB&#10;L3nYbsajNWbaPvhI9zxUIkLYZ6igDqHPpPRlTQb9zPbE0btYZzBE6SqpHT4i3HQyTZKFNNhwXKix&#10;p8+ayja/GQWn6toWzflic1mk/vDVnZeL1in1Nhl2KxCBhvAf/mt/awXv8xReZ+IRkJ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Ls6+vDAAAA3AAAAA8AAAAAAAAAAAAA&#10;AAAAoQIAAGRycy9kb3ducmV2LnhtbFBLBQYAAAAABAAEAPkAAACRAwAAAAA=&#10;" strokecolor="#868686" strokeweight="1e-4mm"/>
                  <v:line id="Line 665" o:spid="_x0000_s1686" style="position:absolute;flip:x y;visibility:visible;mso-wrap-style:square" from="762,2384" to="788,2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BOcMQAAADcAAAADwAAAGRycy9kb3ducmV2LnhtbESPT2vCQBTE74LfYXmCN92oVNroKlIq&#10;eCtNQ88v2Zc/JPs23d1q+u27BcHjMDO/YfbH0fTiSs63lhWslgkI4tLqlmsF+ed58QzCB2SNvWVS&#10;8EsejofpZI+ptjf+oGsWahEh7FNU0IQwpFL6siGDfmkH4uhV1hkMUbpaaoe3CDe9XCfJVhpsOS40&#10;ONBrQ2WX/RgFX/V3l7dFZTOZr/37W1+8bDun1Hw2nnYgAo3hEb63L1rB02oD/2fiEZCH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oE5wxAAAANwAAAAPAAAAAAAAAAAA&#10;AAAAAKECAABkcnMvZG93bnJldi54bWxQSwUGAAAAAAQABAD5AAAAkgMAAAAA&#10;" strokecolor="#868686" strokeweight="1e-4mm"/>
                  <v:line id="Line 666" o:spid="_x0000_s1687" style="position:absolute;flip:x y;visibility:visible;mso-wrap-style:square" from="762,2347" to="788,2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nWBMQAAADcAAAADwAAAGRycy9kb3ducmV2LnhtbESPT2vCQBTE74LfYXmCN90oVtroKlIq&#10;eCtNQ88v2Zc/JPs23d1q+u27BcHjMDO/YfbH0fTiSs63lhWslgkI4tLqlmsF+ed58QzCB2SNvWVS&#10;8EsejofpZI+ptjf+oGsWahEh7FNU0IQwpFL6siGDfmkH4uhV1hkMUbpaaoe3CDe9XCfJVhpsOS40&#10;ONBrQ2WX/RgFX/V3l7dFZTOZr/37W1+8bDun1Hw2nnYgAo3hEb63L1rB02oD/2fiEZCH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SdYExAAAANwAAAAPAAAAAAAAAAAA&#10;AAAAAKECAABkcnMvZG93bnJldi54bWxQSwUGAAAAAAQABAD5AAAAkgMAAAAA&#10;" strokecolor="#868686" strokeweight="1e-4mm"/>
                  <v:line id="Line 667" o:spid="_x0000_s1688" style="position:absolute;flip:x y;visibility:visible;mso-wrap-style:square" from="762,2311" to="788,2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Vzn8QAAADcAAAADwAAAGRycy9kb3ducmV2LnhtbESPwWrDMBBE74X+g9hCb41sg03jRgkl&#10;NJBbqWty3lgb29haOZKauH9fFQI5DjPzhlltZjOKCznfW1aQLhIQxI3VPbcK6u/dyysIH5A1jpZJ&#10;wS952KwfH1ZYanvlL7pUoRURwr5EBV0IUymlbzoy6Bd2Io7eyTqDIUrXSu3wGuFmlFmSFNJgz3Gh&#10;w4m2HTVD9WMUHNrzUPfHk61knfnPj/G4LAan1PPT/P4GItAc7uFbe68V5GkO/2fiEZD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BXOfxAAAANwAAAAPAAAAAAAAAAAA&#10;AAAAAKECAABkcnMvZG93bnJldi54bWxQSwUGAAAAAAQABAD5AAAAkgMAAAAA&#10;" strokecolor="#868686" strokeweight="1e-4mm"/>
                  <v:line id="Line 668" o:spid="_x0000_s1689" style="position:absolute;flip:x y;visibility:visible;mso-wrap-style:square" from="762,2275" to="788,23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ft6MMAAADcAAAADwAAAGRycy9kb3ducmV2LnhtbESPQWvCQBSE7wX/w/KE3upGoaFGV5FS&#10;oTcxDZ6f2WcSkn0bd1dN/70rCB6HmfmGWa4H04krOd9YVjCdJCCIS6sbrhQUf9uPLxA+IGvsLJOC&#10;f/KwXo3elphpe+M9XfNQiQhhn6GCOoQ+k9KXNRn0E9sTR+9kncEQpaukdniLcNPJWZKk0mDDcaHG&#10;nr5rKtv8YhQcqnNbNMeTzWUx87uf7jhPW6fU+3jYLEAEGsIr/Gz/agWf0xQeZ+IRkK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3X7ejDAAAA3AAAAA8AAAAAAAAAAAAA&#10;AAAAoQIAAGRycy9kb3ducmV2LnhtbFBLBQYAAAAABAAEAPkAAACRAwAAAAA=&#10;" strokecolor="#868686" strokeweight="1e-4mm"/>
                  <v:line id="Line 669" o:spid="_x0000_s1690" style="position:absolute;flip:x y;visibility:visible;mso-wrap-style:square" from="762,2239" to="788,2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tIc8QAAADcAAAADwAAAGRycy9kb3ducmV2LnhtbESPS2vDMBCE74H+B7GF3GI5gTzqRgml&#10;NJBbqWN6XlvrB7ZWrqQm7r+vCoUch5n5htkfJzOIKznfWVawTFIQxJXVHTcKistpsQPhA7LGwTIp&#10;+CEPx8PDbI+Ztjf+oGseGhEh7DNU0IYwZlL6qiWDPrEjcfRq6wyGKF0jtcNbhJtBrtJ0Iw12HBda&#10;HOm1parPv42Cz+arL7qytrksVv79bSifNr1Tav44vTyDCDSFe/i/fdYK1sst/J2JR0Ae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m0hzxAAAANwAAAAPAAAAAAAAAAAA&#10;AAAAAKECAABkcnMvZG93bnJldi54bWxQSwUGAAAAAAQABAD5AAAAkgMAAAAA&#10;" strokecolor="#868686" strokeweight="1e-4mm"/>
                  <v:line id="Line 670" o:spid="_x0000_s1691" style="position:absolute;flip:x y;visibility:visible;mso-wrap-style:square" from="762,2203" to="788,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TcAb8AAADcAAAADwAAAGRycy9kb3ducmV2LnhtbERPTYvCMBC9C/6HMMLebKqwol2jLIsL&#10;exNr8Tw2Y1vaTLpJ1PrvzUHw+Hjf6+1gOnEj5xvLCmZJCoK4tLrhSkFx/J0uQfiArLGzTAoe5GG7&#10;GY/WmGl75wPd8lCJGMI+QwV1CH0mpS9rMugT2xNH7mKdwRChq6R2eI/hppPzNF1Igw3Hhhp7+qmp&#10;bPOrUXCq/tuiOV9sLou53++682rROqU+JsP3F4hAQ3iLX+4/reBzFtfGM/EIyM0T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wTcAb8AAADcAAAADwAAAAAAAAAAAAAAAACh&#10;AgAAZHJzL2Rvd25yZXYueG1sUEsFBgAAAAAEAAQA+QAAAI0DAAAAAA==&#10;" strokecolor="#868686" strokeweight="1e-4mm"/>
                  <v:line id="Line 671" o:spid="_x0000_s1692" style="position:absolute;flip:x y;visibility:visible;mso-wrap-style:square" from="762,2167" to="788,2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Eh5msIAAADcAAAADwAAAGRycy9kb3ducmV2LnhtbESPQYvCMBSE78L+h/AW9qapgqJdoyyi&#10;4E2sZc/P5tmWNi/dJGr33xtB8DjMzDfMct2bVtzI+dqygvEoAUFcWF1zqSA/7YZzED4ga2wtk4J/&#10;8rBefQyWmGp75yPdslCKCGGfooIqhC6V0hcVGfQj2xFH72KdwRClK6V2eI9w08pJksykwZrjQoUd&#10;bSoqmuxqFPyWf01eny82k/nEH7bteTFrnFJfn/3PN4hAfXiHX+29VjAdL+B5Jh4BuXo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Eh5msIAAADcAAAADwAAAAAAAAAAAAAA&#10;AAChAgAAZHJzL2Rvd25yZXYueG1sUEsFBgAAAAAEAAQA+QAAAJADAAAAAA==&#10;" strokecolor="#868686" strokeweight="1e-4mm"/>
                  <v:line id="Line 672" o:spid="_x0000_s1693" style="position:absolute;flip:x y;visibility:visible;mso-wrap-style:square" from="1961,3325" to="1964,33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4ausEAAADcAAAADwAAAGRycy9kb3ducmV2LnhtbERPz2uDMBS+F/Y/hDfYrcYKK6ttWsrY&#10;YLdRJz0/zauK5sUlmbr/vjkMdvz4fh9OixnERM53lhVskhQEcW11x42C8ut9/QLCB2SNg2VS8Ese&#10;TseH1QFzbWe+0FSERsQQ9jkqaEMYcyl93ZJBn9iROHI36wyGCF0jtcM5hptBZmm6lQY7jg0tjvTa&#10;Ut0XP0bBtfnuy6662UKWmf98G6rdtndKPT0u5z2IQEv4F/+5P7SC5yzOj2fiEZDHO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Hhq6wQAAANwAAAAPAAAAAAAAAAAAAAAA&#10;AKECAABkcnMvZG93bnJldi54bWxQSwUGAAAAAAQABAD5AAAAjwMAAAAA&#10;" strokecolor="#868686" strokeweight="1e-4mm"/>
                  <v:line id="Line 673" o:spid="_x0000_s1694" style="position:absolute;flip:x y;visibility:visible;mso-wrap-style:square" from="762,2131" to="788,21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K/IcMAAADcAAAADwAAAGRycy9kb3ducmV2LnhtbESPQWvCQBSE74L/YXlCb7oxUKnRVaRU&#10;6E1Mg+dn9pmEZN/G3VXTf+8KhR6HmfmGWW8H04k7Od9YVjCfJSCIS6sbrhQUP/vpBwgfkDV2lknB&#10;L3nYbsajNWbaPvhI9zxUIkLYZ6igDqHPpPRlTQb9zPbE0btYZzBE6SqpHT4i3HQyTZKFNNhwXKix&#10;p8+ayja/GQWn6toWzflic1mk/vDVnZeL1in1Nhl2KxCBhvAf/mt/awXv6RxeZ+IRkJ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xSvyHDAAAA3AAAAA8AAAAAAAAAAAAA&#10;AAAAoQIAAGRycy9kb3ducmV2LnhtbFBLBQYAAAAABAAEAPkAAACRAwAAAAA=&#10;" strokecolor="#868686" strokeweight="1e-4mm"/>
                  <v:line id="Line 674" o:spid="_x0000_s1695" style="position:absolute;flip:x y;visibility:visible;mso-wrap-style:square" from="1961,3289" to="1983,3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AhVsMAAADcAAAADwAAAGRycy9kb3ducmV2LnhtbESPQWvCQBSE70L/w/IKvZlNA4qmrlLE&#10;grdiDJ6f2WcSkn2b7m41/fddQfA4zMw3zGozml5cyfnWsoL3JAVBXFndcq2gPH5NFyB8QNbYWyYF&#10;f+Rhs36ZrDDX9sYHuhahFhHCPkcFTQhDLqWvGjLoEzsQR+9incEQpauldniLcNPLLE3n0mDLcaHB&#10;gbYNVV3xaxSc6p+ubM8XW8gy89+7/rycd06pt9fx8wNEoDE8w4/2XiuYZRncz8QjIN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yAIVbDAAAA3AAAAA8AAAAAAAAAAAAA&#10;AAAAoQIAAGRycy9kb3ducmV2LnhtbFBLBQYAAAAABAAEAPkAAACRAwAAAAA=&#10;" strokecolor="#868686" strokeweight="1e-4mm"/>
                  <v:line id="Line 675" o:spid="_x0000_s1696" style="position:absolute;flip:x y;visibility:visible;mso-wrap-style:square" from="762,2094" to="788,2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8yEzcMAAADcAAAADwAAAGRycy9kb3ducmV2LnhtbESPQWvCQBSE7wX/w/KE3urGiKLRVaRU&#10;6E0ag+dn9pmEZN+mu1uN/94tFHocZuYbZrMbTCdu5HxjWcF0koAgLq1uuFJQnA5vSxA+IGvsLJOC&#10;B3nYbUcvG8y0vfMX3fJQiQhhn6GCOoQ+k9KXNRn0E9sTR+9qncEQpaukdniPcNPJNEkW0mDDcaHG&#10;nt5rKtv8xyg4V99t0VyuNpdF6o8f3WW1aJ1Sr+NhvwYRaAj/4b/2p1YwT2fweyYeAbl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PMhM3DAAAA3AAAAA8AAAAAAAAAAAAA&#10;AAAAoQIAAGRycy9kb3ducmV2LnhtbFBLBQYAAAAABAAEAPkAAACRAwAAAAA=&#10;" strokecolor="#868686" strokeweight="1e-4mm"/>
                  <v:line id="Line 676" o:spid="_x0000_s1697" style="position:absolute;flip:x y;visibility:visible;mso-wrap-style:square" from="1961,3253" to="1987,3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UcucMAAADcAAAADwAAAGRycy9kb3ducmV2LnhtbESPQWvCQBSE7wX/w/KE3urGoKLRVaRU&#10;6E0ag+dn9pmEZN+mu1uN/94tFHocZuYbZrMbTCdu5HxjWcF0koAgLq1uuFJQnA5vSxA+IGvsLJOC&#10;B3nYbUcvG8y0vfMX3fJQiQhhn6GCOoQ+k9KXNRn0E9sTR+9qncEQpaukdniPcNPJNEkW0mDDcaHG&#10;nt5rKtv8xyg4V99t0VyuNpdF6o8f3WW1aJ1Sr+NhvwYRaAj/4b/2p1YwT2fweyYeAbl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wlHLnDAAAA3AAAAA8AAAAAAAAAAAAA&#10;AAAAoQIAAGRycy9kb3ducmV2LnhtbFBLBQYAAAAABAAEAPkAAACRAwAAAAA=&#10;" strokecolor="#868686" strokeweight="1e-4mm"/>
                  <v:line id="Line 677" o:spid="_x0000_s1698" style="position:absolute;flip:x y;visibility:visible;mso-wrap-style:square" from="762,2058" to="788,20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2m5IsMAAADcAAAADwAAAGRycy9kb3ducmV2LnhtbESPQWvCQBSE7wX/w/KE3urGgFKjq4hU&#10;8FZMg+dn9pmEZN/G3a2m/74rCB6HmfmGWW0G04kbOd9YVjCdJCCIS6sbrhQUP/uPTxA+IGvsLJOC&#10;P/KwWY/eVphpe+cj3fJQiQhhn6GCOoQ+k9KXNRn0E9sTR+9incEQpaukdniPcNPJNEnm0mDDcaHG&#10;nnY1lW3+axScqmtbNOeLzWWR+u+v7ryYt06p9/GwXYIINIRX+Nk+aAWzdAaPM/EIyP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NpuSLDAAAA3AAAAA8AAAAAAAAAAAAA&#10;AAAAoQIAAGRycy9kb3ducmV2LnhtbFBLBQYAAAAABAAEAPkAAACRAwAAAAA=&#10;" strokecolor="#868686" strokeweight="1e-4mm"/>
                  <v:line id="Line 678" o:spid="_x0000_s1699" style="position:absolute;flip:x y;visibility:visible;mso-wrap-style:square" from="1961,3216" to="1987,3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7snVcMAAADcAAAADwAAAGRycy9kb3ducmV2LnhtbESPQWvCQBSE70L/w/IEb7ox0NCmrlJE&#10;oTcxDT0/s88kJPs23V01/ntXKPQ4zMw3zGozml5cyfnWsoLlIgFBXFndcq2g/N7P30D4gKyxt0wK&#10;7uRhs36ZrDDX9sZHuhahFhHCPkcFTQhDLqWvGjLoF3Ygjt7ZOoMhSldL7fAW4aaXaZJk0mDLcaHB&#10;gbYNVV1xMQp+6t+ubE9nW8gy9Yddf3rPOqfUbDp+foAINIb/8F/7Syt4TTN4nolHQK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O7J1XDAAAA3AAAAA8AAAAAAAAAAAAA&#10;AAAAoQIAAGRycy9kb3ducmV2LnhtbFBLBQYAAAAABAAEAPkAAACRAwAAAAA=&#10;" strokecolor="#868686" strokeweight="1e-4mm"/>
                  <v:line id="Line 679" o:spid="_x0000_s1700" style="position:absolute;flip:x y;visibility:visible;mso-wrap-style:square" from="762,2022" to="788,2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eCzsQAAADcAAAADwAAAGRycy9kb3ducmV2LnhtbESPT2vCQBTE70K/w/KE3nRjwD9NXaVI&#10;hd6kMXh+Zp9JSPZt3N1q+u27QsHjMDO/YdbbwXTiRs43lhXMpgkI4tLqhisFxXE/WYHwAVljZ5kU&#10;/JKH7eZltMZM2zt/0y0PlYgQ9hkqqEPoMyl9WZNBP7U9cfQu1hkMUbpKaof3CDedTJNkIQ02HBdq&#10;7GlXU9nmP0bBqbq2RXO+2FwWqT98due3ReuUeh0PH+8gAg3hGf5vf2kF83QJjzPx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94LOxAAAANwAAAAPAAAAAAAAAAAA&#10;AAAAAKECAABkcnMvZG93bnJldi54bWxQSwUGAAAAAAQABAD5AAAAkgMAAAAA&#10;" strokecolor="#868686" strokeweight="1e-4mm"/>
                  <v:line id="Line 680" o:spid="_x0000_s1701" style="position:absolute;flip:x y;visibility:visible;mso-wrap-style:square" from="1961,3180" to="1987,32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gWvMEAAADcAAAADwAAAGRycy9kb3ducmV2LnhtbERPz2uDMBS+F/Y/hDfYrcYKK6ttWsrY&#10;YLdRJz0/zauK5sUlmbr/vjkMdvz4fh9OixnERM53lhVskhQEcW11x42C8ut9/QLCB2SNg2VS8Ese&#10;TseH1QFzbWe+0FSERsQQ9jkqaEMYcyl93ZJBn9iROHI36wyGCF0jtcM5hptBZmm6lQY7jg0tjvTa&#10;Ut0XP0bBtfnuy6662UKWmf98G6rdtndKPT0u5z2IQEv4F/+5P7SC5yyujWfiEZDHO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NaBa8wQAAANwAAAAPAAAAAAAAAAAAAAAA&#10;AKECAABkcnMvZG93bnJldi54bWxQSwUGAAAAAAQABAD5AAAAjwMAAAAA&#10;" strokecolor="#868686" strokeweight="1e-4mm"/>
                  <v:line id="Line 681" o:spid="_x0000_s1702" style="position:absolute;flip:x y;visibility:visible;mso-wrap-style:square" from="762,1986" to="788,2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SzJ8MAAADcAAAADwAAAGRycy9kb3ducmV2LnhtbESPQWvCQBSE74L/YXlCb7oxUKnRVaRU&#10;6E1Mg+dn9pmEZN/G3VXTf+8KhR6HmfmGWW8H04k7Od9YVjCfJSCIS6sbrhQUP/vpBwgfkDV2lknB&#10;L3nYbsajNWbaPvhI9zxUIkLYZ6igDqHPpPRlTQb9zPbE0btYZzBE6SqpHT4i3HQyTZKFNNhwXKix&#10;p8+ayja/GQWn6toWzflic1mk/vDVnZeL1in1Nhl2KxCBhvAf/mt/awXv6RJeZ+IRkJ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IksyfDAAAA3AAAAA8AAAAAAAAAAAAA&#10;AAAAoQIAAGRycy9kb3ducmV2LnhtbFBLBQYAAAAABAAEAPkAAACRAwAAAAA=&#10;" strokecolor="#868686" strokeweight="1e-4mm"/>
                  <v:line id="Line 682" o:spid="_x0000_s1703" style="position:absolute;flip:x y;visibility:visible;mso-wrap-style:square" from="1961,3144" to="1987,3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eMZ8EAAADcAAAADwAAAGRycy9kb3ducmV2LnhtbERPz2vCMBS+D/Y/hDfwNlOVFVdNyxgb&#10;eJPVsvOzebalzUuXZLb+9+Yw2PHj+70vZjOIKznfWVawWiYgiGurO24UVKfP5y0IH5A1DpZJwY08&#10;FPnjwx4zbSf+omsZGhFD2GeooA1hzKT0dUsG/dKOxJG7WGcwROgaqR1OMdwMcp0kqTTYcWxocaT3&#10;luq+/DUKvpufvurOF1vKau2PH8P5Ne2dUoun+W0HItAc/sV/7oNW8LKJ8+OZeARkf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2x4xnwQAAANwAAAAPAAAAAAAAAAAAAAAA&#10;AKECAABkcnMvZG93bnJldi54bWxQSwUGAAAAAAQABAD5AAAAjwMAAAAA&#10;" strokecolor="#868686" strokeweight="1e-4mm"/>
                  <v:line id="Line 683" o:spid="_x0000_s1704" style="position:absolute;flip:x y;visibility:visible;mso-wrap-style:square" from="762,1950" to="788,19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sp/MQAAADcAAAADwAAAGRycy9kb3ducmV2LnhtbESPT2vCQBTE74LfYXmCN92oVNroKlIq&#10;eCtNQ88v2Zc/JPs23d1q+u27BcHjMDO/YfbH0fTiSs63lhWslgkI4tLqlmsF+ed58QzCB2SNvWVS&#10;8EsejofpZI+ptjf+oGsWahEh7FNU0IQwpFL6siGDfmkH4uhV1hkMUbpaaoe3CDe9XCfJVhpsOS40&#10;ONBrQ2WX/RgFX/V3l7dFZTOZr/37W1+8bDun1Hw2nnYgAo3hEb63L1rB02YF/2fiEZCH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iyn8xAAAANwAAAAPAAAAAAAAAAAA&#10;AAAAAKECAABkcnMvZG93bnJldi54bWxQSwUGAAAAAAQABAD5AAAAkgMAAAAA&#10;" strokecolor="#868686" strokeweight="1e-4mm"/>
                  <v:line id="Line 684" o:spid="_x0000_s1705" style="position:absolute;flip:x y;visibility:visible;mso-wrap-style:square" from="1961,3108" to="1987,31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m3i8MAAADcAAAADwAAAGRycy9kb3ducmV2LnhtbESPQWvCQBSE7wX/w/KE3urGiKLRVaRU&#10;6E0ag+dn9pmEZN+mu1uN/94tFHocZuYbZrMbTCdu5HxjWcF0koAgLq1uuFJQnA5vSxA+IGvsLJOC&#10;B3nYbUcvG8y0vfMX3fJQiQhhn6GCOoQ+k9KXNRn0E9sTR+9qncEQpaukdniPcNPJNEkW0mDDcaHG&#10;nt5rKtv8xyg4V99t0VyuNpdF6o8f3WW1aJ1Sr+NhvwYRaAj/4b/2p1Ywn6XweyYeAbl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lZt4vDAAAA3AAAAA8AAAAAAAAAAAAA&#10;AAAAoQIAAGRycy9kb3ducmV2LnhtbFBLBQYAAAAABAAEAPkAAACRAwAAAAA=&#10;" strokecolor="#868686" strokeweight="1e-4mm"/>
                  <v:line id="Line 685" o:spid="_x0000_s1706" style="position:absolute;flip:x y;visibility:visible;mso-wrap-style:square" from="762,1913" to="788,19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USEMQAAADcAAAADwAAAGRycy9kb3ducmV2LnhtbESPQWvCQBSE70L/w/IK3nRTpVLTbERK&#10;BW+lafD8zD6TkOzbuLtq+u+7BcHjMDPfMNlmNL24kvOtZQUv8wQEcWV1y7WC8mc3ewPhA7LG3jIp&#10;+CUPm/xpkmGq7Y2/6VqEWkQI+xQVNCEMqZS+asign9uBOHon6wyGKF0ttcNbhJteLpJkJQ22HBca&#10;HOijoaorLkbBoT53ZXs82UKWC//12R/Xq84pNX0et+8gAo3hEb6391rB63IJ/2fiEZD5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FRIQxAAAANwAAAAPAAAAAAAAAAAA&#10;AAAAAKECAABkcnMvZG93bnJldi54bWxQSwUGAAAAAAQABAD5AAAAkgMAAAAA&#10;" strokecolor="#868686" strokeweight="1e-4mm"/>
                  <v:line id="Line 686" o:spid="_x0000_s1707" style="position:absolute;flip:x y;visibility:visible;mso-wrap-style:square" from="1961,3072" to="1987,30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yKZMMAAADcAAAADwAAAGRycy9kb3ducmV2LnhtbESPQWvCQBSE70L/w/KE3nSjraLRVURa&#10;6E2MwfMz+0xCsm/T3a2m/94tFDwOM/MNs972phU3cr62rGAyTkAQF1bXXCrIT5+jBQgfkDW2lknB&#10;L3nYbl4Ga0y1vfORblkoRYSwT1FBFUKXSumLigz6se2Io3e1zmCI0pVSO7xHuGnlNEnm0mDNcaHC&#10;jvYVFU32YxScy+8mry9Xm8l86g8f7WU5b5xSr8N+twIRqA/P8H/7SyuYvb3D35l4BOTm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n8imTDAAAA3AAAAA8AAAAAAAAAAAAA&#10;AAAAoQIAAGRycy9kb3ducmV2LnhtbFBLBQYAAAAABAAEAPkAAACRAwAAAAA=&#10;" strokecolor="#868686" strokeweight="1e-4mm"/>
                  <v:line id="Line 687" o:spid="_x0000_s1708" style="position:absolute;flip:x y;visibility:visible;mso-wrap-style:square" from="762,1877" to="788,1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Av/8MAAADcAAAADwAAAGRycy9kb3ducmV2LnhtbESPQWvCQBSE7wX/w/IEb81GRWmjqxSx&#10;4E2ahp6f2WcSkn2b7m41/nu3IHgcZuYbZr0dTCcu5HxjWcE0SUEQl1Y3XCkovj9f30D4gKyxs0wK&#10;buRhuxm9rDHT9spfdMlDJSKEfYYK6hD6TEpf1mTQJ7Ynjt7ZOoMhSldJ7fAa4aaTszRdSoMNx4Ua&#10;e9rVVLb5n1HwU/22RXM621wWM3/cd6f3ZeuUmoyHjxWIQEN4hh/tg1awmC/g/0w8An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awL//DAAAA3AAAAA8AAAAAAAAAAAAA&#10;AAAAoQIAAGRycy9kb3ducmV2LnhtbFBLBQYAAAAABAAEAPkAAACRAwAAAAA=&#10;" strokecolor="#868686" strokeweight="1e-4mm"/>
                  <v:line id="Line 688" o:spid="_x0000_s1709" style="position:absolute;flip:x y;visibility:visible;mso-wrap-style:square" from="1961,3036" to="1987,3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mKxiMMAAADcAAAADwAAAGRycy9kb3ducmV2LnhtbESPQWvCQBSE70L/w/KE3nSjpcGmrlLE&#10;Qm/FGDw/s88kJPs27q6a/vuuIHgcZuYbZrkeTCeu5HxjWcFsmoAgLq1uuFJQ7L8nCxA+IGvsLJOC&#10;P/KwXr2Mlphpe+MdXfNQiQhhn6GCOoQ+k9KXNRn0U9sTR+9kncEQpaukdniLcNPJeZKk0mDDcaHG&#10;njY1lW1+MQoO1bktmuPJ5rKY+99td/xIW6fU63j4+gQRaAjP8KP9oxW8v6VwPxOPgF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ZisYjDAAAA3AAAAA8AAAAAAAAAAAAA&#10;AAAAoQIAAGRycy9kb3ducmV2LnhtbFBLBQYAAAAABAAEAPkAAACRAwAAAAA=&#10;" strokecolor="#868686" strokeweight="1e-4mm"/>
                  <v:line id="Line 689" o:spid="_x0000_s1710" style="position:absolute;flip:x y;visibility:visible;mso-wrap-style:square" from="762,1841" to="788,1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4UE8QAAADcAAAADwAAAGRycy9kb3ducmV2LnhtbESPT2vCQBTE70K/w/IKvelGS/0TXUVK&#10;C72JMXh+Zp9JSPZt3N1q+u27guBxmJnfMKtNb1pxJedrywrGowQEcWF1zaWC/PA9nIPwAVlja5kU&#10;/JGHzfplsMJU2xvv6ZqFUkQI+xQVVCF0qZS+qMigH9mOOHpn6wyGKF0ptcNbhJtWTpJkKg3WHBcq&#10;7OizoqLJfo2CY3lp8vp0tpnMJ3731Z4W08Yp9fbab5cgAvXhGX60f7SCj/cZ3M/EIyD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5LhQTxAAAANwAAAAPAAAAAAAAAAAA&#10;AAAAAKECAABkcnMvZG93bnJldi54bWxQSwUGAAAAAAQABAD5AAAAkgMAAAAA&#10;" strokecolor="#868686" strokeweight="1e-4mm"/>
                  <v:line id="Line 690" o:spid="_x0000_s1711" style="position:absolute;flip:x y;visibility:visible;mso-wrap-style:square" from="1961,2999" to="1987,30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GAYcEAAADcAAAADwAAAGRycy9kb3ducmV2LnhtbERPz2vCMBS+D/Y/hDfwNlOVFVdNyxgb&#10;eJPVsvOzebalzUuXZLb+9+Yw2PHj+70vZjOIKznfWVawWiYgiGurO24UVKfP5y0IH5A1DpZJwY08&#10;FPnjwx4zbSf+omsZGhFD2GeooA1hzKT0dUsG/dKOxJG7WGcwROgaqR1OMdwMcp0kqTTYcWxocaT3&#10;luq+/DUKvpufvurOF1vKau2PH8P5Ne2dUoun+W0HItAc/sV/7oNW8LKJa+OZeARkf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IsYBhwQAAANwAAAAPAAAAAAAAAAAAAAAA&#10;AKECAABkcnMvZG93bnJldi54bWxQSwUGAAAAAAQABAD5AAAAjwMAAAAA&#10;" strokecolor="#868686" strokeweight="1e-4mm"/>
                  <v:line id="Line 691" o:spid="_x0000_s1712" style="position:absolute;flip:x y;visibility:visible;mso-wrap-style:square" from="762,1805" to="788,18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0l+sQAAADcAAAADwAAAGRycy9kb3ducmV2LnhtbESPT2vCQBTE70K/w/IEb7pRqdSYVUqp&#10;4K00DZ6f2Zc/JPs23d1q+u27BcHjMDO/YbLDaHpxJedbywqWiwQEcWl1y7WC4us4fwHhA7LG3jIp&#10;+CUPh/3TJMNU2xt/0jUPtYgQ9ikqaEIYUil92ZBBv7ADcfQq6wyGKF0ttcNbhJterpJkIw22HBca&#10;HOitobLLf4yCc/3dFe2lsrksVv7jvb9sN51TajYdX3cgAo3hEb63T1rB83oL/2fiEZD7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SX6xAAAANwAAAAPAAAAAAAAAAAA&#10;AAAAAKECAABkcnMvZG93bnJldi54bWxQSwUGAAAAAAQABAD5AAAAkgMAAAAA&#10;" strokecolor="#868686" strokeweight="1e-4mm"/>
                  <v:line id="Line 692" o:spid="_x0000_s1713" style="position:absolute;flip:x y;visibility:visible;mso-wrap-style:square" from="1961,2963" to="1987,29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H/GsEAAADcAAAADwAAAGRycy9kb3ducmV2LnhtbERPz2vCMBS+D/Y/hDfwNlPFFVdNyxgb&#10;eJPVsvOzebalzUuXZLb+9+Yw2PHj+70vZjOIKznfWVawWiYgiGurO24UVKfP5y0IH5A1DpZJwY08&#10;FPnjwx4zbSf+omsZGhFD2GeooA1hzKT0dUsG/dKOxJG7WGcwROgaqR1OMdwMcp0kqTTYcWxocaT3&#10;luq+/DUKvpufvurOF1vKau2PH8P5Ne2dUoun+W0HItAc/sV/7oNW8LKJ8+OZeARkf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uwf8awQAAANwAAAAPAAAAAAAAAAAAAAAA&#10;AKECAABkcnMvZG93bnJldi54bWxQSwUGAAAAAAQABAD5AAAAjwMAAAAA&#10;" strokecolor="#868686" strokeweight="1e-4mm"/>
                  <v:line id="Line 693" o:spid="_x0000_s1714" style="position:absolute;flip:x y;visibility:visible;mso-wrap-style:square" from="762,1769" to="788,1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1agcQAAADcAAAADwAAAGRycy9kb3ducmV2LnhtbESPT2vCQBTE74LfYXmCN90oVtroKlIq&#10;eCtNQ88v2Zc/JPs23d1q+u27BcHjMDO/YfbH0fTiSs63lhWslgkI4tLqlmsF+ed58QzCB2SNvWVS&#10;8EsejofpZI+ptjf+oGsWahEh7FNU0IQwpFL6siGDfmkH4uhV1hkMUbpaaoe3CDe9XCfJVhpsOS40&#10;ONBrQ2WX/RgFX/V3l7dFZTOZr/37W1+8bDun1Hw2nnYgAo3hEb63L1rB02YF/2fiEZCH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jVqBxAAAANwAAAAPAAAAAAAAAAAA&#10;AAAAAKECAABkcnMvZG93bnJldi54bWxQSwUGAAAAAAQABAD5AAAAkgMAAAAA&#10;" strokecolor="#868686" strokeweight="1e-4mm"/>
                  <v:line id="Line 694" o:spid="_x0000_s1715" style="position:absolute;flip:x y;visibility:visible;mso-wrap-style:square" from="1961,2927" to="1987,29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E9sMAAADcAAAADwAAAGRycy9kb3ducmV2LnhtbESPQWvCQBSE7wX/w/KE3urGoKLRVaRU&#10;6E0ag+dn9pmEZN+mu1uN/94tFHocZuYbZrMbTCdu5HxjWcF0koAgLq1uuFJQnA5vSxA+IGvsLJOC&#10;B3nYbUcvG8y0vfMX3fJQiQhhn6GCOoQ+k9KXNRn0E9sTR+9qncEQpaukdniPcNPJNEkW0mDDcaHG&#10;nt5rKtv8xyg4V99t0VyuNpdF6o8f3WW1aJ1Sr+NhvwYRaAj/4b/2p1Ywn6XweyYeAbl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FfxPbDAAAA3AAAAA8AAAAAAAAAAAAA&#10;AAAAoQIAAGRycy9kb3ducmV2LnhtbFBLBQYAAAAABAAEAPkAAACRAwAAAAA=&#10;" strokecolor="#868686" strokeweight="1e-4mm"/>
                  <v:line id="Line 695" o:spid="_x0000_s1716" style="position:absolute;flip:x y;visibility:visible;mso-wrap-style:square" from="762,1732" to="788,17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NhbcMAAADcAAAADwAAAGRycy9kb3ducmV2LnhtbESPQWvCQBSE70L/w/KE3nSjraLRVURa&#10;6E2MwfMz+0xCsm/T3a2m/94tFDwOM/MNs972phU3cr62rGAyTkAQF1bXXCrIT5+jBQgfkDW2lknB&#10;L3nYbl4Ga0y1vfORblkoRYSwT1FBFUKXSumLigz6se2Io3e1zmCI0pVSO7xHuGnlNEnm0mDNcaHC&#10;jvYVFU32YxScy+8mry9Xm8l86g8f7WU5b5xSr8N+twIRqA/P8H/7SyuYvb/B35l4BOTm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4TYW3DAAAA3AAAAA8AAAAAAAAAAAAA&#10;AAAAoQIAAGRycy9kb3ducmV2LnhtbFBLBQYAAAAABAAEAPkAAACRAwAAAAA=&#10;" strokecolor="#868686" strokeweight="1e-4mm"/>
                  <v:line id="Line 696" o:spid="_x0000_s1717" style="position:absolute;flip:x y;visibility:visible;mso-wrap-style:square" from="1961,2891" to="1987,2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r5GcQAAADcAAAADwAAAGRycy9kb3ducmV2LnhtbESPQWvCQBSE70L/w/IK3nRTsVLTbERK&#10;BW+lafD8zD6TkOzbuLtq+u+7BcHjMDPfMNlmNL24kvOtZQUv8wQEcWV1y7WC8mc3ewPhA7LG3jIp&#10;+CUPm/xpkmGq7Y2/6VqEWkQI+xQVNCEMqZS+asign9uBOHon6wyGKF0ttcNbhJteLpJkJQ22HBca&#10;HOijoaorLkbBoT53ZXs82UKWC//12R/Xq84pNX0et+8gAo3hEb6391rB63IJ/2fiEZD5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vkZxAAAANwAAAAPAAAAAAAAAAAA&#10;AAAAAKECAABkcnMvZG93bnJldi54bWxQSwUGAAAAAAQABAD5AAAAkgMAAAAA&#10;" strokecolor="#868686" strokeweight="1e-4mm"/>
                  <v:line id="Line 697" o:spid="_x0000_s1718" style="position:absolute;flip:x y;visibility:visible;mso-wrap-style:square" from="762,1696" to="788,1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ZcgsMAAADcAAAADwAAAGRycy9kb3ducmV2LnhtbESPQWvCQBSE7wX/w/IEb81GUWmjqxSx&#10;4E2ahp6f2WcSkn2b7m41/nu3IHgcZuYbZr0dTCcu5HxjWcE0SUEQl1Y3XCkovj9f30D4gKyxs0wK&#10;buRhuxm9rDHT9spfdMlDJSKEfYYK6hD6TEpf1mTQJ7Ynjt7ZOoMhSldJ7fAa4aaTszRdSoMNx4Ua&#10;e9rVVLb5n1HwU/22RXM621wWM3/cd6f3ZeuUmoyHjxWIQEN4hh/tg1awmC/g/0w8An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62XILDAAAA3AAAAA8AAAAAAAAAAAAA&#10;AAAAoQIAAGRycy9kb3ducmV2LnhtbFBLBQYAAAAABAAEAPkAAACRAwAAAAA=&#10;" strokecolor="#868686" strokeweight="1e-4mm"/>
                  <v:line id="Line 698" o:spid="_x0000_s1719" style="position:absolute;flip:x y;visibility:visible;mso-wrap-style:square" from="1961,2855" to="1987,28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TC9cMAAADcAAAADwAAAGRycy9kb3ducmV2LnhtbESPQWvCQBSE70L/w/KE3nSjtMGmrlLE&#10;Qm/FGDw/s88kJPs27q6a/vuuIHgcZuYbZrkeTCeu5HxjWcFsmoAgLq1uuFJQ7L8nCxA+IGvsLJOC&#10;P/KwXr2Mlphpe+MdXfNQiQhhn6GCOoQ+k9KXNRn0U9sTR+9kncEQpaukdniLcNPJeZKk0mDDcaHG&#10;njY1lW1+MQoO1bktmuPJ5rKY+99td/xIW6fU63j4+gQRaAjP8KP9oxW8v6VwPxOPgF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5kwvXDAAAA3AAAAA8AAAAAAAAAAAAA&#10;AAAAoQIAAGRycy9kb3ducmV2LnhtbFBLBQYAAAAABAAEAPkAAACRAwAAAAA=&#10;" strokecolor="#868686" strokeweight="1e-4mm"/>
                  <v:line id="Line 699" o:spid="_x0000_s1720" style="position:absolute;flip:x y;visibility:visible;mso-wrap-style:square" from="762,1660" to="788,16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ShnbsQAAADcAAAADwAAAGRycy9kb3ducmV2LnhtbESPT2vCQBTE70K/w/IKvelGaf0TXUVK&#10;C72JMXh+Zp9JSPZt3N1q+u27guBxmJnfMKtNb1pxJedrywrGowQEcWF1zaWC/PA9nIPwAVlja5kU&#10;/JGHzfplsMJU2xvv6ZqFUkQI+xQVVCF0qZS+qMigH9mOOHpn6wyGKF0ptcNbhJtWTpJkKg3WHBcq&#10;7OizoqLJfo2CY3lp8vp0tpnMJ3731Z4W08Yp9fbab5cgAvXhGX60f7SCj/cZ3M/EIyD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KGduxAAAANwAAAAPAAAAAAAAAAAA&#10;AAAAAKECAABkcnMvZG93bnJldi54bWxQSwUGAAAAAAQABAD5AAAAkgMAAAAA&#10;" strokecolor="#868686" strokeweight="1e-4mm"/>
                  <v:line id="Line 700" o:spid="_x0000_s1721" style="position:absolute;flip:x y;visibility:visible;mso-wrap-style:square" from="1961,2818" to="1987,2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fzHMEAAADcAAAADwAAAGRycy9kb3ducmV2LnhtbERPz2vCMBS+D/Y/hDfwNlPFFVdNyxgb&#10;eJPVsvOzebalzUuXZLb+9+Yw2PHj+70vZjOIKznfWVawWiYgiGurO24UVKfP5y0IH5A1DpZJwY08&#10;FPnjwx4zbSf+omsZGhFD2GeooA1hzKT0dUsG/dKOxJG7WGcwROgaqR1OMdwMcp0kqTTYcWxocaT3&#10;luq+/DUKvpufvurOF1vKau2PH8P5Ne2dUoun+W0HItAc/sV/7oNW8LKJa+OZeARkf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Qt/McwQAAANwAAAAPAAAAAAAAAAAAAAAA&#10;AKECAABkcnMvZG93bnJldi54bWxQSwUGAAAAAAQABAD5AAAAjwMAAAAA&#10;" strokecolor="#868686" strokeweight="1e-4mm"/>
                  <v:line id="Line 701" o:spid="_x0000_s1722" style="position:absolute;flip:x y;visibility:visible;mso-wrap-style:square" from="762,1624" to="788,16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h8QAAADcAAAADwAAAGRycy9kb3ducmV2LnhtbESPT2vCQBTE70K/w/IEb7pRrNSYVUqp&#10;4K00DZ6f2Zc/JPs23d1q+u27BcHjMDO/YbLDaHpxJedbywqWiwQEcWl1y7WC4us4fwHhA7LG3jIp&#10;+CUPh/3TJMNU2xt/0jUPtYgQ9ikqaEIYUil92ZBBv7ADcfQq6wyGKF0ttcNbhJterpJkIw22HBca&#10;HOitobLLf4yCc/3dFe2lsrksVv7jvb9sN51TajYdX3cgAo3hEb63T1rB83oL/2fiEZD7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aHxAAAANwAAAAPAAAAAAAAAAAA&#10;AAAAAKECAABkcnMvZG93bnJldi54bWxQSwUGAAAAAAQABAD5AAAAkgMAAAAA&#10;" strokecolor="#868686" strokeweight="1e-4mm"/>
                  <v:line id="Line 702" o:spid="_x0000_s1723" style="position:absolute;flip:x y;visibility:visible;mso-wrap-style:square" from="1961,2782" to="1987,2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hpx78AAADcAAAADwAAAGRycy9kb3ducmV2LnhtbERPTYvCMBC9C/sfwgh7s6mCol2jLOLC&#10;3sRaPI/N2JY2k26S1frvzUHw+Hjf6+1gOnEj5xvLCqZJCoK4tLrhSkFx+pksQfiArLGzTAoe5GG7&#10;+RitMdP2zke65aESMYR9hgrqEPpMSl/WZNAntieO3NU6gyFCV0nt8B7DTSdnabqQBhuODTX2tKup&#10;bPN/o+Bc/bVFc7naXBYzf9h3l9WidUp9jofvLxCBhvAWv9y/WsF8HufHM/EIyM0T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6xhpx78AAADcAAAADwAAAAAAAAAAAAAAAACh&#10;AgAAZHJzL2Rvd25yZXYueG1sUEsFBgAAAAAEAAQA+QAAAI0DAAAAAA==&#10;" strokecolor="#868686" strokeweight="1e-4mm"/>
                  <v:line id="Line 703" o:spid="_x0000_s1724" style="position:absolute;flip:x y;visibility:visible;mso-wrap-style:square" from="762,1588" to="788,1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TMXMQAAADcAAAADwAAAGRycy9kb3ducmV2LnhtbESPwWrDMBBE74X+g9hCb41sg03jRgkl&#10;NJBbqWty3lgb29haOZKauH9fFQI5DjPzhlltZjOKCznfW1aQLhIQxI3VPbcK6u/dyysIH5A1jpZJ&#10;wS952KwfH1ZYanvlL7pUoRURwr5EBV0IUymlbzoy6Bd2Io7eyTqDIUrXSu3wGuFmlFmSFNJgz3Gh&#10;w4m2HTVD9WMUHNrzUPfHk61knfnPj/G4LAan1PPT/P4GItAc7uFbe68V5HkK/2fiEZD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VMxcxAAAANwAAAAPAAAAAAAAAAAA&#10;AAAAAKECAABkcnMvZG93bnJldi54bWxQSwUGAAAAAAQABAD5AAAAkgMAAAAA&#10;" strokecolor="#868686" strokeweight="1e-4mm"/>
                  <v:line id="Line 704" o:spid="_x0000_s1725" style="position:absolute;flip:x y;visibility:visible;mso-wrap-style:square" from="1961,2746" to="1987,27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ZSK8MAAADcAAAADwAAAGRycy9kb3ducmV2LnhtbESPQWvCQBSE7wX/w/KE3urGgFKjq4hU&#10;8FZMg+dn9pmEZN/G3a2m/74rCB6HmfmGWW0G04kbOd9YVjCdJCCIS6sbrhQUP/uPTxA+IGvsLJOC&#10;P/KwWY/eVphpe+cj3fJQiQhhn6GCOoQ+k9KXNRn0E9sTR+9incEQpaukdniPcNPJNEnm0mDDcaHG&#10;nnY1lW3+axScqmtbNOeLzWWR+u+v7ryYt06p9/GwXYIINIRX+Nk+aAWzWQqPM/EIyP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SGUivDAAAA3AAAAA8AAAAAAAAAAAAA&#10;AAAAoQIAAGRycy9kb3ducmV2LnhtbFBLBQYAAAAABAAEAPkAAACRAwAAAAA=&#10;" strokecolor="#868686" strokeweight="1e-4mm"/>
                  <v:line id="Line 705" o:spid="_x0000_s1726" style="position:absolute;flip:x y;visibility:visible;mso-wrap-style:square" from="762,1552" to="788,15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8r3sMMAAADcAAAADwAAAGRycy9kb3ducmV2LnhtbESPQWvCQBSE7wX/w/IEb81GRWmjqxSx&#10;4E2ahp6f2WcSkn2b7m41/nu3IHgcZuYbZr0dTCcu5HxjWcE0SUEQl1Y3XCkovj9f30D4gKyxs0wK&#10;buRhuxm9rDHT9spfdMlDJSKEfYYK6hD6TEpf1mTQJ7Ynjt7ZOoMhSldJ7fAa4aaTszRdSoMNx4Ua&#10;e9rVVLb5n1HwU/22RXM621wWM3/cd6f3ZeuUmoyHjxWIQEN4hh/tg1awWMzh/0w8An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vK97DDAAAA3AAAAA8AAAAAAAAAAAAA&#10;AAAAoQIAAGRycy9kb3ducmV2LnhtbFBLBQYAAAAABAAEAPkAAACRAwAAAAA=&#10;" strokecolor="#868686" strokeweight="1e-4mm"/>
                  <v:line id="Line 706" o:spid="_x0000_s1727" style="position:absolute;flip:x y;visibility:visible;mso-wrap-style:square" from="1961,2710" to="1987,2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NvxMMAAADcAAAADwAAAGRycy9kb3ducmV2LnhtbESPQWvCQBSE7wX/w/IEb81GUWmjqxSx&#10;4E2ahp6f2WcSkn2b7m41/nu3IHgcZuYbZr0dTCcu5HxjWcE0SUEQl1Y3XCkovj9f30D4gKyxs0wK&#10;buRhuxm9rDHT9spfdMlDJSKEfYYK6hD6TEpf1mTQJ7Ynjt7ZOoMhSldJ7fAa4aaTszRdSoMNx4Ua&#10;e9rVVLb5n1HwU/22RXM621wWM3/cd6f3ZeuUmoyHjxWIQEN4hh/tg1awWMzh/0w8An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jb8TDAAAA3AAAAA8AAAAAAAAAAAAA&#10;AAAAoQIAAGRycy9kb3ducmV2LnhtbFBLBQYAAAAABAAEAPkAAACRAwAAAAA=&#10;" strokecolor="#868686" strokeweight="1e-4mm"/>
                  <v:line id="Line 707" o:spid="_x0000_s1728" style="position:absolute;flip:x y;visibility:visible;mso-wrap-style:square" from="762,1515" to="788,1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X8MAAADcAAAADwAAAGRycy9kb3ducmV2LnhtbESPQWvCQBSE7wX/w/KE3upGIVKjq4hU&#10;8FZMg+dn9pmEZN/G3a2m/74rCB6HmfmGWW0G04kbOd9YVjCdJCCIS6sbrhQUP/uPTxA+IGvsLJOC&#10;P/KwWY/eVphpe+cj3fJQiQhhn6GCOoQ+k9KXNRn0E9sTR+9incEQpaukdniPcNPJWZLMpcGG40KN&#10;Pe1qKtv81yg4Vde2aM4Xm8ti5r+/uvNi3jql3sfDdgki0BBe4Wf7oBWkaQqPM/EIyP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tvyl/DAAAA3AAAAA8AAAAAAAAAAAAA&#10;AAAAoQIAAGRycy9kb3ducmV2LnhtbFBLBQYAAAAABAAEAPkAAACRAwAAAAA=&#10;" strokecolor="#868686" strokeweight="1e-4mm"/>
                  <v:line id="Line 708" o:spid="_x0000_s1729" style="position:absolute;flip:x y;visibility:visible;mso-wrap-style:square" from="1961,2674" to="1987,26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1UKMMAAADcAAAADwAAAGRycy9kb3ducmV2LnhtbESPQWvCQBSE7wX/w/KE3upGwVCjq4go&#10;eCtNg+dn9pmEZN/G3VXTf98tCB6HmfmGWW0G04k7Od9YVjCdJCCIS6sbrhQUP4ePTxA+IGvsLJOC&#10;X/KwWY/eVphp++BvuuehEhHCPkMFdQh9JqUvazLoJ7Ynjt7FOoMhSldJ7fAR4aaTsyRJpcGG40KN&#10;Pe1qKtv8ZhScqmtbNOeLzWUx81/77rxIW6fU+3jYLkEEGsIr/GwftYL5PIX/M/EIyP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u9VCjDAAAA3AAAAA8AAAAAAAAAAAAA&#10;AAAAoQIAAGRycy9kb3ducmV2LnhtbFBLBQYAAAAABAAEAPkAAACRAwAAAAA=&#10;" strokecolor="#868686" strokeweight="1e-4mm"/>
                  <v:line id="Line 709" o:spid="_x0000_s1730" style="position:absolute;flip:x y;visibility:visible;mso-wrap-style:square" from="762,1479" to="788,15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Hxs8QAAADcAAAADwAAAGRycy9kb3ducmV2LnhtbESPT2vCQBTE74LfYXlCb2aj4J9GVyml&#10;hd6kMfT8zD6TkOzbdHer8du7QsHjMDO/Ybb7wXTiQs43lhXMkhQEcWl1w5WC4vg5XYPwAVljZ5kU&#10;3MjDfjcebTHT9srfdMlDJSKEfYYK6hD6TEpf1mTQJ7Ynjt7ZOoMhSldJ7fAa4aaT8zRdSoMNx4Ua&#10;e3qvqWzzP6Pgp/pti+Z0trks5v7w0Z1el61T6mUyvG1ABBrCM/zf/tIKFosVPM7EIyB3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8fGzxAAAANwAAAAPAAAAAAAAAAAA&#10;AAAAAKECAABkcnMvZG93bnJldi54bWxQSwUGAAAAAAQABAD5AAAAkgMAAAAA&#10;" strokecolor="#868686" strokeweight="1e-4mm"/>
                  <v:line id="Line 710" o:spid="_x0000_s1731" style="position:absolute;flip:x y;visibility:visible;mso-wrap-style:square" from="1961,2638" to="1987,2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5lwb8AAADcAAAADwAAAGRycy9kb3ducmV2LnhtbERPTYvCMBC9C/sfwgh7s6mCol2jLOLC&#10;3sRaPI/N2JY2k26S1frvzUHw+Hjf6+1gOnEj5xvLCqZJCoK4tLrhSkFx+pksQfiArLGzTAoe5GG7&#10;+RitMdP2zke65aESMYR9hgrqEPpMSl/WZNAntieO3NU6gyFCV0nt8B7DTSdnabqQBhuODTX2tKup&#10;bPN/o+Bc/bVFc7naXBYzf9h3l9WidUp9jofvLxCBhvAWv9y/WsF8HtfGM/EIyM0T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FW5lwb8AAADcAAAADwAAAAAAAAAAAAAAAACh&#10;AgAAZHJzL2Rvd25yZXYueG1sUEsFBgAAAAAEAAQA+QAAAI0DAAAAAA==&#10;" strokecolor="#868686" strokeweight="1e-4mm"/>
                  <v:line id="Line 711" o:spid="_x0000_s1732" style="position:absolute;flip:x y;visibility:visible;mso-wrap-style:square" from="762,1443" to="788,1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LAWsIAAADcAAAADwAAAGRycy9kb3ducmV2LnhtbESPQYvCMBSE78L+h/AWvGmqoGjXKCIu&#10;7E2sZc/P5tmWNi81iVr/vREW9jjMzDfMatObVtzJ+dqygsk4AUFcWF1zqSA/fY8WIHxA1thaJgVP&#10;8rBZfwxWmGr74CPds1CKCGGfooIqhC6V0hcVGfRj2xFH72KdwRClK6V2+Ihw08ppksylwZrjQoUd&#10;7SoqmuxmFPyW1yavzxebyXzqD/v2vJw3TqnhZ7/9AhGoD//hv/aPVjCbLeF9Jh4BuX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iLAWsIAAADcAAAADwAAAAAAAAAAAAAA&#10;AAChAgAAZHJzL2Rvd25yZXYueG1sUEsFBgAAAAAEAAQA+QAAAJADAAAAAA==&#10;" strokecolor="#868686" strokeweight="1e-4mm"/>
                  <v:line id="Line 712" o:spid="_x0000_s1733" style="position:absolute;flip:x y;visibility:visible;mso-wrap-style:square" from="1961,2601" to="1987,2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Sjer8AAADcAAAADwAAAGRycy9kb3ducmV2LnhtbERPTYvCMBC9C/sfwizsTVOFLVqNIosL&#10;exNr8Tw2Y1vaTLpJ1PrvzUHw+Hjfq81gOnEj5xvLCqaTBARxaXXDlYLi+Dueg/ABWWNnmRQ8yMNm&#10;/TFaYabtnQ90y0MlYgj7DBXUIfSZlL6syaCf2J44chfrDIYIXSW1w3sMN52cJUkqDTYcG2rs6aem&#10;ss2vRsGp+m+L5nyxuSxmfr/rzou0dUp9fQ7bJYhAQ3iLX+4/reA7jfPjmXgE5PoJ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JXSjer8AAADcAAAADwAAAAAAAAAAAAAAAACh&#10;AgAAZHJzL2Rvd25yZXYueG1sUEsFBgAAAAAEAAQA+QAAAI0DAAAAAA==&#10;" strokecolor="#868686" strokeweight="1e-4mm"/>
                  <v:line id="Line 713" o:spid="_x0000_s1734" style="position:absolute;flip:x y;visibility:visible;mso-wrap-style:square" from="762,1407" to="788,1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jgG4cMAAADcAAAADwAAAGRycy9kb3ducmV2LnhtbESPQWvCQBSE7wX/w/KE3upGoaFGV5FS&#10;oTcxDZ6f2WcSkn0bd1dN/70rCB6HmfmGWa4H04krOd9YVjCdJCCIS6sbrhQUf9uPLxA+IGvsLJOC&#10;f/KwXo3elphpe+M9XfNQiQhhn6GCOoQ+k9KXNRn0E9sTR+9kncEQpaukdniLcNPJWZKk0mDDcaHG&#10;nr5rKtv8YhQcqnNbNMeTzWUx87uf7jhPW6fU+3jYLEAEGsIr/Gz/agWf6RQeZ+IRkK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o4BuHDAAAA3AAAAA8AAAAAAAAAAAAA&#10;AAAAoQIAAGRycy9kb3ducmV2LnhtbFBLBQYAAAAABAAEAPkAAACRAwAAAAA=&#10;" strokecolor="#868686" strokeweight="1e-4mm"/>
                  <v:line id="Line 714" o:spid="_x0000_s1735" style="position:absolute;flip:x y;visibility:visible;mso-wrap-style:square" from="1961,2565" to="1987,25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qYlsMAAADcAAAADwAAAGRycy9kb3ducmV2LnhtbESPQWvCQBSE70L/w/IEb7ox0NCmrlJE&#10;oTcxDT0/s88kJPs23V01/ntXKPQ4zMw3zGozml5cyfnWsoLlIgFBXFndcq2g/N7P30D4gKyxt0wK&#10;7uRhs36ZrDDX9sZHuhahFhHCPkcFTQhDLqWvGjLoF3Ygjt7ZOoMhSldL7fAW4aaXaZJk0mDLcaHB&#10;gbYNVV1xMQp+6t+ubE9nW8gy9Yddf3rPOqfUbDp+foAINIb/8F/7Syt4zVJ4nolHQK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rqmJbDAAAA3AAAAA8AAAAAAAAAAAAA&#10;AAAAoQIAAGRycy9kb3ducmV2LnhtbFBLBQYAAAAABAAEAPkAAACRAwAAAAA=&#10;" strokecolor="#868686" strokeweight="1e-4mm"/>
                  <v:line id="Line 715" o:spid="_x0000_s1736" style="position:absolute;flip:x y;visibility:visible;mso-wrap-style:square" from="762,1371" to="788,1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aY9DcMAAADcAAAADwAAAGRycy9kb3ducmV2LnhtbESPQWvCQBSE70L/w/KE3nSjpcGmrlLE&#10;Qm/FGDw/s88kJPs27q6a/vuuIHgcZuYbZrkeTCeu5HxjWcFsmoAgLq1uuFJQ7L8nCxA+IGvsLJOC&#10;P/KwXr2Mlphpe+MdXfNQiQhhn6GCOoQ+k9KXNRn0U9sTR+9kncEQpaukdniLcNPJeZKk0mDDcaHG&#10;njY1lW1+MQoO1bktmuPJ5rKY+99td/xIW6fU63j4+gQRaAjP8KP9oxW8p29wPxOPgF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WmPQ3DAAAA3AAAAA8AAAAAAAAAAAAA&#10;AAAAoQIAAGRycy9kb3ducmV2LnhtbFBLBQYAAAAABAAEAPkAAACRAwAAAAA=&#10;" strokecolor="#868686" strokeweight="1e-4mm"/>
                  <v:line id="Line 716" o:spid="_x0000_s1737" style="position:absolute;flip:x y;visibility:visible;mso-wrap-style:square" from="1961,2529" to="1987,25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lecMAAADcAAAADwAAAGRycy9kb3ducmV2LnhtbESPQWvCQBSE70L/w/KE3nSjtMGmrlLE&#10;Qm/FGDw/s88kJPs27q6a/vuuIHgcZuYbZrkeTCeu5HxjWcFsmoAgLq1uuFJQ7L8nCxA+IGvsLJOC&#10;P/KwXr2Mlphpe+MdXfNQiQhhn6GCOoQ+k9KXNRn0U9sTR+9kncEQpaukdniLcNPJeZKk0mDDcaHG&#10;njY1lW1+MQoO1bktmuPJ5rKY+99td/xIW6fU63j4+gQRaAjP8KP9oxW8p29wPxOPgF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pPpXnDAAAA3AAAAA8AAAAAAAAAAAAA&#10;AAAAoQIAAGRycy9kb3ducmV2LnhtbFBLBQYAAAAABAAEAPkAAACRAwAAAAA=&#10;" strokecolor="#868686" strokeweight="1e-4mm"/>
                  <v:line id="Line 717" o:spid="_x0000_s1738" style="position:absolute;flip:x y;visibility:visible;mso-wrap-style:square" from="762,1335" to="788,1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MA4sMAAADcAAAADwAAAGRycy9kb3ducmV2LnhtbESPQWvCQBSE7wX/w/KE3upGwVCjq4go&#10;eCtNg+dn9pmEZN/G3VXTf98tCB6HmfmGWW0G04k7Od9YVjCdJCCIS6sbrhQUP4ePTxA+IGvsLJOC&#10;X/KwWY/eVphp++BvuuehEhHCPkMFdQh9JqUvazLoJ7Ynjt7FOoMhSldJ7fAR4aaTsyRJpcGG40KN&#10;Pe1qKtv8ZhScqmtbNOeLzWUx81/77rxIW6fU+3jYLkEEGsIr/GwftYJ5Oof/M/EIyP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UDAOLDAAAA3AAAAA8AAAAAAAAAAAAA&#10;AAAAoQIAAGRycy9kb3ducmV2LnhtbFBLBQYAAAAABAAEAPkAAACRAwAAAAA=&#10;" strokecolor="#868686" strokeweight="1e-4mm"/>
                  <v:line id="Line 718" o:spid="_x0000_s1739" style="position:absolute;flip:x y;visibility:visible;mso-wrap-style:square" from="1961,2493" to="1987,25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GelcMAAADcAAAADwAAAGRycy9kb3ducmV2LnhtbESPwWrDMBBE74H+g9hCb7HcQE3iWg6l&#10;NNBbiWNy3lgb29hauZKSuH9fBQo9DjPzhim2sxnFlZzvLSt4TlIQxI3VPbcK6sNuuQbhA7LG0TIp&#10;+CEP2/JhUWCu7Y33dK1CKyKEfY4KuhCmXErfdGTQJ3Yijt7ZOoMhStdK7fAW4WaUqzTNpMGe40KH&#10;E7131AzVxSg4tt9D3Z/OtpL1yn99jKdNNjilnh7nt1cQgebwH/5rf2oFL1kG9zPxCMj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XRnpXDAAAA3AAAAA8AAAAAAAAAAAAA&#10;AAAAoQIAAGRycy9kb3ducmV2LnhtbFBLBQYAAAAABAAEAPkAAACRAwAAAAA=&#10;" strokecolor="#868686" strokeweight="1e-4mm"/>
                  <v:line id="Line 719" o:spid="_x0000_s1740" style="position:absolute;flip:x y;visibility:visible;mso-wrap-style:square" from="762,1299" to="788,13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07DsMAAADcAAAADwAAAGRycy9kb3ducmV2LnhtbESPQWvCQBSE70L/w/KE3nSj0GhTVyli&#10;obdiDJ6f2WcSkn0bd1dN/323IHgcZuYbZrUZTCdu5HxjWcFsmoAgLq1uuFJQHL4mSxA+IGvsLJOC&#10;X/KwWb+MVphpe+c93fJQiQhhn6GCOoQ+k9KXNRn0U9sTR+9sncEQpaukdniPcNPJeZKk0mDDcaHG&#10;nrY1lW1+NQqO1aUtmtPZ5rKY+59dd3pPW6fU63j4/AARaAjP8KP9rRW8pQv4PxOP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qdOw7DAAAA3AAAAA8AAAAAAAAAAAAA&#10;AAAAoQIAAGRycy9kb3ducmV2LnhtbFBLBQYAAAAABAAEAPkAAACRAwAAAAA=&#10;" strokecolor="#868686" strokeweight="1e-4mm"/>
                  <v:line id="Line 720" o:spid="_x0000_s1741" style="position:absolute;flip:x y;visibility:visible;mso-wrap-style:square" from="1961,2457" to="1987,24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wKvfL8AAADcAAAADwAAAGRycy9kb3ducmV2LnhtbERPTYvCMBC9C/sfwizsTVOFLVqNIosL&#10;exNr8Tw2Y1vaTLpJ1PrvzUHw+Hjfq81gOnEj5xvLCqaTBARxaXXDlYLi+Dueg/ABWWNnmRQ8yMNm&#10;/TFaYabtnQ90y0MlYgj7DBXUIfSZlL6syaCf2J44chfrDIYIXSW1w3sMN52cJUkqDTYcG2rs6aem&#10;ss2vRsGp+m+L5nyxuSxmfr/rzou0dUp9fQ7bJYhAQ3iLX+4/reA7jWvjmXgE5PoJ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2wKvfL8AAADcAAAADwAAAAAAAAAAAAAAAACh&#10;AgAAZHJzL2Rvd25yZXYueG1sUEsFBgAAAAAEAAQA+QAAAI0DAAAAAA==&#10;" strokecolor="#868686" strokeweight="1e-4mm"/>
                </v:group>
                <v:group id="Group 721" o:spid="_x0000_s1742" style="position:absolute;left:2019;top:1460;width:10598;height:24155" coordorigin="318,230" coordsize="1669,38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K56eMUAAADcAAAADwAAAGRycy9kb3ducmV2LnhtbESPQYvCMBSE78L+h/CE&#10;vWnaXRS3GkXEXTyIoC6It0fzbIvNS2liW/+9EQSPw8x8w8wWnSlFQ7UrLCuIhxEI4tTqgjMF/8ff&#10;wQSE88gaS8uk4E4OFvOP3gwTbVveU3PwmQgQdgkqyL2vEildmpNBN7QVcfAutjbog6wzqWtsA9yU&#10;8iuKxtJgwWEhx4pWOaXXw80o+GuxXX7H62Z7vazu5+Nod9rGpNRnv1tOQXjq/Dv8am+0gtH4B5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yuenjFAAAA3AAA&#10;AA8AAAAAAAAAAAAAAAAAqgIAAGRycy9kb3ducmV2LnhtbFBLBQYAAAAABAAEAPoAAACcAwAAAAA=&#10;">
                  <v:line id="Line 722" o:spid="_x0000_s1743" style="position:absolute;flip:x y;visibility:visible;mso-wrap-style:square" from="762,1262" to="788,1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01p8AAAADcAAAADwAAAGRycy9kb3ducmV2LnhtbERPTYvCMBC9L/gfwgh7W1OF1bUaRZYV&#10;vInd4nlsxra0mdQkav335iB4fLzv5bo3rbiR87VlBeNRAoK4sLrmUkH+v/36AeEDssbWMil4kIf1&#10;avCxxFTbOx/oloVSxBD2KSqoQuhSKX1RkUE/sh1x5M7WGQwRulJqh/cYblo5SZKpNFhzbKiwo9+K&#10;iia7GgXH8tLk9elsM5lP/P6vPc2njVPqc9hvFiAC9eEtfrl3WsH3LM6PZ+IRkKsn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CtNafAAAAA3AAAAA8AAAAAAAAAAAAAAAAA&#10;oQIAAGRycy9kb3ducmV2LnhtbFBLBQYAAAAABAAEAPkAAACOAwAAAAA=&#10;" strokecolor="#868686" strokeweight="1e-4mm"/>
                  <v:line id="Line 723" o:spid="_x0000_s1744" style="position:absolute;flip:x y;visibility:visible;mso-wrap-style:square" from="1961,2421" to="1987,2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QPMQAAADcAAAADwAAAGRycy9kb3ducmV2LnhtbESPS2vDMBCE74H+B7GF3GI5gTzqRgml&#10;NJBbqWN6XlvrB7ZWrqQm7r+vCoUch5n5htkfJzOIKznfWVawTFIQxJXVHTcKistpsQPhA7LGwTIp&#10;+CEPx8PDbI+Ztjf+oGseGhEh7DNU0IYwZlL6qiWDPrEjcfRq6wyGKF0jtcNbhJtBrtJ0Iw12HBda&#10;HOm1parPv42Cz+arL7qytrksVv79bSifNr1Tav44vTyDCDSFe/i/fdYK1tsl/J2JR0Ae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4ZA8xAAAANwAAAAPAAAAAAAAAAAA&#10;AAAAAKECAABkcnMvZG93bnJldi54bWxQSwUGAAAAAAQABAD5AAAAkgMAAAAA&#10;" strokecolor="#868686" strokeweight="1e-4mm"/>
                  <v:line id="Line 724" o:spid="_x0000_s1745" style="position:absolute;flip:x y;visibility:visible;mso-wrap-style:square" from="762,1226" to="788,12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MOS8QAAADcAAAADwAAAGRycy9kb3ducmV2LnhtbESPT2vCQBTE70K/w/KE3nRjwD9NXaVI&#10;hd6kMXh+Zp9JSPZt3N1q+u27QsHjMDO/YdbbwXTiRs43lhXMpgkI4tLqhisFxXE/WYHwAVljZ5kU&#10;/JKH7eZltMZM2zt/0y0PlYgQ9hkqqEPoMyl9WZNBP7U9cfQu1hkMUbpKaof3CDedTJNkIQ02HBdq&#10;7GlXU9nmP0bBqbq2RXO+2FwWqT98due3ReuUeh0PH+8gAg3hGf5vf2kF82UKjzPx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w5LxAAAANwAAAAPAAAAAAAAAAAA&#10;AAAAAKECAABkcnMvZG93bnJldi54bWxQSwUGAAAAAAQABAD5AAAAkgMAAAAA&#10;" strokecolor="#868686" strokeweight="1e-4mm"/>
                  <v:line id="Line 725" o:spid="_x0000_s1746" style="position:absolute;flip:x y;visibility:visible;mso-wrap-style:square" from="1961,2385" to="1987,2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r0MQAAADcAAAADwAAAGRycy9kb3ducmV2LnhtbESPT2vCQBTE70K/w/IKvelGS/0TXUVK&#10;C72JMXh+Zp9JSPZt3N1q+u27guBxmJnfMKtNb1pxJedrywrGowQEcWF1zaWC/PA9nIPwAVlja5kU&#10;/JGHzfplsMJU2xvv6ZqFUkQI+xQVVCF0qZS+qMigH9mOOHpn6wyGKF0ptcNbhJtWTpJkKg3WHBcq&#10;7OizoqLJfo2CY3lp8vp0tpnMJ3731Z4W08Yp9fbab5cgAvXhGX60f7SCj9k73M/EIyD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f6vQxAAAANwAAAAPAAAAAAAAAAAA&#10;AAAAAKECAABkcnMvZG93bnJldi54bWxQSwUGAAAAAAQABAD5AAAAkgMAAAAA&#10;" strokecolor="#868686" strokeweight="1e-4mm"/>
                  <v:line id="Line 726" o:spid="_x0000_s1747" style="position:absolute;flip:x y;visibility:visible;mso-wrap-style:square" from="763,1190" to="788,12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5YzpMQAAADcAAAADwAAAGRycy9kb3ducmV2LnhtbESPT2vCQBTE70K/w/IKvelGaf0TXUVK&#10;C72JMXh+Zp9JSPZt3N1q+u27guBxmJnfMKtNb1pxJedrywrGowQEcWF1zaWC/PA9nIPwAVlja5kU&#10;/JGHzfplsMJU2xvv6ZqFUkQI+xQVVCF0qZS+qMigH9mOOHpn6wyGKF0ptcNbhJtWTpJkKg3WHBcq&#10;7OizoqLJfo2CY3lp8vp0tpnMJ3731Z4W08Yp9fbab5cgAvXhGX60f7SCj9k73M/EIyD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ljOkxAAAANwAAAAPAAAAAAAAAAAA&#10;AAAAAKECAABkcnMvZG93bnJldi54bWxQSwUGAAAAAAQABAD5AAAAkgMAAAAA&#10;" strokecolor="#868686" strokeweight="1e-4mm"/>
                  <v:line id="Line 727" o:spid="_x0000_s1748" style="position:absolute;flip:x y;visibility:visible;mso-wrap-style:square" from="1961,2348" to="1987,2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qWP8QAAADcAAAADwAAAGRycy9kb3ducmV2LnhtbESPT2vCQBTE74LfYXlCb2aj4J9GVyml&#10;hd6kMfT8zD6TkOzbdHer8du7QsHjMDO/Ybb7wXTiQs43lhXMkhQEcWl1w5WC4vg5XYPwAVljZ5kU&#10;3MjDfjcebTHT9srfdMlDJSKEfYYK6hD6TEpf1mTQJ7Ynjt7ZOoMhSldJ7fAa4aaT8zRdSoMNx4Ua&#10;e3qvqWzzP6Pgp/pti+Z0trks5v7w0Z1el61T6mUyvG1ABBrCM/zf/tIKFqsFPM7EIyB3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2pY/xAAAANwAAAAPAAAAAAAAAAAA&#10;AAAAAKECAABkcnMvZG93bnJldi54bWxQSwUGAAAAAAQABAD5AAAAkgMAAAAA&#10;" strokecolor="#868686" strokeweight="1e-4mm"/>
                  <v:line id="Line 728" o:spid="_x0000_s1749" style="position:absolute;flip:x y;visibility:visible;mso-wrap-style:square" from="784,1175" to="788,11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gISMMAAADcAAAADwAAAGRycy9kb3ducmV2LnhtbESPQWvCQBSE70L/w/KE3nSj0GhTVyli&#10;obdiDJ6f2WcSkn0bd1dN/323IHgcZuYbZrUZTCdu5HxjWcFsmoAgLq1uuFJQHL4mSxA+IGvsLJOC&#10;X/KwWb+MVphpe+c93fJQiQhhn6GCOoQ+k9KXNRn0U9sTR+9sncEQpaukdniPcNPJeZKk0mDDcaHG&#10;nrY1lW1+NQqO1aUtmtPZ5rKY+59dd3pPW6fU63j4/AARaAjP8KP9rRW8LVL4PxOP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AICEjDAAAA3AAAAA8AAAAAAAAAAAAA&#10;AAAAoQIAAGRycy9kb3ducmV2LnhtbFBLBQYAAAAABAAEAPkAAACRAwAAAAA=&#10;" strokecolor="#868686" strokeweight="1e-4mm"/>
                  <v:line id="Line 729" o:spid="_x0000_s1750" style="position:absolute;flip:x y;visibility:visible;mso-wrap-style:square" from="1961,2312" to="1987,2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0St08MAAADcAAAADwAAAGRycy9kb3ducmV2LnhtbESPQWvCQBSE7wX/w/IEb81GQW2jqxSx&#10;4E2ahp6f2WcSkn2b7m41/nu3IHgcZuYbZr0dTCcu5HxjWcE0SUEQl1Y3XCkovj9f30D4gKyxs0wK&#10;buRhuxm9rDHT9spfdMlDJSKEfYYK6hD6TEpf1mTQJ7Ynjt7ZOoMhSldJ7fAa4aaTszRdSIMNx4Ua&#10;e9rVVLb5n1HwU/22RXM621wWM3/cd6f3ReuUmoyHjxWIQEN4hh/tg1YwXy7h/0w8An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9ErdPDAAAA3AAAAA8AAAAAAAAAAAAA&#10;AAAAoQIAAGRycy9kb3ducmV2LnhtbFBLBQYAAAAABAAEAPkAAACRAwAAAAA=&#10;" strokecolor="#868686" strokeweight="1e-4mm"/>
                  <v:line id="Line 730" o:spid="_x0000_s1751" style="position:absolute;flip:x y;visibility:visible;mso-wrap-style:square" from="1961,2276" to="1987,23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s5ocAAAADcAAAADwAAAGRycy9kb3ducmV2LnhtbERPTYvCMBC9L/gfwgh7W1OF1bUaRZYV&#10;vInd4nlsxra0mdQkav335iB4fLzv5bo3rbiR87VlBeNRAoK4sLrmUkH+v/36AeEDssbWMil4kIf1&#10;avCxxFTbOx/oloVSxBD2KSqoQuhSKX1RkUE/sh1x5M7WGQwRulJqh/cYblo5SZKpNFhzbKiwo9+K&#10;iia7GgXH8tLk9elsM5lP/P6vPc2njVPqc9hvFiAC9eEtfrl3WsH3LK6NZ+IRkKsn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7bOaHAAAAA3AAAAA8AAAAAAAAAAAAAAAAA&#10;oQIAAGRycy9kb3ducmV2LnhtbFBLBQYAAAAABAAEAPkAAACOAwAAAAA=&#10;" strokecolor="#868686" strokeweight="1e-4mm"/>
                  <v:line id="Line 731" o:spid="_x0000_s1752" style="position:absolute;flip:x y;visibility:visible;mso-wrap-style:square" from="1961,2240" to="1987,2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ecOsMAAADcAAAADwAAAGRycy9kb3ducmV2LnhtbESPQWvCQBSE70L/w/KE3nSjUDXRVYq0&#10;0Js0Bs/P7DMJyb6Nu1tN/31XKHgcZuYbZrMbTCdu5HxjWcFsmoAgLq1uuFJQHD8nKxA+IGvsLJOC&#10;X/Kw276MNphpe+dvuuWhEhHCPkMFdQh9JqUvazLop7Ynjt7FOoMhSldJ7fAe4aaT8yRZSIMNx4Ua&#10;e9rXVLb5j1Fwqq5t0ZwvNpfF3B8+unO6aJ1Sr+PhfQ0i0BCe4f/2l1bwtkzhcSYeAb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GXnDrDAAAA3AAAAA8AAAAAAAAAAAAA&#10;AAAAoQIAAGRycy9kb3ducmV2LnhtbFBLBQYAAAAABAAEAPkAAACRAwAAAAA=&#10;" strokecolor="#868686" strokeweight="1e-4mm"/>
                  <v:line id="Line 732" o:spid="_x0000_s1753" style="position:absolute;flip:x y;visibility:visible;mso-wrap-style:square" from="1961,2204" to="1987,22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hFgL8AAADcAAAADwAAAGRycy9kb3ducmV2LnhtbERPTYvCMBC9C/sfwgjebKqgaNcoi7jg&#10;bbEWz2MztqXNpJtktf77zUHw+Hjfm91gOnEn5xvLCmZJCoK4tLrhSkFx/p6uQPiArLGzTAqe5GG3&#10;/RhtMNP2wSe656ESMYR9hgrqEPpMSl/WZNAntieO3M06gyFCV0nt8BHDTSfnabqUBhuODTX2tK+p&#10;bPM/o+BS/bZFc73ZXBZz/3Porutl65SajIevTxCBhvAWv9xHrWCxivPjmXgE5PY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lXhFgL8AAADcAAAADwAAAAAAAAAAAAAAAACh&#10;AgAAZHJzL2Rvd25yZXYueG1sUEsFBgAAAAAEAAQA+QAAAI0DAAAAAA==&#10;" strokecolor="#868686" strokeweight="1e-4mm"/>
                  <v:line id="Line 733" o:spid="_x0000_s1754" style="position:absolute;flip:x y;visibility:visible;mso-wrap-style:square" from="1961,2167" to="1987,2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gG8QAAADcAAAADwAAAGRycy9kb3ducmV2LnhtbESPwWrDMBBE74X8g9hAb7WcQEPiRAmh&#10;tNBbiWtyXlsb29hauZJqu38fFQo9DjPzhjmcZtOLkZxvLStYJSkI4srqlmsFxefb0xaED8gae8uk&#10;4Ic8nI6LhwNm2k58oTEPtYgQ9hkqaEIYMil91ZBBn9iBOHo36wyGKF0ttcMpwk0v12m6kQZbjgsN&#10;DvTSUNXl30bBtf7qira82VwWa//x2pe7TeeUelzO5z2IQHP4D/+137WC5+0Kfs/EIyCP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NOAbxAAAANwAAAAPAAAAAAAAAAAA&#10;AAAAAKECAABkcnMvZG93bnJldi54bWxQSwUGAAAAAAQABAD5AAAAkgMAAAAA&#10;" strokecolor="#868686" strokeweight="1e-4mm"/>
                  <v:line id="Line 734" o:spid="_x0000_s1755" style="position:absolute;flip:x y;visibility:visible;mso-wrap-style:square" from="1961,2131" to="1987,2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Z+bMMAAADcAAAADwAAAGRycy9kb3ducmV2LnhtbESPQWvCQBSE7wX/w/KE3urGQEWjq4hU&#10;8FYag+dn9pmEZN/G3a2m/74rCB6HmfmGWW0G04kbOd9YVjCdJCCIS6sbrhQUx/3HHIQPyBo7y6Tg&#10;jzxs1qO3FWba3vmHbnmoRISwz1BBHUKfSenLmgz6ie2Jo3exzmCI0lVSO7xHuOlkmiQzabDhuFBj&#10;T7uayjb/NQpO1bUtmvPF5rJI/fdXd17MWqfU+3jYLkEEGsIr/GwftILPeQqPM/EIyP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rmfmzDAAAA3AAAAA8AAAAAAAAAAAAA&#10;AAAAoQIAAGRycy9kb3ducmV2LnhtbFBLBQYAAAAABAAEAPkAAACRAwAAAAA=&#10;" strokecolor="#868686" strokeweight="1e-4mm"/>
                  <v:line id="Line 735" o:spid="_x0000_s1756" style="position:absolute;flip:x y;visibility:visible;mso-wrap-style:square" from="1961,2095" to="1987,21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arb98MAAADcAAAADwAAAGRycy9kb3ducmV2LnhtbESPQWvCQBSE7wX/w/IKvdVNLUqauoqI&#10;hd7EGDw/s88kJPs27q4a/70rFHocZuYbZr4cTCeu5HxjWcHHOAFBXFrdcKWg2P+8pyB8QNbYWSYF&#10;d/KwXIxe5phpe+MdXfNQiQhhn6GCOoQ+k9KXNRn0Y9sTR+9kncEQpaukdniLcNPJSZLMpMGG40KN&#10;Pa1rKtv8YhQcqnNbNMeTzWUx8dtNd/yatU6pt9dh9Q0i0BD+w3/tX61gmn7C80w8An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Wq2/fDAAAA3AAAAA8AAAAAAAAAAAAA&#10;AAAAoQIAAGRycy9kb3ducmV2LnhtbFBLBQYAAAAABAAEAPkAAACRAwAAAAA=&#10;" strokecolor="#868686" strokeweight="1e-4mm"/>
                  <v:line id="Line 736" o:spid="_x0000_s1757" style="position:absolute;flip:x y;visibility:visible;mso-wrap-style:square" from="1961,2059" to="1987,20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NDg8MAAADcAAAADwAAAGRycy9kb3ducmV2LnhtbESPQWvCQBSE7wX/w/IKvdVNpUqauoqI&#10;hd7EGDw/s88kJPs27q4a/70rFHocZuYbZr4cTCeu5HxjWcHHOAFBXFrdcKWg2P+8pyB8QNbYWSYF&#10;d/KwXIxe5phpe+MdXfNQiQhhn6GCOoQ+k9KXNRn0Y9sTR+9kncEQpaukdniLcNPJSZLMpMGG40KN&#10;Pa1rKtv8YhQcqnNbNMeTzWUx8dtNd/yatU6pt9dh9Q0i0BD+w3/tX61gmn7C80w8An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pDQ4PDAAAA3AAAAA8AAAAAAAAAAAAA&#10;AAAAoQIAAGRycy9kb3ducmV2LnhtbFBLBQYAAAAABAAEAPkAAACRAwAAAAA=&#10;" strokecolor="#868686" strokeweight="1e-4mm"/>
                  <v:line id="Line 737" o:spid="_x0000_s1758" style="position:absolute;flip:x y;visibility:visible;mso-wrap-style:square" from="1961,2023" to="1987,2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mGMIAAADcAAAADwAAAGRycy9kb3ducmV2LnhtbESPQYvCMBSE78L+h/CEvWmqoGg1iojC&#10;3sRu8fxsnm1p89JNotZ/bxYW9jjMzDfMetubVjzI+dqygsk4AUFcWF1zqSD/Po4WIHxA1thaJgUv&#10;8rDdfAzWmGr75DM9slCKCGGfooIqhC6V0hcVGfRj2xFH72adwRClK6V2+Ixw08ppksylwZrjQoUd&#10;7SsqmuxuFFzKnyavrzebyXzqT4f2upw3TqnPYb9bgQjUh//wX/tLK5gtZvB7Jh4BuX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Q/mGMIAAADcAAAADwAAAAAAAAAAAAAA&#10;AAChAgAAZHJzL2Rvd25yZXYueG1sUEsFBgAAAAAEAAQA+QAAAJADAAAAAA==&#10;" strokecolor="#868686" strokeweight="1e-4mm"/>
                  <v:line id="Line 738" o:spid="_x0000_s1759" style="position:absolute;flip:x y;visibility:visible;mso-wrap-style:square" from="1961,1986" to="1987,20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14b8MAAADcAAAADwAAAGRycy9kb3ducmV2LnhtbESPQWvCQBSE7wX/w/KE3upGoUGjq4hU&#10;8FYag+dn9pmEZN/G3a2m/74rCB6HmfmGWW0G04kbOd9YVjCdJCCIS6sbrhQUx/3HHIQPyBo7y6Tg&#10;jzxs1qO3FWba3vmHbnmoRISwz1BBHUKfSenLmgz6ie2Jo3exzmCI0lVSO7xHuOnkLElSabDhuFBj&#10;T7uayjb/NQpO1bUtmvPF5rKY+e+v7rxIW6fU+3jYLkEEGsIr/GwftILPeQqPM/EIyP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XdeG/DAAAA3AAAAA8AAAAAAAAAAAAA&#10;AAAAoQIAAGRycy9kb3ducmV2LnhtbFBLBQYAAAAABAAEAPkAAACRAwAAAAA=&#10;" strokecolor="#868686" strokeweight="1e-4mm"/>
                  <v:line id="Line 739" o:spid="_x0000_s1760" style="position:absolute;flip:x y;visibility:visible;mso-wrap-style:square" from="1961,1950" to="1987,19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Hd9MMAAADcAAAADwAAAGRycy9kb3ducmV2LnhtbESPQWvCQBSE70L/w/KE3nSjUI3RVYq0&#10;0Js0Bs/P7DMJyb6Nu1tN/31XKHgcZuYbZrMbTCdu5HxjWcFsmoAgLq1uuFJQHD8nKQgfkDV2lknB&#10;L3nYbV9GG8y0vfM33fJQiQhhn6GCOoQ+k9KXNRn0U9sTR+9incEQpaukdniPcNPJeZIspMGG40KN&#10;Pe1rKtv8xyg4Vde2aM4Xm8ti7g8f3Xm1aJ1Sr+PhfQ0i0BCe4f/2l1bwli7hcSYeAb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qR3fTDAAAA3AAAAA8AAAAAAAAAAAAA&#10;AAAAoQIAAGRycy9kb3ducmV2LnhtbFBLBQYAAAAABAAEAPkAAACRAwAAAAA=&#10;" strokecolor="#868686" strokeweight="1e-4mm"/>
                  <v:line id="Line 740" o:spid="_x0000_s1761" style="position:absolute;flip:x y;visibility:visible;mso-wrap-style:square" from="1961,1914" to="1987,1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5Jhr8AAADcAAAADwAAAGRycy9kb3ducmV2LnhtbERPTYvCMBC9C/sfwgjebKqgaNcoi7jg&#10;bbEWz2MztqXNpJtktf77zUHw+Hjfm91gOnEn5xvLCmZJCoK4tLrhSkFx/p6uQPiArLGzTAqe5GG3&#10;/RhtMNP2wSe656ESMYR9hgrqEPpMSl/WZNAntieO3M06gyFCV0nt8BHDTSfnabqUBhuODTX2tK+p&#10;bPM/o+BS/bZFc73ZXBZz/3Porutl65SajIevTxCBhvAWv9xHrWCximvjmXgE5PY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w5Jhr8AAADcAAAADwAAAAAAAAAAAAAAAACh&#10;AgAAZHJzL2Rvd25yZXYueG1sUEsFBgAAAAAEAAQA+QAAAI0DAAAAAA==&#10;" strokecolor="#868686" strokeweight="1e-4mm"/>
                  <v:line id="Line 741" o:spid="_x0000_s1762" style="position:absolute;flip:x y;visibility:visible;mso-wrap-style:square" from="1961,1878" to="1987,1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LsHcQAAADcAAAADwAAAGRycy9kb3ducmV2LnhtbESPwWrDMBBE74X+g9hCb7WcQEPsRAkh&#10;tNBbiWty3lgb29haOZJqu38fFQo9DjPzhtnuZ9OLkZxvLStYJCkI4srqlmsF5df7yxqED8gae8uk&#10;4Ic87HePD1vMtZ34RGMRahEh7HNU0IQw5FL6qiGDPrEDcfSu1hkMUbpaaodThJteLtN0JQ22HBca&#10;HOjYUNUV30bBub51ZXu52kKWS//51l+yVeeUen6aDxsQgebwH/5rf2gFr+sMfs/EIyB3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QuwdxAAAANwAAAAPAAAAAAAAAAAA&#10;AAAAAKECAABkcnMvZG93bnJldi54bWxQSwUGAAAAAAQABAD5AAAAkgMAAAAA&#10;" strokecolor="#868686" strokeweight="1e-4mm"/>
                  <v:line id="Line 742" o:spid="_x0000_s1763" style="position:absolute;flip:x y;visibility:visible;mso-wrap-style:square" from="1961,1842" to="1987,1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HTXb8AAADcAAAADwAAAGRycy9kb3ducmV2LnhtbERPTYvCMBC9L/gfwgje1lRB0WoUkRW8&#10;LdbieWzGtrSZ1CSr3X9vDoLHx/teb3vTigc5X1tWMBknIIgLq2suFeTnw/cChA/IGlvLpOCfPGw3&#10;g681pto++USPLJQihrBPUUEVQpdK6YuKDPqx7Ygjd7POYIjQlVI7fMZw08ppksylwZpjQ4Ud7Ssq&#10;muzPKLiU9yavrzebyXzqf3/a63LeOKVGw363AhGoDx/x233UCmbLOD+eiUdAbl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EKHTXb8AAADcAAAADwAAAAAAAAAAAAAAAACh&#10;AgAAZHJzL2Rvd25yZXYueG1sUEsFBgAAAAAEAAQA+QAAAI0DAAAAAA==&#10;" strokecolor="#868686" strokeweight="1e-4mm"/>
                  <v:line id="Line 743" o:spid="_x0000_s1764" style="position:absolute;flip:x y;visibility:visible;mso-wrap-style:square" from="1961,1806" to="1987,18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12xsIAAADcAAAADwAAAGRycy9kb3ducmV2LnhtbESPQYvCMBSE78L+h/AW9qapgqJdoyyi&#10;4E2sZc/P5tmWNi/dJGr33xtB8DjMzDfMct2bVtzI+dqygvEoAUFcWF1zqSA/7YZzED4ga2wtk4J/&#10;8rBefQyWmGp75yPdslCKCGGfooIqhC6V0hcVGfQj2xFH72KdwRClK6V2eI9w08pJksykwZrjQoUd&#10;bSoqmuxqFPyWf01eny82k/nEH7bteTFrnFJfn/3PN4hAfXiHX+29VjBdjOF5Jh4BuXo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12xsIAAADcAAAADwAAAAAAAAAAAAAA&#10;AAChAgAAZHJzL2Rvd25yZXYueG1sUEsFBgAAAAAEAAQA+QAAAJADAAAAAA==&#10;" strokecolor="#868686" strokeweight="1e-4mm"/>
                  <v:line id="Line 744" o:spid="_x0000_s1765" style="position:absolute;flip:x y;visibility:visible;mso-wrap-style:square" from="1961,1769" to="1987,17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oscMAAADcAAAADwAAAGRycy9kb3ducmV2LnhtbESPQWvCQBSE74L/YXlCb7oxUKnRVaRU&#10;6E1Mg+dn9pmEZN/G3VXTf+8KhR6HmfmGWW8H04k7Od9YVjCfJSCIS6sbrhQUP/vpBwgfkDV2lknB&#10;L3nYbsajNWbaPvhI9zxUIkLYZ6igDqHPpPRlTQb9zPbE0btYZzBE6SqpHT4i3HQyTZKFNNhwXKix&#10;p8+ayja/GQWn6toWzflic1mk/vDVnZeL1in1Nhl2KxCBhvAf/mt/awXvyxReZ+IRkJ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8/6LHDAAAA3AAAAA8AAAAAAAAAAAAA&#10;AAAAoQIAAGRycy9kb3ducmV2LnhtbFBLBQYAAAAABAAEAPkAAACRAwAAAAA=&#10;" strokecolor="#868686" strokeweight="1e-4mm"/>
                  <v:line id="Line 745" o:spid="_x0000_s1766" style="position:absolute;flip:x y;visibility:visible;mso-wrap-style:square" from="1961,1733" to="1987,17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HNNKsQAAADcAAAADwAAAGRycy9kb3ducmV2LnhtbESPT2vCQBTE70K/w/IEb7pRqdSYVUqp&#10;4K00DZ6f2Zc/JPs23d1q+u27BcHjMDO/YbLDaHpxJedbywqWiwQEcWl1y7WC4us4fwHhA7LG3jIp&#10;+CUPh/3TJMNU2xt/0jUPtYgQ9ikqaEIYUil92ZBBv7ADcfQq6wyGKF0ttcNbhJterpJkIw22HBca&#10;HOitobLLf4yCc/3dFe2lsrksVv7jvb9sN51TajYdX3cgAo3hEb63T1rB83YN/2fiEZD7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c00qxAAAANwAAAAPAAAAAAAAAAAA&#10;AAAAAKECAABkcnMvZG93bnJldi54bWxQSwUGAAAAAAQABAD5AAAAkgMAAAAA&#10;" strokecolor="#868686" strokeweight="1e-4mm"/>
                  <v:line id="Line 746" o:spid="_x0000_s1767" style="position:absolute;flip:x y;visibility:visible;mso-wrap-style:square" from="1961,1697" to="1987,17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rVXsQAAADcAAAADwAAAGRycy9kb3ducmV2LnhtbESPT2vCQBTE70K/w/IEb7pRrNSYVUqp&#10;4K00DZ6f2Zc/JPs23d1q+u27BcHjMDO/YbLDaHpxJedbywqWiwQEcWl1y7WC4us4fwHhA7LG3jIp&#10;+CUPh/3TJMNU2xt/0jUPtYgQ9ikqaEIYUil92ZBBv7ADcfQq6wyGKF0ttcNbhJterpJkIw22HBca&#10;HOitobLLf4yCc/3dFe2lsrksVv7jvb9sN51TajYdX3cgAo3hEb63T1rB83YN/2fiEZD7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mtVexAAAANwAAAAPAAAAAAAAAAAA&#10;AAAAAKECAABkcnMvZG93bnJldi54bWxQSwUGAAAAAAQABAD5AAAAkgMAAAAA&#10;" strokecolor="#868686" strokeweight="1e-4mm"/>
                  <v:line id="Line 747" o:spid="_x0000_s1768" style="position:absolute;flip:x y;visibility:visible;mso-wrap-style:square" from="1961,1661" to="1987,1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ZwxcIAAADcAAAADwAAAGRycy9kb3ducmV2LnhtbESPQYvCMBSE78L+h/AWvGmqoGjXKCIu&#10;7E2sZc/P5tmWNi81iVr/vREW9jjMzDfMatObVtzJ+dqygsk4AUFcWF1zqSA/fY8WIHxA1thaJgVP&#10;8rBZfwxWmGr74CPds1CKCGGfooIqhC6V0hcVGfRj2xFH72KdwRClK6V2+Ihw08ppksylwZrjQoUd&#10;7SoqmuxmFPyW1yavzxebyXzqD/v2vJw3TqnhZ7/9AhGoD//hv/aPVjBbzuB9Jh4BuX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NZwxcIAAADcAAAADwAAAAAAAAAAAAAA&#10;AAChAgAAZHJzL2Rvd25yZXYueG1sUEsFBgAAAAAEAAQA+QAAAJADAAAAAA==&#10;" strokecolor="#868686" strokeweight="1e-4mm"/>
                  <v:line id="Line 748" o:spid="_x0000_s1769" style="position:absolute;flip:x y;visibility:visible;mso-wrap-style:square" from="1961,1625" to="1987,1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ATussMAAADcAAAADwAAAGRycy9kb3ducmV2LnhtbESPQWvCQBSE7wX/w/KE3upGoaFGV5FS&#10;oTcxDZ6f2WcSkn0bd1dN/70rCB6HmfmGWa4H04krOd9YVjCdJCCIS6sbrhQUf9uPLxA+IGvsLJOC&#10;f/KwXo3elphpe+M9XfNQiQhhn6GCOoQ+k9KXNRn0E9sTR+9kncEQpaukdniLcNPJWZKk0mDDcaHG&#10;nr5rKtv8YhQcqnNbNMeTzWUx87uf7jhPW6fU+3jYLEAEGsIr/Gz/agWf8xQeZ+IRkK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AE7rLDAAAA3AAAAA8AAAAAAAAAAAAA&#10;AAAAoQIAAGRycy9kb3ducmV2LnhtbFBLBQYAAAAABAAEAPkAAACRAwAAAAA=&#10;" strokecolor="#868686" strokeweight="1e-4mm"/>
                  <v:line id="Line 749" o:spid="_x0000_s1770" style="position:absolute;flip:x y;visibility:visible;mso-wrap-style:square" from="1961,1589" to="1987,1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hLKcMAAADcAAAADwAAAGRycy9kb3ducmV2LnhtbESPQWvCQBSE70L/w/KE3nSjUDXRVYq0&#10;0Js0Bs/P7DMJyb6Nu1tN/31XKHgcZuYbZrMbTCdu5HxjWcFsmoAgLq1uuFJQHD8nKxA+IGvsLJOC&#10;X/Kw276MNphpe+dvuuWhEhHCPkMFdQh9JqUvazLop7Ynjt7FOoMhSldJ7fAe4aaT8yRZSIMNx4Ua&#10;e9rXVLb5j1Fwqq5t0ZwvNpfF3B8+unO6aJ1Sr+PhfQ0i0BCe4f/2l1bwli7hcSYeAb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9ISynDAAAA3AAAAA8AAAAAAAAAAAAA&#10;AAAAoQIAAGRycy9kb3ducmV2LnhtbFBLBQYAAAAABAAEAPkAAACRAwAAAAA=&#10;" strokecolor="#868686" strokeweight="1e-4mm"/>
                  <v:line id="Line 750" o:spid="_x0000_s1771" style="position:absolute;flip:x y;visibility:visible;mso-wrap-style:square" from="1961,1553" to="1987,1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ffW78AAADcAAAADwAAAGRycy9kb3ducmV2LnhtbERPTYvCMBC9L/gfwgje1lRB0WoUkRW8&#10;LdbieWzGtrSZ1CSr3X9vDoLHx/teb3vTigc5X1tWMBknIIgLq2suFeTnw/cChA/IGlvLpOCfPGw3&#10;g681pto++USPLJQihrBPUUEVQpdK6YuKDPqx7Ygjd7POYIjQlVI7fMZw08ppksylwZpjQ4Ud7Ssq&#10;muzPKLiU9yavrzebyXzqf3/a63LeOKVGw363AhGoDx/x233UCmbLuDaeiUdAbl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7tffW78AAADcAAAADwAAAAAAAAAAAAAAAACh&#10;AgAAZHJzL2Rvd25yZXYueG1sUEsFBgAAAAAEAAQA+QAAAI0DAAAAAA==&#10;" strokecolor="#868686" strokeweight="1e-4mm"/>
                  <v:line id="Line 751" o:spid="_x0000_s1772" style="position:absolute;flip:x y;visibility:visible;mso-wrap-style:square" from="1961,1516" to="1987,15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t6wMMAAADcAAAADwAAAGRycy9kb3ducmV2LnhtbESPQWvCQBSE7wX/w/KE3upGodJEV5FS&#10;oTcxDZ6f2WcSkn0bd1dN/70rCB6HmfmGWa4H04krOd9YVjCdJCCIS6sbrhQUf9uPLxA+IGvsLJOC&#10;f/KwXo3elphpe+M9XfNQiQhhn6GCOoQ+k9KXNRn0E9sTR+9kncEQpaukdniLcNPJWZLMpcGG40KN&#10;PX3XVLb5xSg4VOe2aI4nm8ti5nc/3TGdt06p9/GwWYAINIRX+Nn+1Qo+0xQeZ+IRkK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GbesDDAAAA3AAAAA8AAAAAAAAAAAAA&#10;AAAAoQIAAGRycy9kb3ducmV2LnhtbFBLBQYAAAAABAAEAPkAAACRAwAAAAA=&#10;" strokecolor="#868686" strokeweight="1e-4mm"/>
                  <v:line id="Line 752" o:spid="_x0000_s1773" style="position:absolute;flip:x y;visibility:visible;mso-wrap-style:square" from="1961,1480" to="1987,1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4npsAAAADcAAAADwAAAGRycy9kb3ducmV2LnhtbERPz2uDMBS+F/Y/hDfYrcb1IKszLaVs&#10;sNuolZ2f5lVF8+KSTN1/vxwKO358v4vjakYxk/O9ZQXPSQqCuLG651ZBdX3fvoDwAVnjaJkU/JKH&#10;4+FhU2Cu7cIXmsvQihjCPkcFXQhTLqVvOjLoEzsRR+5mncEQoWuldrjEcDPKXZpm0mDPsaHDic4d&#10;NUP5YxR8td9D1dc3W8pq5z/fxnqfDU6pp8f19Aoi0Br+xXf3h1aQpXF+PBOPgDz8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OOJ6bAAAAA3AAAAA8AAAAAAAAAAAAAAAAA&#10;oQIAAGRycy9kb3ducmV2LnhtbFBLBQYAAAAABAAEAPkAAACOAwAAAAA=&#10;" strokecolor="#868686" strokeweight="1e-4mm"/>
                  <v:line id="Line 753" o:spid="_x0000_s1774" style="position:absolute;flip:x y;visibility:visible;mso-wrap-style:square" from="1961,1444" to="1987,1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KCPcMAAADcAAAADwAAAGRycy9kb3ducmV2LnhtbESPzWrDMBCE74W8g9hAb7WcHEzrWAml&#10;tJBbiGtyXlvrH2ytXElN3LePCoUeh5n5hikOi5nElZwfLCvYJCkI4sbqgTsF1efH0zMIH5A1TpZJ&#10;wQ95OOxXDwXm2t74TNcydCJC2OeooA9hzqX0TU8GfWJn4ui11hkMUbpOaoe3CDeT3KZpJg0OHBd6&#10;nOmtp2Ysv42CS/c1VkPd2lJWW396n+qXbHRKPa6X1x2IQEv4D/+1j1pBlm7g90w8AnJ/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zCgj3DAAAA3AAAAA8AAAAAAAAAAAAA&#10;AAAAoQIAAGRycy9kb3ducmV2LnhtbFBLBQYAAAAABAAEAPkAAACRAwAAAAA=&#10;" strokecolor="#868686" strokeweight="1e-4mm"/>
                  <v:line id="Line 754" o:spid="_x0000_s1775" style="position:absolute;flip:x y;visibility:visible;mso-wrap-style:square" from="1961,1408" to="1987,1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AcSsIAAADcAAAADwAAAGRycy9kb3ducmV2LnhtbESPQWvCQBSE7wX/w/KE3urGHEIbXUVE&#10;wZuYBs/P7DMJyb6Nu6um/94tFHocZuYbZrkeTS8e5HxrWcF8loAgrqxuuVZQfu8/PkH4gKyxt0wK&#10;fsjDejV5W2Ku7ZNP9ChCLSKEfY4KmhCGXEpfNWTQz+xAHL2rdQZDlK6W2uEzwk0v0yTJpMGW40KD&#10;A20bqrribhSc61tXtperLWSZ+uOuv3xlnVPqfTpuFiACjeE//Nc+aAVZksLvmXgE5O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BAcSsIAAADcAAAADwAAAAAAAAAAAAAA&#10;AAChAgAAZHJzL2Rvd25yZXYueG1sUEsFBgAAAAAEAAQA+QAAAJADAAAAAA==&#10;" strokecolor="#868686" strokeweight="1e-4mm"/>
                  <v:line id="Line 755" o:spid="_x0000_s1776" style="position:absolute;flip:x y;visibility:visible;mso-wrap-style:square" from="1961,1372" to="1987,13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1y50cMAAADcAAAADwAAAGRycy9kb3ducmV2LnhtbESPQWvCQBSE7wX/w/IEb3WjhdDGbETE&#10;Qm/SNPT8zD6TkOzbuLvV+O/dQqHHYWa+YfLtZAZxJec7ywpWywQEcW11x42C6uv9+RWED8gaB8uk&#10;4E4etsXsKcdM2xt/0rUMjYgQ9hkqaEMYMyl93ZJBv7QjcfTO1hkMUbpGaoe3CDeDXCdJKg12HBda&#10;HGnfUt2XP0bBd3Ppq+50tqWs1v54GE5vae+UWsyn3QZEoCn8h//aH1pBmrzA75l4BGT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NcudHDAAAA3AAAAA8AAAAAAAAAAAAA&#10;AAAAoQIAAGRycy9kb3ducmV2LnhtbFBLBQYAAAAABAAEAPkAAACRAwAAAAA=&#10;" strokecolor="#868686" strokeweight="1e-4mm"/>
                  <v:line id="Line 756" o:spid="_x0000_s1777" style="position:absolute;flip:x y;visibility:visible;mso-wrap-style:square" from="1961,1335" to="1987,1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UhpcMAAADcAAAADwAAAGRycy9kb3ducmV2LnhtbESPQWvCQBSE7wX/w/IEb3WjlNDGbETE&#10;Qm/SNPT8zD6TkOzbuLvV+O/dQqHHYWa+YfLtZAZxJec7ywpWywQEcW11x42C6uv9+RWED8gaB8uk&#10;4E4etsXsKcdM2xt/0rUMjYgQ9hkqaEMYMyl93ZJBv7QjcfTO1hkMUbpGaoe3CDeDXCdJKg12HBda&#10;HGnfUt2XP0bBd3Ppq+50tqWs1v54GE5vae+UWsyn3QZEoCn8h//aH1pBmrzA75l4BGT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y1IaXDAAAA3AAAAA8AAAAAAAAAAAAA&#10;AAAAoQIAAGRycy9kb3ducmV2LnhtbFBLBQYAAAAABAAEAPkAAACRAwAAAAA=&#10;" strokecolor="#868686" strokeweight="1e-4mm"/>
                  <v:line id="Line 757" o:spid="_x0000_s1778" style="position:absolute;flip:x y;visibility:visible;mso-wrap-style:square" from="1961,1299" to="1987,13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EPsMAAADcAAAADwAAAGRycy9kb3ducmV2LnhtbESPQWvCQBSE7wX/w/IEb3Wj0NDGbETE&#10;Qm/SNPT8zD6TkOzbuLvV+O/dQqHHYWa+YfLtZAZxJec7ywpWywQEcW11x42C6uv9+RWED8gaB8uk&#10;4E4etsXsKcdM2xt/0rUMjYgQ9hkqaEMYMyl93ZJBv7QjcfTO1hkMUbpGaoe3CDeDXCdJKg12HBda&#10;HGnfUt2XP0bBd3Ppq+50tqWs1v54GE5vae+UWsyn3QZEoCn8h//aH1pBmrzA75l4BGT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P5hD7DAAAA3AAAAA8AAAAAAAAAAAAA&#10;AAAAoQIAAGRycy9kb3ducmV2LnhtbFBLBQYAAAAABAAEAPkAAACRAwAAAAA=&#10;" strokecolor="#868686" strokeweight="1e-4mm"/>
                  <v:line id="Line 758" o:spid="_x0000_s1779" style="position:absolute;flip:x y;visibility:visible;mso-wrap-style:square" from="1961,1263" to="1987,1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saScMAAADcAAAADwAAAGRycy9kb3ducmV2LnhtbESPwWrDMBBE74X8g9hAb7VcH0zrRgml&#10;pJBbiGtyXlsb29haOZLquH8fFQo9DjPzhtnsFjOKmZzvLSt4TlIQxI3VPbcKqq/PpxcQPiBrHC2T&#10;gh/ysNuuHjZYaHvjE81laEWEsC9QQRfCVEjpm44M+sROxNG7WGcwROlaqR3eItyMMkvTXBrsOS50&#10;ONFHR81QfhsF5/Y6VH19saWsMn/cj/VrPjilHtfL+xuIQEv4D/+1D1pBnubweyYeAbm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MrGknDAAAA3AAAAA8AAAAAAAAAAAAA&#10;AAAAoQIAAGRycy9kb3ducmV2LnhtbFBLBQYAAAAABAAEAPkAAACRAwAAAAA=&#10;" strokecolor="#868686" strokeweight="1e-4mm"/>
                  <v:line id="Line 759" o:spid="_x0000_s1780" style="position:absolute;flip:x y;visibility:visible;mso-wrap-style:square" from="1961,1227" to="1987,12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e/0sMAAADcAAAADwAAAGRycy9kb3ducmV2LnhtbESPQWvCQBSE7wX/w/IK3uqmHtKaZiNF&#10;FLxJ0+D5mX0mIdm3cXfV+O+7hUKPw8x8w+TryQziRs53lhW8LhIQxLXVHTcKqu/dyzsIH5A1DpZJ&#10;wYM8rIvZU46Ztnf+olsZGhEh7DNU0IYwZlL6uiWDfmFH4uidrTMYonSN1A7vEW4GuUySVBrsOC60&#10;ONKmpbovr0bBsbn0VXc621JWS3/YDqdV2jul5s/T5weIQFP4D/+191pBmrzB75l4BGT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nv9LDAAAA3AAAAA8AAAAAAAAAAAAA&#10;AAAAoQIAAGRycy9kb3ducmV2LnhtbFBLBQYAAAAABAAEAPkAAACRAwAAAAA=&#10;" strokecolor="#868686" strokeweight="1e-4mm"/>
                  <v:line id="Line 760" o:spid="_x0000_s1781" style="position:absolute;flip:x y;visibility:visible;mso-wrap-style:square" from="1961,1191" to="1987,12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groMAAAADcAAAADwAAAGRycy9kb3ducmV2LnhtbERPz2uDMBS+F/Y/hDfYrcb1IKszLaVs&#10;sNuolZ2f5lVF8+KSTN1/vxwKO358v4vjakYxk/O9ZQXPSQqCuLG651ZBdX3fvoDwAVnjaJkU/JKH&#10;4+FhU2Cu7cIXmsvQihjCPkcFXQhTLqVvOjLoEzsRR+5mncEQoWuldrjEcDPKXZpm0mDPsaHDic4d&#10;NUP5YxR8td9D1dc3W8pq5z/fxnqfDU6pp8f19Aoi0Br+xXf3h1aQpXFtPBOPgDz8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34K6DAAAAA3AAAAA8AAAAAAAAAAAAAAAAA&#10;oQIAAGRycy9kb3ducmV2LnhtbFBLBQYAAAAABAAEAPkAAACOAwAAAAA=&#10;" strokecolor="#868686" strokeweight="1e-4mm"/>
                  <v:line id="Line 761" o:spid="_x0000_s1782" style="position:absolute;flip:y;visibility:visible;mso-wrap-style:square" from="762,3353" to="763,3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Nn8UAAADcAAAADwAAAGRycy9kb3ducmV2LnhtbESPS6vCMBSE9xf8D+EIdyOa6kKu1Sji&#10;A6668rFxd2iObbU5KU3U6q83guBymJlvmNGkNoW4UeVyywq6nQgEcWJ1zqmCw37Z/gPhPLLGwjIp&#10;eJCDybjxM8JY2ztv6bbzqQgQdjEqyLwvYyldkpFB17ElcfBOtjLog6xSqSu8B7gpZC+K+tJgzmEh&#10;w5JmGSWX3dUoWD3mR3weT8/FZts15frQ2l/PLaV+m/V0CMJT7b/hT/tfK+hHA3ifCUdAjl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SNn8UAAADcAAAADwAAAAAAAAAA&#10;AAAAAAChAgAAZHJzL2Rvd25yZXYueG1sUEsFBgAAAAAEAAQA+QAAAJMDAAAAAA==&#10;" strokecolor="#868686" strokeweight="1e-4mm"/>
                  <v:line id="Line 762" o:spid="_x0000_s1783" style="position:absolute;flip:y;visibility:visible;mso-wrap-style:square" from="762,3364" to="788,3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ey38EAAADcAAAADwAAAGRycy9kb3ducmV2LnhtbERPTYvCMBC9C/6HMIIX0bQeRKpRRF3Y&#10;XU9WL96GZmyrzaQ0Uau/3hwEj4/3PV+2phJ3alxpWUE8ikAQZ1aXnCs4Hn6GUxDOI2usLJOCJzlY&#10;LrqdOSbaPnhP99TnIoSwS1BB4X2dSOmyggy6ka2JA3e2jUEfYJNL3eAjhJtKjqNoIg2WHBoKrGld&#10;UHZNb0bB33Nzwtfp/Nru9rGp/4+Dw+0yUKrfa1czEJ5a/xV/3L9awSQO8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N7LfwQAAANwAAAAPAAAAAAAAAAAAAAAA&#10;AKECAABkcnMvZG93bnJldi54bWxQSwUGAAAAAAQABAD5AAAAjwMAAAAA&#10;" strokecolor="#868686" strokeweight="1e-4mm"/>
                  <v:line id="Line 763" o:spid="_x0000_s1784" style="position:absolute;flip:y;visibility:visible;mso-wrap-style:square" from="763,3400" to="788,34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sXRMYAAADcAAAADwAAAGRycy9kb3ducmV2LnhtbESPT2vCQBTE70K/w/IKvYhu0kOQ6BrE&#10;ttDWk38u3h7ZZxLNvg3ZjcZ8erdQ8DjMzG+YRdabWlypdZVlBfE0AkGcW11xoeCw/5rMQDiPrLG2&#10;TAru5CBbvowWmGp74y1dd74QAcIuRQWl900qpctLMuimtiEO3sm2Bn2QbSF1i7cAN7V8j6JEGqw4&#10;LJTY0Lqk/LLrjIKf+8cRh+Np+NxsY9P8Hsb77jxW6u21X81BeOr9M/zf/tYKkjiGvzPhCMjl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F7F0TGAAAA3AAAAA8AAAAAAAAA&#10;AAAAAAAAoQIAAGRycy9kb3ducmV2LnhtbFBLBQYAAAAABAAEAPkAAACUAwAAAAA=&#10;" strokecolor="#868686" strokeweight="1e-4mm"/>
                  <v:line id="Line 764" o:spid="_x0000_s1785" style="position:absolute;flip:y;visibility:visible;mso-wrap-style:square" from="771,3433" to="791,3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mJM8QAAADcAAAADwAAAGRycy9kb3ducmV2LnhtbESPzarCMBSE94LvEI7gRjStC5FqFNF7&#10;Qb0rfzbuDs2xrTYnpYlaffobQXA5zMw3zHTemFLcqXaFZQXxIAJBnFpdcKbgePjtj0E4j6yxtEwK&#10;nuRgPmu3ppho++Ad3fc+EwHCLkEFufdVIqVLczLoBrYiDt7Z1gZ9kHUmdY2PADelHEbRSBosOCzk&#10;WNEyp/S6vxkFm+fqhK/T+fXzt4tNtT32DrdLT6lup1lMQHhq/Df8aa+1glE8hPeZcATk7B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qYkzxAAAANwAAAAPAAAAAAAAAAAA&#10;AAAAAKECAABkcnMvZG93bnJldi54bWxQSwUGAAAAAAQABAD5AAAAkgMAAAAA&#10;" strokecolor="#868686" strokeweight="1e-4mm"/>
                  <v:line id="Line 765" o:spid="_x0000_s1786" style="position:absolute;flip:y;visibility:visible;mso-wrap-style:square" from="782,3459" to="801,3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UsqMcAAADcAAAADwAAAGRycy9kb3ducmV2LnhtbESPzWvCQBTE74X+D8sreJG6SQsiqRsp&#10;/QDbnqJevD2yLx+afRuya0z867uC4HGYmd8wy9VgGtFT52rLCuJZBII4t7rmUsFu+/28AOE8ssbG&#10;MikYycEqfXxYYqLtmTPqN74UAcIuQQWV920ipcsrMuhmtiUOXmE7gz7IrpS6w3OAm0a+RNFcGqw5&#10;LFTY0kdF+XFzMgp+xs89XvbF5esvi037u5tuT4epUpOn4f0NhKfB38O39lormMevcD0TjoBM/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5SyoxwAAANwAAAAPAAAAAAAA&#10;AAAAAAAAAKECAABkcnMvZG93bnJldi54bWxQSwUGAAAAAAQABAD5AAAAlQMAAAAA&#10;" strokecolor="#868686" strokeweight="1e-4mm"/>
                  <v:line id="Line 766" o:spid="_x0000_s1787" style="position:absolute;flip:y;visibility:visible;mso-wrap-style:square" from="797,3482" to="815,3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y03McAAADcAAAADwAAAGRycy9kb3ducmV2LnhtbESPzWvCQBTE74X+D8sreJG6SSkiqRsp&#10;/QDbnqJevD2yLx+afRuya0z867uC4HGYmd8wy9VgGtFT52rLCuJZBII4t7rmUsFu+/28AOE8ssbG&#10;MikYycEqfXxYYqLtmTPqN74UAcIuQQWV920ipcsrMuhmtiUOXmE7gz7IrpS6w3OAm0a+RNFcGqw5&#10;LFTY0kdF+XFzMgp+xs89XvbF5esvi037u5tuT4epUpOn4f0NhKfB38O39lormMevcD0TjoBM/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RDLTcxwAAANwAAAAPAAAAAAAA&#10;AAAAAAAAAKECAABkcnMvZG93bnJldi54bWxQSwUGAAAAAAQABAD5AAAAlQMAAAAA&#10;" strokecolor="#868686" strokeweight="1e-4mm"/>
                  <v:line id="Line 767" o:spid="_x0000_s1788" style="position:absolute;flip:y;visibility:visible;mso-wrap-style:square" from="813,3502" to="832,3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RR8cAAADcAAAADwAAAGRycy9kb3ducmV2LnhtbESPzWvCQBTE74X+D8sreJG6SaEiqRsp&#10;/QDbnqJevD2yLx+afRuya0z867uC4HGYmd8wy9VgGtFT52rLCuJZBII4t7rmUsFu+/28AOE8ssbG&#10;MikYycEqfXxYYqLtmTPqN74UAcIuQQWV920ipcsrMuhmtiUOXmE7gz7IrpS6w3OAm0a+RNFcGqw5&#10;LFTY0kdF+XFzMgp+xs89XvbF5esvi037u5tuT4epUpOn4f0NhKfB38O39lormMevcD0TjoBM/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QBFHxwAAANwAAAAPAAAAAAAA&#10;AAAAAAAAAKECAABkcnMvZG93bnJldi54bWxQSwUGAAAAAAQABAD5AAAAlQMAAAAA&#10;" strokecolor="#868686" strokeweight="1e-4mm"/>
                  <v:line id="Line 768" o:spid="_x0000_s1789" style="position:absolute;flip:y;visibility:visible;mso-wrap-style:square" from="832,3519" to="850,35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KPMMUAAADcAAAADwAAAGRycy9kb3ducmV2LnhtbESPQYvCMBSE7wv+h/CEvYim3UNZqlFE&#10;XdhdT1Yv3h7Ns602L6WJWv31RhA8DjPzDTOZdaYWF2pdZVlBPIpAEOdWV1wo2G1/ht8gnEfWWFsm&#10;BTdyMJv2PiaYanvlDV0yX4gAYZeigtL7JpXS5SUZdCPbEAfvYFuDPsi2kLrFa4CbWn5FUSINVhwW&#10;SmxoUVJ+ys5Gwd9tucf7/nBfrTexaf53g+35OFDqs9/NxyA8df4dfrV/tYIkTuB5JhwBOX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pKPMMUAAADcAAAADwAAAAAAAAAA&#10;AAAAAAChAgAAZHJzL2Rvd25yZXYueG1sUEsFBgAAAAAEAAQA+QAAAJMDAAAAAA==&#10;" strokecolor="#868686" strokeweight="1e-4mm"/>
                  <v:line id="Line 769" o:spid="_x0000_s1790" style="position:absolute;flip:y;visibility:visible;mso-wrap-style:square" from="852,3535" to="870,3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4qq8cAAADcAAAADwAAAGRycy9kb3ducmV2LnhtbESPT2vCQBTE74LfYXlCL6Fu4kFL6hrE&#10;VuifU9SLt0f2mUSzb0N2o9FP3y0Uehxm5jfMMhtMI67UudqygmQagyAurK65VHDYb59fQDiPrLGx&#10;TAru5CBbjUdLTLW9cU7XnS9FgLBLUUHlfZtK6YqKDLqpbYmDd7KdQR9kV0rd4S3ATSNncTyXBmsO&#10;CxW2tKmouOx6o+Dz/nbEx/H0eP/OE9N+HaJ9f46UepoM61cQngb/H/5rf2gF82QBv2fCEZC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h3iqrxwAAANwAAAAPAAAAAAAA&#10;AAAAAAAAAKECAABkcnMvZG93bnJldi54bWxQSwUGAAAAAAQABAD5AAAAlQMAAAAA&#10;" strokecolor="#868686" strokeweight="1e-4mm"/>
                  <v:line id="Line 770" o:spid="_x0000_s1791" style="position:absolute;flip:y;visibility:visible;mso-wrap-style:square" from="873,3550" to="892,3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G+2cEAAADcAAAADwAAAGRycy9kb3ducmV2LnhtbERPTYvCMBC9C/6HMIIX0bQeRKpRRF3Y&#10;XU9WL96GZmyrzaQ0Uau/3hwEj4/3PV+2phJ3alxpWUE8ikAQZ1aXnCs4Hn6GUxDOI2usLJOCJzlY&#10;LrqdOSbaPnhP99TnIoSwS1BB4X2dSOmyggy6ka2JA3e2jUEfYJNL3eAjhJtKjqNoIg2WHBoKrGld&#10;UHZNb0bB33Nzwtfp/Nru9rGp/4+Dw+0yUKrfa1czEJ5a/xV/3L9awSQOa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QQb7ZwQAAANwAAAAPAAAAAAAAAAAAAAAA&#10;AKECAABkcnMvZG93bnJldi54bWxQSwUGAAAAAAQABAD5AAAAjwMAAAAA&#10;" strokecolor="#868686" strokeweight="1e-4mm"/>
                  <v:line id="Line 771" o:spid="_x0000_s1792" style="position:absolute;flip:y;visibility:visible;mso-wrap-style:square" from="896,3564" to="914,35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0bQscAAADcAAAADwAAAGRycy9kb3ducmV2LnhtbESPT2vCQBTE74LfYXlCL6Fu4kFs6hrE&#10;VuifU9SLt0f2mUSzb0N2o9FP3y0Uehxm5jfMMhtMI67UudqygmQagyAurK65VHDYb58XIJxH1thY&#10;JgV3cpCtxqMlptreOKfrzpciQNilqKDyvk2ldEVFBt3UtsTBO9nOoA+yK6Xu8BbgppGzOJ5LgzWH&#10;hQpb2lRUXHa9UfB5fzvi43h6vH/niWm/DtG+P0dKPU2G9SsIT4P/D/+1P7SCefICv2fCEZC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RtCxwAAANwAAAAPAAAAAAAA&#10;AAAAAAAAAKECAABkcnMvZG93bnJldi54bWxQSwUGAAAAAAQABAD5AAAAlQMAAAAA&#10;" strokecolor="#868686" strokeweight="1e-4mm"/>
                  <v:line id="Line 772" o:spid="_x0000_s1793" style="position:absolute;flip:y;visibility:visible;mso-wrap-style:square" from="919,3576" to="938,3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t4YsAAAADcAAAADwAAAGRycy9kb3ducmV2LnhtbERPyQrCMBC9C/5DGMGLaKoHkWoUcQGX&#10;k8vF29CMbbWZlCZq9evNQfD4ePtkVptCPKlyuWUF/V4EgjixOudUwfm07o5AOI+ssbBMCt7kYDZt&#10;NiYYa/viAz2PPhUhhF2MCjLvy1hKl2Rk0PVsSRy4q60M+gCrVOoKXyHcFHIQRUNpMOfQkGFJi4yS&#10;+/FhFGzfywt+LtfPan/om3J37pwet45S7VY9H4PwVPu/+OfeaAXDQZgfzoQjIKd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BbeGLAAAAA3AAAAA8AAAAAAAAAAAAAAAAA&#10;oQIAAGRycy9kb3ducmV2LnhtbFBLBQYAAAAABAAEAPkAAACOAwAAAAA=&#10;" strokecolor="#868686" strokeweight="1e-4mm"/>
                  <v:line id="Line 773" o:spid="_x0000_s1794" style="position:absolute;flip:y;visibility:visible;mso-wrap-style:square" from="944,3588" to="963,3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fd+cQAAADcAAAADwAAAGRycy9kb3ducmV2LnhtbESPzarCMBSE94LvEI7gRjStC5FqFNF7&#10;Qb0rfzbuDs2xrTYnpYlaffobQXA5zMw3zHTemFLcqXaFZQXxIAJBnFpdcKbgePjtj0E4j6yxtEwK&#10;nuRgPmu3ppho++Ad3fc+EwHCLkEFufdVIqVLczLoBrYiDt7Z1gZ9kHUmdY2PADelHEbRSBosOCzk&#10;WNEyp/S6vxkFm+fqhK/T+fXzt4tNtT32DrdLT6lup1lMQHhq/Df8aa+1gtEwhveZcATk7B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F935xAAAANwAAAAPAAAAAAAAAAAA&#10;AAAAAKECAABkcnMvZG93bnJldi54bWxQSwUGAAAAAAQABAD5AAAAkgMAAAAA&#10;" strokecolor="#868686" strokeweight="1e-4mm"/>
                  <v:line id="Line 774" o:spid="_x0000_s1795" style="position:absolute;flip:y;visibility:visible;mso-wrap-style:square" from="969,3598" to="989,3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8VDjscAAADcAAAADwAAAGRycy9kb3ducmV2LnhtbESPzWrDMBCE74W+g9hCL6GW7YMprpUQ&#10;2gTa5pSfS26LtbHdWCtjyYnjp48KhR6HmfmGKRajacWFetdYVpBEMQji0uqGKwWH/frlFYTzyBpb&#10;y6TgRg4W88eHAnNtr7yly85XIkDY5aig9r7LpXRlTQZdZDvi4J1sb9AH2VdS93gNcNPKNI4zabDh&#10;sFBjR+81lefdYBR83T6OOB1P02qzTUz3fZjth5+ZUs9P4/INhKfR/4f/2p9aQZam8HsmHAE5v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UOOxwAAANwAAAAPAAAAAAAA&#10;AAAAAAAAAKECAABkcnMvZG93bnJldi54bWxQSwUGAAAAAAQABAD5AAAAlQMAAAAA&#10;" strokecolor="#868686" strokeweight="1e-4mm"/>
                  <v:line id="Line 775" o:spid="_x0000_s1796" style="position:absolute;flip:y;visibility:visible;mso-wrap-style:square" from="995,3608" to="1015,3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InmFcYAAADcAAAADwAAAGRycy9kb3ducmV2LnhtbESPS4vCQBCE7wv7H4Ze2IvoJC6IREeR&#10;fcCue/Jx8dZk2iSa6QmZ0Tx+vSMIHouq+oqaL1tTiivVrrCsIB5FIIhTqwvOFOx3P8MpCOeRNZaW&#10;SUFHDpaL15c5Jto2vKHr1mciQNglqCD3vkqkdGlOBt3IVsTBO9raoA+yzqSusQlwU8pxFE2kwYLD&#10;Qo4VfeaUnrcXo+Cv+zpgfzj23/+b2FTr/WB3OQ2Uen9rVzMQnlr/DD/av1rBZPwB9zPhCMjF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CJ5hXGAAAA3AAAAA8AAAAAAAAA&#10;AAAAAAAAoQIAAGRycy9kb3ducmV2LnhtbFBLBQYAAAAABAAEAPkAAACUAwAAAAA=&#10;" strokecolor="#868686" strokeweight="1e-4mm"/>
                  <v:line id="Line 776" o:spid="_x0000_s1797" style="position:absolute;flip:y;visibility:visible;mso-wrap-style:square" from="1022,3617" to="1043,3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2B+YcYAAADcAAAADwAAAGRycy9kb3ducmV2LnhtbESPS4vCQBCE7wv7H4Ze2IvoJLKIREeR&#10;fcCue/Jx8dZk2iSa6QmZ0Tx+vSMIHouq+oqaL1tTiivVrrCsIB5FIIhTqwvOFOx3P8MpCOeRNZaW&#10;SUFHDpaL15c5Jto2vKHr1mciQNglqCD3vkqkdGlOBt3IVsTBO9raoA+yzqSusQlwU8pxFE2kwYLD&#10;Qo4VfeaUnrcXo+Cv+zpgfzj23/+b2FTr/WB3OQ2Uen9rVzMQnlr/DD/av1rBZPwB9zPhCMjF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9gfmHGAAAA3AAAAA8AAAAAAAAA&#10;AAAAAAAAoQIAAGRycy9kb3ducmV2LnhtbFBLBQYAAAAABAAEAPkAAACUAwAAAAA=&#10;" strokecolor="#868686" strokeweight="1e-4mm"/>
                  <v:line id="Line 777" o:spid="_x0000_s1798" style="position:absolute;flip:y;visibility:visible;mso-wrap-style:square" from="1050,3625" to="1071,3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zb+sYAAADcAAAADwAAAGRycy9kb3ducmV2LnhtbESPS4vCQBCE7wv7H4Ze2IvoJMKKREeR&#10;fcCue/Jx8dZk2iSa6QmZ0Tx+vSMIHouq+oqaL1tTiivVrrCsIB5FIIhTqwvOFOx3P8MpCOeRNZaW&#10;SUFHDpaL15c5Jto2vKHr1mciQNglqCD3vkqkdGlOBt3IVsTBO9raoA+yzqSusQlwU8pxFE2kwYLD&#10;Qo4VfeaUnrcXo+Cv+zpgfzj23/+b2FTr/WB3OQ2Uen9rVzMQnlr/DD/av1rBZPwB9zPhCMjF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As2/rGAAAA3AAAAA8AAAAAAAAA&#10;AAAAAAAAoQIAAGRycy9kb3ducmV2LnhtbFBLBQYAAAAABAAEAPkAAACUAwAAAAA=&#10;" strokecolor="#868686" strokeweight="1e-4mm"/>
                  <v:line id="Line 778" o:spid="_x0000_s1799" style="position:absolute;flip:y;visibility:visible;mso-wrap-style:square" from="1079,3632" to="1100,36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5FjcQAAADcAAAADwAAAGRycy9kb3ducmV2LnhtbESPzarCMBSE94LvEI7gRjTVRZFqFNF7&#10;Qb0rfzbuDs2xrTYnpYlaffobQXA5zMw3zHTemFLcqXaFZQXDQQSCOLW64EzB8fDbH4NwHlljaZkU&#10;PMnBfNZuTTHR9sE7uu99JgKEXYIKcu+rREqX5mTQDWxFHLyzrQ36IOtM6hofAW5KOYqiWBosOCzk&#10;WNEyp/S6vxkFm+fqhK/T+fXztxuaanvsHW6XnlLdTrOYgPDU+G/4015rBfEohveZcATk7B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kWNxAAAANwAAAAPAAAAAAAAAAAA&#10;AAAAAKECAABkcnMvZG93bnJldi54bWxQSwUGAAAAAAQABAD5AAAAkgMAAAAA&#10;" strokecolor="#868686" strokeweight="1e-4mm"/>
                  <v:line id="Line 779" o:spid="_x0000_s1800" style="position:absolute;flip:y;visibility:visible;mso-wrap-style:square" from="1108,3639" to="1130,3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7LgFsYAAADcAAAADwAAAGRycy9kb3ducmV2LnhtbESPT4vCMBTE78J+h/AW9iLbVA+6VKPI&#10;rsKqJ/9cens0z7bavJQmavXTG0HwOMzMb5jxtDWVuFDjSssKelEMgjizuuRcwX63+P4B4Tyyxsoy&#10;KbiRg+nkozPGRNsrb+iy9bkIEHYJKii8rxMpXVaQQRfZmjh4B9sY9EE2udQNXgPcVLIfxwNpsOSw&#10;UGBNvwVlp+3ZKFje/lK8p4f7fL3pmXq17+7Ox65SX5/tbATCU+vf4Vf7XysY9IfwPBOOgJw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y4BbGAAAA3AAAAA8AAAAAAAAA&#10;AAAAAAAAoQIAAGRycy9kb3ducmV2LnhtbFBLBQYAAAAABAAEAPkAAACUAwAAAAA=&#10;" strokecolor="#868686" strokeweight="1e-4mm"/>
                  <v:line id="Line 780" o:spid="_x0000_s1801" style="position:absolute;flip:y;visibility:visible;mso-wrap-style:square" from="1138,3645" to="1160,3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i10ZMAAAADcAAAADwAAAGRycy9kb3ducmV2LnhtbERPyQrCMBC9C/5DGMGLaKoHkWoUcQGX&#10;k8vF29CMbbWZlCZq9evNQfD4ePtkVptCPKlyuWUF/V4EgjixOudUwfm07o5AOI+ssbBMCt7kYDZt&#10;NiYYa/viAz2PPhUhhF2MCjLvy1hKl2Rk0PVsSRy4q60M+gCrVOoKXyHcFHIQRUNpMOfQkGFJi4yS&#10;+/FhFGzfywt+LtfPan/om3J37pwet45S7VY9H4PwVPu/+OfeaAXDQVgbzoQjIKd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4tdGTAAAAA3AAAAA8AAAAAAAAAAAAAAAAA&#10;oQIAAGRycy9kb3ducmV2LnhtbFBLBQYAAAAABAAEAPkAAACOAwAAAAA=&#10;" strokecolor="#868686" strokeweight="1e-4mm"/>
                  <v:line id="Line 781" o:spid="_x0000_s1802" style="position:absolute;flip:y;visibility:visible;mso-wrap-style:square" from="1169,3650" to="1191,3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HR/8YAAADcAAAADwAAAGRycy9kb3ducmV2LnhtbESPT4vCMBTE78J+h/AW9iLbVA/iVqPI&#10;rsKqJ/9cens0z7bavJQmavXTG0HwOMzMb5jxtDWVuFDjSssKelEMgjizuuRcwX63+B6CcB5ZY2WZ&#10;FNzIwXTy0Rljou2VN3TZ+lwECLsEFRTe14mULivIoItsTRy8g20M+iCbXOoGrwFuKtmP44E0WHJY&#10;KLCm34Ky0/ZsFCxvfyne08N9vt70TL3ad3fnY1epr892NgLhqfXv8Kv9rxUM+j/wPBOOgJw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Fh0f/GAAAA3AAAAA8AAAAAAAAA&#10;AAAAAAAAoQIAAGRycy9kb3ducmV2LnhtbFBLBQYAAAAABAAEAPkAAACUAwAAAAA=&#10;" strokecolor="#868686" strokeweight="1e-4mm"/>
                  <v:line id="Line 782" o:spid="_x0000_s1803" style="position:absolute;flip:y;visibility:visible;mso-wrap-style:square" from="1200,3654" to="1223,3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Luv8MAAADcAAAADwAAAGRycy9kb3ducmV2LnhtbERPSWvCQBS+F/ofhlfoRXSSFkRiRhFt&#10;ocvJ5eLtkXlZNPMmZMYs/vrOoeDx49vT9WBq0VHrKssK4lkEgjizuuJCwen4OV2AcB5ZY22ZFIzk&#10;YL16fkox0bbnPXUHX4gQwi5BBaX3TSKly0oy6Ga2IQ5cbluDPsC2kLrFPoSbWr5F0VwarDg0lNjQ&#10;tqTsergZBd/j7oz3c37/+N3Hpvk5TY63y0Sp15dhswThafAP8b/7SyuYv4f54Uw4An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WC7r/DAAAA3AAAAA8AAAAAAAAAAAAA&#10;AAAAoQIAAGRycy9kb3ducmV2LnhtbFBLBQYAAAAABAAEAPkAAACRAwAAAAA=&#10;" strokecolor="#868686" strokeweight="1e-4mm"/>
                  <v:line id="Line 783" o:spid="_x0000_s1804" style="position:absolute;flip:y;visibility:visible;mso-wrap-style:square" from="1233,3657" to="1256,36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5LJMcAAADcAAAADwAAAGRycy9kb3ducmV2LnhtbESPzWvCQBTE74X+D8sreJG6SQsiqRsp&#10;/QDbnqJevD2yLx+afRuya0z867uC4HGYmd8wy9VgGtFT52rLCuJZBII4t7rmUsFu+/28AOE8ssbG&#10;MikYycEqfXxYYqLtmTPqN74UAcIuQQWV920ipcsrMuhmtiUOXmE7gz7IrpS6w3OAm0a+RNFcGqw5&#10;LFTY0kdF+XFzMgp+xs89XvbF5esvi037u5tuT4epUpOn4f0NhKfB38O39lormL/GcD0TjoBM/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KzkskxwAAANwAAAAPAAAAAAAA&#10;AAAAAAAAAKECAABkcnMvZG93bnJldi54bWxQSwUGAAAAAAQABAD5AAAAlQMAAAAA&#10;" strokecolor="#868686" strokeweight="1e-4mm"/>
                  <v:line id="Line 784" o:spid="_x0000_s1805" style="position:absolute;flip:y;visibility:visible;mso-wrap-style:square" from="1266,3660" to="1290,36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zVU8YAAADcAAAADwAAAGRycy9kb3ducmV2LnhtbESPS4vCQBCE7wv7H4Ze2IvoJC6IREeR&#10;fcCue/Jx8dZk2iSa6QmZ0Tx+vSMIHouq+oqaL1tTiivVrrCsIB5FIIhTqwvOFOx3P8MpCOeRNZaW&#10;SUFHDpaL15c5Jto2vKHr1mciQNglqCD3vkqkdGlOBt3IVsTBO9raoA+yzqSusQlwU8pxFE2kwYLD&#10;Qo4VfeaUnrcXo+Cv+zpgfzj23/+b2FTr/WB3OQ2Uen9rVzMQnlr/DD/av1rB5GMM9zPhCMjF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oc1VPGAAAA3AAAAA8AAAAAAAAA&#10;AAAAAAAAoQIAAGRycy9kb3ducmV2LnhtbFBLBQYAAAAABAAEAPkAAACUAwAAAAA=&#10;" strokecolor="#868686" strokeweight="1e-4mm"/>
                  <v:line id="Line 785" o:spid="_x0000_s1806" style="position:absolute;flip:y;visibility:visible;mso-wrap-style:square" from="1300,3662" to="1324,36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BwyMYAAADcAAAADwAAAGRycy9kb3ducmV2LnhtbESPT4vCMBTE78J+h/AW9iKauoJINYrs&#10;KvjnpO3F26N5ttXmpTRRq5/eLCx4HGbmN8x03ppK3KhxpWUFg34EgjizuuRcQZqsemMQziNrrCyT&#10;ggc5mM8+OlOMtb3znm4Hn4sAYRejgsL7OpbSZQUZdH1bEwfvZBuDPsgml7rBe4CbSn5H0UgaLDks&#10;FFjTT0HZ5XA1CjaP3yM+j6fncrcfmHqbdpPruavU12e7mIDw1Pp3+L+91gpGwyH8nQlHQM5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VQcMjGAAAA3AAAAA8AAAAAAAAA&#10;AAAAAAAAoQIAAGRycy9kb3ducmV2LnhtbFBLBQYAAAAABAAEAPkAAACUAwAAAAA=&#10;" strokecolor="#868686" strokeweight="1e-4mm"/>
                  <v:line id="Line 786" o:spid="_x0000_s1807" style="position:absolute;flip:y;visibility:visible;mso-wrap-style:square" from="1413,3662" to="1433,36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rnovMYAAADcAAAADwAAAGRycy9kb3ducmV2LnhtbESPS4vCQBCE74L/YWhhL7JOXCUsWUcR&#10;H+Dj5OPircm0STTTEzKjRn/9zoKwx6KqvqJGk8aU4k61Kywr6PciEMSp1QVnCo6H5ec3COeRNZaW&#10;ScGTHEzG7dYIE20fvKP73mciQNglqCD3vkqkdGlOBl3PVsTBO9vaoA+yzqSu8RHgppRfURRLgwWH&#10;hRwrmuWUXvc3o2D9nJ/wdTq/Fttd31SbY/dwu3SV+ug00x8Qnhr/H363V1pBPBjC35lwBOT4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q56LzGAAAA3AAAAA8AAAAAAAAA&#10;AAAAAAAAoQIAAGRycy9kb3ducmV2LnhtbFBLBQYAAAAABAAEAPkAAACUAwAAAAA=&#10;" strokecolor="#868686" strokeweight="1e-4mm"/>
                  <v:line id="Line 787" o:spid="_x0000_s1808" style="position:absolute;flip:y;visibility:visible;mso-wrap-style:square" from="1445,3659" to="1472,3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VNJ8YAAADcAAAADwAAAGRycy9kb3ducmV2LnhtbESPS4vCQBCE74L/YWhhL7JOXDEsWUcR&#10;H+Dj5OPircm0STTTEzKjRn/9zoKwx6KqvqJGk8aU4k61Kywr6PciEMSp1QVnCo6H5ec3COeRNZaW&#10;ScGTHEzG7dYIE20fvKP73mciQNglqCD3vkqkdGlOBl3PVsTBO9vaoA+yzqSu8RHgppRfURRLgwWH&#10;hRwrmuWUXvc3o2D9nJ/wdTq/Fttd31SbY/dwu3SV+ug00x8Qnhr/H363V1pBPBjC35lwBOT4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1TSfGAAAA3AAAAA8AAAAAAAAA&#10;AAAAAAAAoQIAAGRycy9kb3ducmV2LnhtbFBLBQYAAAAABAAEAPkAAACUAwAAAAA=&#10;" strokecolor="#868686" strokeweight="1e-4mm"/>
                  <v:line id="Line 788" o:spid="_x0000_s1809" style="position:absolute;flip:y;visibility:visible;mso-wrap-style:square" from="1483,3656" to="1512,36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fTUMcAAADcAAAADwAAAGRycy9kb3ducmV2LnhtbESPT2vCQBTE74V+h+UVegl1YwtBUlcp&#10;/QOtPUW9eHtkn0k0+zZk15jk07uC4HGYmd8w82VvatFR6yrLCqaTGARxbnXFhYLt5udlBsJ5ZI21&#10;ZVIwkIPl4vFhjqm2Z86oW/tCBAi7FBWU3jeplC4vyaCb2IY4eHvbGvRBtoXULZ4D3NTyNY4TabDi&#10;sFBiQ58l5cf1ySj4G752OO724/d/NjXNahttTodIqeen/uMdhKfe38O39q9WkLwlcD0TjoBcX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FJ9NQxwAAANwAAAAPAAAAAAAA&#10;AAAAAAAAAKECAABkcnMvZG93bnJldi54bWxQSwUGAAAAAAQABAD5AAAAlQMAAAAA&#10;" strokecolor="#868686" strokeweight="1e-4mm"/>
                  <v:line id="Line 789" o:spid="_x0000_s1810" style="position:absolute;flip:y;visibility:visible;mso-wrap-style:square" from="1524,3650" to="1553,3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t2y8UAAADcAAAADwAAAGRycy9kb3ducmV2LnhtbESPT4vCMBTE7wt+h/AWvIimKqhUo8iu&#10;gq4n/1y8PZpnW7d5KU3U6qc3guBxmJnfMJNZbQpxpcrllhV0OxEI4sTqnFMFh/2yPQLhPLLGwjIp&#10;uJOD2bTxNcFY2xtv6brzqQgQdjEqyLwvYyldkpFB17ElcfBOtjLog6xSqSu8BbgpZC+KBtJgzmEh&#10;w5J+Mkr+dxejYH3/PeLjeHosNtuuKf8Orf3l3FKq+V3PxyA81f4TfrdXWsGgP4TXmXAE5PQ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mt2y8UAAADcAAAADwAAAAAAAAAA&#10;AAAAAAChAgAAZHJzL2Rvd25yZXYueG1sUEsFBgAAAAAEAAQA+QAAAJMDAAAAAA==&#10;" strokecolor="#868686" strokeweight="1e-4mm"/>
                  <v:line id="Line 790" o:spid="_x0000_s1811" style="position:absolute;flip:y;visibility:visible;mso-wrap-style:square" from="1566,3643" to="1597,3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iucMAAADcAAAADwAAAGRycy9kb3ducmV2LnhtbERPSWvCQBS+F/ofhlfoRXSSFkRiRhFt&#10;ocvJ5eLtkXlZNPMmZMYs/vrOoeDx49vT9WBq0VHrKssK4lkEgjizuuJCwen4OV2AcB5ZY22ZFIzk&#10;YL16fkox0bbnPXUHX4gQwi5BBaX3TSKly0oy6Ga2IQ5cbluDPsC2kLrFPoSbWr5F0VwarDg0lNjQ&#10;tqTsergZBd/j7oz3c37/+N3Hpvk5TY63y0Sp15dhswThafAP8b/7SyuYv4e14Uw4An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v04rnDAAAA3AAAAA8AAAAAAAAAAAAA&#10;AAAAoQIAAGRycy9kb3ducmV2LnhtbFBLBQYAAAAABAAEAPkAAACRAwAAAAA=&#10;" strokecolor="#868686" strokeweight="1e-4mm"/>
                  <v:line id="Line 791" o:spid="_x0000_s1812" style="position:absolute;flip:y;visibility:visible;mso-wrap-style:square" from="1609,3634" to="1643,3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hHIsUAAADcAAAADwAAAGRycy9kb3ducmV2LnhtbESPT4vCMBTE7wt+h/AWvIimKohWo8iu&#10;gq4n/1y8PZpnW7d5KU3U6qc3guBxmJnfMJNZbQpxpcrllhV0OxEI4sTqnFMFh/2yPQThPLLGwjIp&#10;uJOD2bTxNcFY2xtv6brzqQgQdjEqyLwvYyldkpFB17ElcfBOtjLog6xSqSu8BbgpZC+KBtJgzmEh&#10;w5J+Mkr+dxejYH3/PeLjeHosNtuuKf8Orf3l3FKq+V3PxyA81f4TfrdXWsGgP4LXmXAE5PQ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LhHIsUAAADcAAAADwAAAAAAAAAA&#10;AAAAAAChAgAAZHJzL2Rvd25yZXYueG1sUEsFBgAAAAAEAAQA+QAAAJMDAAAAAA==&#10;" strokecolor="#868686" strokeweight="1e-4mm"/>
                  <v:line id="Line 792" o:spid="_x0000_s1813" style="position:absolute;flip:y;visibility:visible;mso-wrap-style:square" from="1656,3621" to="1692,3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dwsMAAADcAAAADwAAAGRycy9kb3ducmV2LnhtbERPSWvCQBS+F/ofhlfoRXSSUkRiRhFt&#10;ocvJ5eLtkXlZNPMmZMYs/vrOoeDx49vT9WBq0VHrKssK4lkEgjizuuJCwen4OV2AcB5ZY22ZFIzk&#10;YL16fkox0bbnPXUHX4gQwi5BBaX3TSKly0oy6Ga2IQ5cbluDPsC2kLrFPoSbWr5F0VwarDg0lNjQ&#10;tqTsergZBd/j7oz3c37/+N3Hpvk5TY63y0Sp15dhswThafAP8b/7SyuYv4f54Uw4An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2EncLDAAAA3AAAAA8AAAAAAAAAAAAA&#10;AAAAoQIAAGRycy9kb3ducmV2LnhtbFBLBQYAAAAABAAEAPkAAACRAwAAAAA=&#10;" strokecolor="#868686" strokeweight="1e-4mm"/>
                  <v:line id="Line 793" o:spid="_x0000_s1814" style="position:absolute;flip:y;visibility:visible;mso-wrap-style:square" from="1961,3341" to="1973,3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g4WccAAADcAAAADwAAAGRycy9kb3ducmV2LnhtbESPzWvCQBTE74X+D8sreJG6SSkiqRsp&#10;/QDbnqJevD2yLx+afRuya0z867uC4HGYmd8wy9VgGtFT52rLCuJZBII4t7rmUsFu+/28AOE8ssbG&#10;MikYycEqfXxYYqLtmTPqN74UAcIuQQWV920ipcsrMuhmtiUOXmE7gz7IrpS6w3OAm0a+RNFcGqw5&#10;LFTY0kdF+XFzMgp+xs89XvbF5esvi037u5tuT4epUpOn4f0NhKfB38O39lormL/GcD0TjoBM/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yDhZxwAAANwAAAAPAAAAAAAA&#10;AAAAAAAAAKECAABkcnMvZG93bnJldi54bWxQSwUGAAAAAAQABAD5AAAAlQMAAAAA&#10;" strokecolor="#868686" strokeweight="1e-4mm"/>
                  <v:line id="Line 794" o:spid="_x0000_s1815" style="position:absolute;flip:y;visibility:visible;mso-wrap-style:square" from="1705,3604" to="1746,36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qmLsYAAADcAAAADwAAAGRycy9kb3ducmV2LnhtbESPS4vCQBCE7wv7H4Ze2IvoJLKIREeR&#10;fcCue/Jx8dZk2iSa6QmZ0Tx+vSMIHouq+oqaL1tTiivVrrCsIB5FIIhTqwvOFOx3P8MpCOeRNZaW&#10;SUFHDpaL15c5Jto2vKHr1mciQNglqCD3vkqkdGlOBt3IVsTBO9raoA+yzqSusQlwU8pxFE2kwYLD&#10;Qo4VfeaUnrcXo+Cv+zpgfzj23/+b2FTr/WB3OQ2Uen9rVzMQnlr/DD/av1rB5GMM9zPhCMjF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Iapi7GAAAA3AAAAA8AAAAAAAAA&#10;AAAAAAAAoQIAAGRycy9kb3ducmV2LnhtbFBLBQYAAAAABAAEAPkAAACUAwAAAAA=&#10;" strokecolor="#868686" strokeweight="1e-4mm"/>
                  <v:line id="Line 795" o:spid="_x0000_s1816" style="position:absolute;flip:y;visibility:visible;mso-wrap-style:square" from="1961,3364" to="1987,3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YDtcYAAADcAAAADwAAAGRycy9kb3ducmV2LnhtbESPS4vCQBCE74L/YWhhL7JOXCUsWUcR&#10;H+Dj5OPircm0STTTEzKjRn/9zoKwx6KqvqJGk8aU4k61Kywr6PciEMSp1QVnCo6H5ec3COeRNZaW&#10;ScGTHEzG7dYIE20fvKP73mciQNglqCD3vkqkdGlOBl3PVsTBO9vaoA+yzqSu8RHgppRfURRLgwWH&#10;hRwrmuWUXvc3o2D9nJ/wdTq/Fttd31SbY/dwu3SV+ug00x8Qnhr/H363V1pBPBzA35lwBOT4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1WA7XGAAAA3AAAAA8AAAAAAAAA&#10;AAAAAAAAoQIAAGRycy9kb3ducmV2LnhtbFBLBQYAAAAABAAEAPkAAACUAwAAAAA=&#10;" strokecolor="#868686" strokeweight="1e-4mm"/>
                  <v:line id="Line 796" o:spid="_x0000_s1817" style="position:absolute;flip:y;visibility:visible;mso-wrap-style:square" from="1760,3577" to="1808,36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bwcYAAADcAAAADwAAAGRycy9kb3ducmV2LnhtbESPT4vCMBTE78J+h/AW9iKauohINYrs&#10;KvjnpO3F26N5ttXmpTRRq5/eLCx4HGbmN8x03ppK3KhxpWUFg34EgjizuuRcQZqsemMQziNrrCyT&#10;ggc5mM8+OlOMtb3znm4Hn4sAYRejgsL7OpbSZQUZdH1bEwfvZBuDPsgml7rBe4CbSn5H0UgaLDks&#10;FFjTT0HZ5XA1CjaP3yM+j6fncrcfmHqbdpPruavU12e7mIDw1Pp3+L+91gpGwyH8nQlHQM5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K/m8HGAAAA3AAAAA8AAAAAAAAA&#10;AAAAAAAAoQIAAGRycy9kb3ducmV2LnhtbFBLBQYAAAAABAAEAPkAAACUAwAAAAA=&#10;" strokecolor="#868686" strokeweight="1e-4mm"/>
                  <v:line id="Line 797" o:spid="_x0000_s1818" style="position:absolute;flip:y;visibility:visible;mso-wrap-style:square" from="1959,3400" to="1987,3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fM+WsYAAADcAAAADwAAAGRycy9kb3ducmV2LnhtbESPS4vCQBCE74L/YWhhL7JOXDQsWUcR&#10;H+Dj5OPircm0STTTEzKjRn/9zoKwx6KqvqJGk8aU4k61Kywr6PciEMSp1QVnCo6H5ec3COeRNZaW&#10;ScGTHEzG7dYIE20fvKP73mciQNglqCD3vkqkdGlOBl3PVsTBO9vaoA+yzqSu8RHgppRfURRLgwWH&#10;hRwrmuWUXvc3o2D9nJ/wdTq/Fttd31SbY/dwu3SV+ug00x8Qnhr/H363V1pBPBjC35lwBOT4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3zPlrGAAAA3AAAAA8AAAAAAAAA&#10;AAAAAAAAoQIAAGRycy9kb3ducmV2LnhtbFBLBQYAAAAABAAEAPkAAACUAwAAAAA=&#10;" strokecolor="#868686" strokeweight="1e-4mm"/>
                  <v:line id="Line 798" o:spid="_x0000_s1819" style="position:absolute;flip:y;visibility:visible;mso-wrap-style:square" from="1823,3440" to="1982,35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GgLccAAADcAAAADwAAAGRycy9kb3ducmV2LnhtbESPT2vCQBTE74V+h+UVegl1YylBUlcp&#10;/QOtPUW9eHtkn0k0+zZk15jk07uC4HGYmd8w82VvatFR6yrLCqaTGARxbnXFhYLt5udlBsJ5ZI21&#10;ZVIwkIPl4vFhjqm2Z86oW/tCBAi7FBWU3jeplC4vyaCb2IY4eHvbGvRBtoXULZ4D3NTyNY4TabDi&#10;sFBiQ58l5cf1ySj4G752OO724/d/NjXNahttTodIqeen/uMdhKfe38O39q9WkLwlcD0TjoBcX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dIaAtxwAAANwAAAAPAAAAAAAA&#10;AAAAAAAAAKECAABkcnMvZG93bnJldi54bWxQSwUGAAAAAAQABAD5AAAAlQMAAAAA&#10;" strokecolor="#868686" strokeweight="1e-4mm"/>
                  <v:line id="Line 799" o:spid="_x0000_s1820" style="position:absolute;flip:x;visibility:visible;mso-wrap-style:square" from="797,619" to="1952,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oWt8MAAADcAAAADwAAAGRycy9kb3ducmV2LnhtbESPT4vCMBTE78J+h/AWvGm6olWqUfyD&#10;IN50l2WPj+bZ1G1eShO1fnsjCB6HmfkNM1u0thJXanzpWMFXPwFBnDtdcqHg53vbm4DwAVlj5ZgU&#10;3MnDYv7RmWGm3Y0PdD2GQkQI+wwVmBDqTEqfG7Lo+64mjt7JNRZDlE0hdYO3CLeVHCRJKi2WHBcM&#10;1rQ2lP8fL1bB3lD6N643o9V2+Xsu7dBNzqlTqvvZLqcgArXhHX61d1pBOhzD80w8AnL+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VaFrfDAAAA3AAAAA8AAAAAAAAAAAAA&#10;AAAAoQIAAGRycy9kb3ducmV2LnhtbFBLBQYAAAAABAAEAPkAAACRAwAAAAA=&#10;" strokeweight=".00025mm"/>
                  <v:line id="Line 800" o:spid="_x0000_s1821" style="position:absolute;flip:x;visibility:visible;mso-wrap-style:square" from="797,721" to="1952,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WCxcAAAADcAAAADwAAAGRycy9kb3ducmV2LnhtbERPy4rCMBTdC/5DuII7TRWt0jGKDwRx&#10;NyrDLC/Nnaba3JQmav17sxBmeTjvxaq1lXhQ40vHCkbDBARx7nTJhYLLeT+Yg/ABWWPlmBS8yMNq&#10;2e0sMNPuyd/0OIVCxBD2GSowIdSZlD43ZNEPXU0cuT/XWAwRNoXUDT5juK3kOElSabHk2GCwpq2h&#10;/Ha6WwVHQ+nvrN5NN/v1z7W0Eze/pk6pfq9df4EI1IZ/8cd90ArSSVwbz8QjIJd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TFgsXAAAAA3AAAAA8AAAAAAAAAAAAAAAAA&#10;oQIAAGRycy9kb3ducmV2LnhtbFBLBQYAAAAABAAEAPkAAACOAwAAAAA=&#10;" strokeweight=".00025mm"/>
                  <v:rect id="Rectangle 801" o:spid="_x0000_s1822" style="position:absolute;left:797;top:619;width:17;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b1yr8A&#10;AADcAAAADwAAAGRycy9kb3ducmV2LnhtbESP0YrCMBRE3wX/IVzBN00VEa1GKaK4b6K7H3Bprk2w&#10;uSlN1Pr3ZkHwcZiZM8x627laPKgN1rOCyTgDQVx6bblS8Pd7GC1AhIissfZMCl4UYLvp99aYa//k&#10;Mz0usRIJwiFHBSbGJpcylIYchrFviJN39a3DmGRbSd3iM8FdLadZNpcOLacFgw3tDJW3y90lyuJ+&#10;Dp3bm8Ie6XQoOB5PVis1HHTFCkSkLn7Dn/aPVjCfLeH/TDoCcvM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XxvXKvwAAANwAAAAPAAAAAAAAAAAAAAAAAJgCAABkcnMvZG93bnJl&#10;di54bWxQSwUGAAAAAAQABAD1AAAAhAMAAAAA&#10;" filled="f" strokeweight=".00025mm"/>
                  <v:rect id="Rectangle 802" o:spid="_x0000_s1823" style="position:absolute;left:1935;top:619;width:17;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XKisEA&#10;AADcAAAADwAAAGRycy9kb3ducmV2LnhtbESP3YoCMQxG7wXfoUTYO+2soMholWFR9E78eYAwzU7L&#10;TtNhWnX27TcXC16GL99JzmY3hFY9qU8+soHPWQGKuI7Wc2PgfjtMV6BSRrbYRiYDv5Rgtx2PNlja&#10;+OILPa+5UQLhVKIBl3NXap1qRwHTLHbEkn3HPmCWsW+07fEl8NDqeVEsdUDPcsFhR1+O6p/rIwhl&#10;9bikIexd5Y90PlScj2dvjfmYDNUaVKYhv5f/2ydrYLmQ90VGREB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MlyorBAAAA3AAAAA8AAAAAAAAAAAAAAAAAmAIAAGRycy9kb3du&#10;cmV2LnhtbFBLBQYAAAAABAAEAPUAAACGAwAAAAA=&#10;" filled="f" strokeweight=".00025mm"/>
                  <v:line id="Line 803" o:spid="_x0000_s1824" style="position:absolute;flip:x;visibility:visible;mso-wrap-style:square" from="1862,3328" to="1961,3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a9hcQAAADcAAAADwAAAGRycy9kb3ducmV2LnhtbESPQWvCQBSE74X+h+UVeqsbpYkS3Yi2&#10;CKW3RhGPj+wzm5h9G7JbTf99t1DwOMzMN8xqPdpOXGnwjWMF00kCgrhyuuFawWG/e1mA8AFZY+eY&#10;FPyQh3Xx+LDCXLsbf9G1DLWIEPY5KjAh9LmUvjJk0U9cTxy9sxsshiiHWuoBbxFuOzlLkkxabDgu&#10;GOzpzVB1Kb+tgk9D2Wnev6fb3ebYNvbVLdrMKfX8NG6WIAKN4R7+b39oBVk6hb8z8QjI4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Jr2FxAAAANwAAAAPAAAAAAAAAAAA&#10;AAAAAKECAABkcnMvZG93bnJldi54bWxQSwUGAAAAAAQABAD5AAAAkgMAAAAA&#10;" strokeweight=".00025mm"/>
                  <v:line id="Line 804" o:spid="_x0000_s1825" style="position:absolute;flip:x;visibility:visible;mso-wrap-style:square" from="1708,3328" to="1811,3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Qj8sQAAADcAAAADwAAAGRycy9kb3ducmV2LnhtbESPQWvCQBSE74X+h+UVequbShMluobU&#10;Eii9VUU8PrLPbDT7NmRXTf99t1DwOMzMN8yyGG0nrjT41rGC10kCgrh2uuVGwW5bvcxB+ICssXNM&#10;Cn7IQ7F6fFhirt2Nv+m6CY2IEPY5KjAh9LmUvjZk0U9cTxy9oxsshiiHRuoBbxFuOzlNkkxabDku&#10;GOxpbag+by5WwZeh7DDrP9L3qtyfWvvm5qfMKfX8NJYLEIHGcA//tz+1giydwt+ZeAT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9CPyxAAAANwAAAAPAAAAAAAAAAAA&#10;AAAAAKECAABkcnMvZG93bnJldi54bWxQSwUGAAAAAAQABAD5AAAAkgMAAAAA&#10;" strokeweight=".00025mm"/>
                  <v:line id="Line 805" o:spid="_x0000_s1826" style="position:absolute;flip:x;visibility:visible;mso-wrap-style:square" from="1554,3328" to="1657,3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iGacUAAADcAAAADwAAAGRycy9kb3ducmV2LnhtbESPQWvCQBSE70L/w/IK3nTTVlNJ3QRb&#10;EYq3pkU8PrKv2djs25BdNf57tyB4HGbmG2ZZDLYVJ+p941jB0zQBQVw53XCt4Od7M1mA8AFZY+uY&#10;FFzIQ5E/jJaYaXfmLzqVoRYRwj5DBSaELpPSV4Ys+qnriKP363qLIcq+lrrHc4TbVj4nSSotNhwX&#10;DHb0Yaj6K49WwdZQun/t1vP3zWp3aOzMLQ6pU2r8OKzeQAQawj18a39qBen8Bf7PxCMg8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7iGacUAAADcAAAADwAAAAAAAAAA&#10;AAAAAAChAgAAZHJzL2Rvd25yZXYueG1sUEsFBgAAAAAEAAQA+QAAAJMDAAAAAA==&#10;" strokeweight=".00025mm"/>
                  <v:line id="Line 806" o:spid="_x0000_s1827" style="position:absolute;flip:x;visibility:visible;mso-wrap-style:square" from="1400,3328" to="1503,3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EeHcMAAADcAAAADwAAAGRycy9kb3ducmV2LnhtbESPQYvCMBSE74L/ITzBm6Yu2pVqFF0R&#10;xJvusnh8NG+bus1LaaLWf28EweMwM98w82VrK3GlxpeOFYyGCQji3OmSCwU/39vBFIQPyBorx6Tg&#10;Th6Wi25njpl2Nz7Q9RgKESHsM1RgQqgzKX1uyKIfupo4en+usRiibAqpG7xFuK3kR5Kk0mLJccFg&#10;TV+G8v/jxSrYG0pPn/Vmst6ufs+lHbvpOXVK9XvtagYiUBve4Vd7pxWkkzE8z8QjI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BRHh3DAAAA3AAAAA8AAAAAAAAAAAAA&#10;AAAAoQIAAGRycy9kb3ducmV2LnhtbFBLBQYAAAAABAAEAPkAAACRAwAAAAA=&#10;" strokeweight=".00025mm"/>
                  <v:line id="Line 807" o:spid="_x0000_s1828" style="position:absolute;flip:x;visibility:visible;mso-wrap-style:square" from="1246,3328" to="1349,3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27hsQAAADcAAAADwAAAGRycy9kb3ducmV2LnhtbESPQWvCQBSE7wX/w/KE3pqN0qQS3Yi2&#10;CMWbtpQeH9lnNjH7NmS3mv77riD0OMzMN8xqPdpOXGjwjWMFsyQFQVw53XCt4PNj97QA4QOyxs4x&#10;KfglD+ty8rDCQrsrH+hyDLWIEPYFKjAh9IWUvjJk0SeuJ47eyQ0WQ5RDLfWA1wi3nZynaS4tNhwX&#10;DPb0aqg6H3+sgr2h/Pulf8u2u81X29hnt2hzp9TjdNwsQQQaw3/43n7XCvIsg9uZeARk+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HbuGxAAAANwAAAAPAAAAAAAAAAAA&#10;AAAAAKECAABkcnMvZG93bnJldi54bWxQSwUGAAAAAAQABAD5AAAAkgMAAAAA&#10;" strokeweight=".00025mm"/>
                  <v:line id="Line 808" o:spid="_x0000_s1829" style="position:absolute;flip:x;visibility:visible;mso-wrap-style:square" from="1092,3328" to="1195,3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88l8cQAAADcAAAADwAAAGRycy9kb3ducmV2LnhtbESPQWsCMRSE7wX/Q3hCbzWr1CjrRtEW&#10;ofRWK+LxsXludt28LJtUt/++KRR6HGbmG6bYDK4VN+pD7VnDdJKBIC69qbnScPzcPy1BhIhssPVM&#10;Gr4pwGY9eigwN/7OH3Q7xEokCIccNdgYu1zKUFpyGCa+I07exfcOY5J9JU2P9wR3rZxlmZIOa04L&#10;Fjt6sVReD19Ow7sldV50r/Pdfntqavfsl43yWj+Oh+0KRKQh/of/2m9Gg5or+D2TjoB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zyXxxAAAANwAAAAPAAAAAAAAAAAA&#10;AAAAAKECAABkcnMvZG93bnJldi54bWxQSwUGAAAAAAQABAD5AAAAkgMAAAAA&#10;" strokeweight=".00025mm"/>
                  <v:line id="Line 809" o:spid="_x0000_s1830" style="position:absolute;flip:x;visibility:visible;mso-wrap-style:square" from="938,3328" to="1041,3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OAasMAAADcAAAADwAAAGRycy9kb3ducmV2LnhtbESPQYvCMBSE7wv+h/CEva2polWqUXRF&#10;EG+rIh4fzbOpNi+lyWr33xthweMwM98ws0VrK3GnxpeOFfR7CQji3OmSCwXHw+ZrAsIHZI2VY1Lw&#10;Rx4W887HDDPtHvxD930oRISwz1CBCaHOpPS5IYu+52ri6F1cYzFE2RRSN/iIcFvJQZKk0mLJccFg&#10;Td+G8tv+1yrYGUrP43o9Wm2Wp2tph25yTZ1Sn912OQURqA3v8H97qxWkozG8zsQjIO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CDgGrDAAAA3AAAAA8AAAAAAAAAAAAA&#10;AAAAoQIAAGRycy9kb3ducmV2LnhtbFBLBQYAAAAABAAEAPkAAACRAwAAAAA=&#10;" strokeweight=".00025mm"/>
                  <v:line id="Line 810" o:spid="_x0000_s1831" style="position:absolute;flip:x;visibility:visible;mso-wrap-style:square" from="788,3328" to="887,33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wUGMAAAADcAAAADwAAAGRycy9kb3ducmV2LnhtbERPy4rCMBTdC/5DuII7TRWt0jGKDwRx&#10;NyrDLC/Nnaba3JQmav17sxBmeTjvxaq1lXhQ40vHCkbDBARx7nTJhYLLeT+Yg/ABWWPlmBS8yMNq&#10;2e0sMNPuyd/0OIVCxBD2GSowIdSZlD43ZNEPXU0cuT/XWAwRNoXUDT5juK3kOElSabHk2GCwpq2h&#10;/Ha6WwVHQ+nvrN5NN/v1z7W0Eze/pk6pfq9df4EI1IZ/8cd90ArSaVwbz8QjIJd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EcFBjAAAAA3AAAAA8AAAAAAAAAAAAAAAAA&#10;oQIAAGRycy9kb3ducmV2LnhtbFBLBQYAAAAABAAEAPkAAACOAwAAAAA=&#10;" strokeweight=".00025mm"/>
                  <v:line id="Line 811" o:spid="_x0000_s1832" style="position:absolute;flip:x;visibility:visible;mso-wrap-style:square" from="797,3277" to="1952,3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Cxg8UAAADcAAAADwAAAGRycy9kb3ducmV2LnhtbESPQWvCQBSE7wX/w/KE3upGqVFTN0Fb&#10;hOLNWIrHR/Y1G82+Ddmtpv++KxR6HGbmG2ZdDLYVV+p941jBdJKAIK6cbrhW8HHcPS1B+ICssXVM&#10;Cn7IQ5GPHtaYaXfjA13LUIsIYZ+hAhNCl0npK0MW/cR1xNH7cr3FEGVfS93jLcJtK2dJkkqLDccF&#10;gx29Gqou5bdVsDeUnhbd23y723yeG/vslufUKfU4HjYvIAIN4T/8137XCtL5Cu5n4hGQ+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lCxg8UAAADcAAAADwAAAAAAAAAA&#10;AAAAAAChAgAAZHJzL2Rvd25yZXYueG1sUEsFBgAAAAAEAAQA+QAAAJMDAAAAAA==&#10;" strokeweight=".00025mm"/>
                  <v:line id="Line 812" o:spid="_x0000_s1833" style="position:absolute;flip:x;visibility:visible;mso-wrap-style:square" from="797,3379" to="1952,33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QbSo8EAAADcAAAADwAAAGRycy9kb3ducmV2LnhtbERPz2vCMBS+C/4P4Qm7aerYotRG0Q1h&#10;7DYV8fhonk1r81KaTLv/fjkMdvz4fhebwbXiTn2oPWuYzzIQxKU3NVcaTsf9dAkiRGSDrWfS8EMB&#10;NuvxqMDc+Ad/0f0QK5FCOOSowcbY5VKG0pLDMPMdceKuvncYE+wraXp8pHDXyucsU9JhzanBYkdv&#10;lsrb4dtp+LSkLovu/XW3356b2r34ZaO81k+TYbsCEWmI/+I/94fRoFSan86kIy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BtKjwQAAANwAAAAPAAAAAAAAAAAAAAAA&#10;AKECAABkcnMvZG93bnJldi54bWxQSwUGAAAAAAQABAD5AAAAjwMAAAAA&#10;" strokeweight=".00025mm"/>
                  <v:rect id="Rectangle 813" o:spid="_x0000_s1834" style="position:absolute;left:797;top:3277;width:17;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WlrMEA&#10;AADcAAAADwAAAGRycy9kb3ducmV2LnhtbESP3YrCMBSE7wXfIRxh72zqXhSpxlJE0Tvx5wEOzdkm&#10;bHNSmli7b28WFvZymJlvmG01uU6MNATrWcEqy0EQN15bbhU87sflGkSIyBo7z6TghwJUu/lsi6X2&#10;L77SeIutSBAOJSowMfallKEx5DBkvidO3pcfHMYkh1bqAV8J7jr5meeFdGg5LRjsaW+o+b49XaKs&#10;n9cwuYOp7Ykux5rj6WK1Uh+Lqd6AiDTF//Bf+6wVFMUKfs+kIyB3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IFpazBAAAA3AAAAA8AAAAAAAAAAAAAAAAAmAIAAGRycy9kb3du&#10;cmV2LnhtbFBLBQYAAAAABAAEAPUAAACGAwAAAAA=&#10;" filled="f" strokeweight=".00025mm"/>
                  <v:rect id="Rectangle 814" o:spid="_x0000_s1835" style="position:absolute;left:1935;top:3277;width:17;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c728EA&#10;AADcAAAADwAAAGRycy9kb3ducmV2LnhtbESPQYvCMBSE7wv+h/AWvK3p9lCkGqUsK92b6O4PeDTP&#10;Jti8lCZq/PcbQfA4zMw3zHqb3CCuNAXrWcHnogBB3HltuVfw97v7WIIIEVnj4JkU3CnAdjN7W2Ot&#10;/Y0PdD3GXmQIhxoVmBjHWsrQGXIYFn4kzt7JTw5jllMv9YS3DHeDLIuikg4t5wWDI30Z6s7Hi8uU&#10;5eUQkvs2jW1pv2s4tnurlZq/p2YFIlKKr/Cz/aMVVFUJjzP5CMjN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LXO9vBAAAA3AAAAA8AAAAAAAAAAAAAAAAAmAIAAGRycy9kb3du&#10;cmV2LnhtbFBLBQYAAAAABAAEAPUAAACGAwAAAAA=&#10;" filled="f" strokeweight=".00025mm"/>
                  <v:line id="Line 815" o:spid="_x0000_s1836" style="position:absolute;visibility:visible;mso-wrap-style:square" from="1261,1198" to="1262,2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OrpMYAAADcAAAADwAAAGRycy9kb3ducmV2LnhtbESPQWvCQBSE74X+h+UVequbVogSXUVL&#10;LR7sIYnQHh/ZZzY0+zZktzH+e1coeBxm5htmuR5tKwbqfeNYweskAUFcOd1wreBY7l7mIHxA1tg6&#10;JgUX8rBePT4sMdPuzDkNRahFhLDPUIEJocuk9JUhi37iOuLonVxvMUTZ11L3eI5w28q3JEmlxYbj&#10;gsGO3g1Vv8WfVfDzOZgP+TXr0vJ7VhzyfLspD1ulnp/GzQJEoDHcw//tvVaQplO4nYlHQK6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iDq6TGAAAA3AAAAA8AAAAAAAAA&#10;AAAAAAAAoQIAAGRycy9kb3ducmV2LnhtbFBLBQYAAAAABAAEAPkAAACUAwAAAAA=&#10;" strokeweight=".00025mm"/>
                  <v:line id="Line 816" o:spid="_x0000_s1837" style="position:absolute;visibility:visible;mso-wrap-style:square" from="1488,1224" to="1489,2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2oz0MYAAADcAAAADwAAAGRycy9kb3ducmV2LnhtbESPQWvCQBSE74X+h+UVequbFokSXUVL&#10;LR7sIYnQHh/ZZzY0+zZktzH+e1coeBxm5htmuR5tKwbqfeNYweskAUFcOd1wreBY7l7mIHxA1tg6&#10;JgUX8rBePT4sMdPuzDkNRahFhLDPUIEJocuk9JUhi37iOuLonVxvMUTZ11L3eI5w28q3JEmlxYbj&#10;gsGO3g1Vv8WfVfDzOZgP+TXr0vJ7VhzyfLspD1ulnp/GzQJEoDHcw//tvVaQplO4nYlHQK6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dqM9DGAAAA3AAAAA8AAAAAAAAA&#10;AAAAAAAAoQIAAGRycy9kb3ducmV2LnhtbFBLBQYAAAAABAAEAPkAAACUAwAAAAA=&#10;" strokeweight=".00025mm"/>
                  <v:line id="Line 817" o:spid="_x0000_s1838" style="position:absolute;visibility:visible;mso-wrap-style:square" from="1375,230" to="1376,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0HcUAAADcAAAADwAAAGRycy9kb3ducmV2LnhtbESPW2vCQBSE3wv+h+UIfdONQqOkrlIt&#10;EUFfvLTPh+zJBbNn0+yq8d+7gtDHYWa+YWaLztTiSq2rLCsYDSMQxJnVFRcKTsd0MAXhPLLG2jIp&#10;uJODxbz3NsNE2xvv6XrwhQgQdgkqKL1vEildVpJBN7QNcfBy2xr0QbaF1C3eAtzUchxFsTRYcVgo&#10;saFVSdn5cDEKvlO30z+jbplf0slyW/yd1vnvWan3fvf1CcJT5//Dr/ZGK4jjD3ieCUdAz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n0HcUAAADcAAAADwAAAAAAAAAA&#10;AAAAAAChAgAAZHJzL2Rvd25yZXYueG1sUEsFBgAAAAAEAAQA+QAAAJMDAAAAAA==&#10;" strokecolor="#868686" strokeweight="1e-4mm"/>
                  <v:line id="Line 818" o:spid="_x0000_s1839" style="position:absolute;visibility:visible;mso-wrap-style:square" from="1375,290" to="1376,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tqasQAAADcAAAADwAAAGRycy9kb3ducmV2LnhtbESPS4vCQBCE7wv+h6EFb+tED1mJjuKD&#10;yMLuxee5yXQemOmJmVGz/35HEDwWVfUVNVt0phZ3al1lWcFoGIEgzqyuuFBwPKSfExDOI2usLZOC&#10;P3KwmPc+Zpho++Ad3fe+EAHCLkEFpfdNIqXLSjLohrYhDl5uW4M+yLaQusVHgJtajqMolgYrDgsl&#10;NrQuKbvsb0bBJnW/+jTqVvkt/Vr9FNfjNj9flBr0u+UUhKfOv8Ov9rdWEMcxPM+EIy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K2pqxAAAANwAAAAPAAAAAAAAAAAA&#10;AAAAAKECAABkcnMvZG93bnJldi54bWxQSwUGAAAAAAQABAD5AAAAkgMAAAAA&#10;" strokecolor="#868686" strokeweight="1e-4mm"/>
                  <v:line id="Line 819" o:spid="_x0000_s1840" style="position:absolute;visibility:visible;mso-wrap-style:square" from="1375,316" to="1376,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P8cQAAADcAAAADwAAAGRycy9kb3ducmV2LnhtbESPT4vCMBTE78J+h/CEvWmqhyrVKLpL&#10;ZUEvuq7nR/P6B5uXbhO1fnsjCB6HmfkNM192phZXal1lWcFoGIEgzqyuuFBw/E0HUxDOI2usLZOC&#10;OzlYLj56c0y0vfGergdfiABhl6CC0vsmkdJlJRl0Q9sQBy+3rUEfZFtI3eItwE0tx1EUS4MVh4US&#10;G/oqKTsfLkbBd+p2+m/UrfNLOllvi//jJj+dlfrsd6sZCE+df4df7R+tII4n8DwTjo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Z8/xxAAAANwAAAAPAAAAAAAAAAAA&#10;AAAAAKECAABkcnMvZG93bnJldi54bWxQSwUGAAAAAAQABAD5AAAAkgMAAAAA&#10;" strokecolor="#868686" strokeweight="1e-4mm"/>
                  <v:line id="Line 820" o:spid="_x0000_s1841" style="position:absolute;visibility:visible;mso-wrap-style:square" from="1375,392" to="1376,3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hbg8MAAADcAAAADwAAAGRycy9kb3ducmV2LnhtbERPu07DMBTdK/EP1kVia5wwBBTqVg0o&#10;qBJdSEPnq/jmocbXIXbb9O/rAYnx6LxXm9kM4kKT6y0rSKIYBHFtdc+tgupQLF9BOI+scbBMCm7k&#10;YLN+WKww0/bK33QpfStCCLsMFXTej5mUru7IoIvsSBy4xk4GfYBTK/WE1xBuBvkcx6k02HNo6HCk&#10;947qU3k2Cj4Kt9c/yZw35+Il/2p/q8/meFLq6XHevoHwNPt/8Z97pxWkaVgbzoQjIN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34W4PDAAAA3AAAAA8AAAAAAAAAAAAA&#10;AAAAoQIAAGRycy9kb3ducmV2LnhtbFBLBQYAAAAABAAEAPkAAACRAwAAAAA=&#10;" strokecolor="#868686" strokeweight="1e-4mm"/>
                  <v:line id="Line 821" o:spid="_x0000_s1842" style="position:absolute;visibility:visible;mso-wrap-style:square" from="1375,418" to="1376,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rT+GMUAAADcAAAADwAAAGRycy9kb3ducmV2LnhtbESPT2vCQBTE74V+h+UVvOnGHqKNrqKV&#10;iFAvWvX8yL78wezbmF01fnu3IPQ4zMxvmOm8M7W4UesqywqGgwgEcWZ1xYWCw2/aH4NwHlljbZkU&#10;PMjBfPb+NsVE2zvv6Lb3hQgQdgkqKL1vEildVpJBN7ANcfBy2xr0QbaF1C3eA9zU8jOKYmmw4rBQ&#10;YkPfJWXn/dUoWKVuq4/Dbplf09Hyp7gc1vnprFTvo1tMQHjq/H/41d5oBXH8BX9nwhGQs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rT+GMUAAADcAAAADwAAAAAAAAAA&#10;AAAAAAChAgAAZHJzL2Rvd25yZXYueG1sUEsFBgAAAAAEAAQA+QAAAJMDAAAAAA==&#10;" strokecolor="#868686" strokeweight="1e-4mm"/>
                  <v:line id="Line 822" o:spid="_x0000_s1843" style="position:absolute;visibility:visible;mso-wrap-style:square" from="1375,495" to="1376,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lfBWMAAAADcAAAADwAAAGRycy9kb3ducmV2LnhtbERPyarCMBTdP/AfwhXcPVNd6KMaxYGK&#10;oJvntL40twM2N7WJWv/eLASXhzNP562pxIMaV1pWMOhHIIhTq0vOFZyOye8fCOeRNVaWScGLHMxn&#10;nZ8pxto++Z8eB5+LEMIuRgWF93UspUsLMuj6tiYOXGYbgz7AJpe6wWcIN5UcRtFIGiw5NBRY06qg&#10;9Hq4GwXrxO31edAus3syXu7y22mTXa5K9brtYgLCU+u/4o97qxWMxmF+OBOOgJy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XwVjAAAAA3AAAAA8AAAAAAAAAAAAAAAAA&#10;oQIAAGRycy9kb3ducmV2LnhtbFBLBQYAAAAABAAEAPkAAACOAwAAAAA=&#10;" strokecolor="#868686" strokeweight="1e-4mm"/>
                  <v:line id="Line 823" o:spid="_x0000_s1844" style="position:absolute;visibility:visible;mso-wrap-style:square" from="1375,520" to="1376,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tkw8QAAADcAAAADwAAAGRycy9kb3ducmV2LnhtbESPT4vCMBTE78J+h/CEvWlaDyrVKLpL&#10;ZUEvuq7nR/P6B5uXbhO1fnsjCB6HmfkNM192phZXal1lWUE8jEAQZ1ZXXCg4/qaDKQjnkTXWlknB&#10;nRwsFx+9OSba3nhP14MvRICwS1BB6X2TSOmykgy6oW2Ig5fb1qAPsi2kbvEW4KaWoygaS4MVh4US&#10;G/oqKTsfLkbBd+p2+i/u1vklnay3xf9xk5/OSn32u9UMhKfOv8Ov9o9WMJ7E8DwTjo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G2TDxAAAANwAAAAPAAAAAAAAAAAA&#10;AAAAAKECAABkcnMvZG93bnJldi54bWxQSwUGAAAAAAQABAD5AAAAkgMAAAAA&#10;" strokecolor="#868686" strokeweight="1e-4mm"/>
                  <v:line id="Line 824" o:spid="_x0000_s1845" style="position:absolute;visibility:visible;mso-wrap-style:square" from="1375,597" to="1376,5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n6tMQAAADcAAAADwAAAGRycy9kb3ducmV2LnhtbESPT4vCMBTE78J+h/AWvGmqB5WuUdaV&#10;iqAXtbvnR/P6B5uXbhO1fnsjCB6HmfkNM192phZXal1lWcFoGIEgzqyuuFCQnpLBDITzyBpry6Tg&#10;Tg6Wi4/eHGNtb3yg69EXIkDYxaig9L6JpXRZSQbd0DbEwctta9AH2RZSt3gLcFPLcRRNpMGKw0KJ&#10;Df2UlJ2PF6Ngnbi9/h11q/ySTFe74j/d5H9npfqf3fcXCE+df4df7a1WMJmO4XkmHA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yfq0xAAAANwAAAAPAAAAAAAAAAAA&#10;AAAAAKECAABkcnMvZG93bnJldi54bWxQSwUGAAAAAAQABAD5AAAAkgMAAAAA&#10;" strokecolor="#868686" strokeweight="1e-4mm"/>
                  <v:line id="Line 825" o:spid="_x0000_s1846" style="position:absolute;visibility:visible;mso-wrap-style:square" from="1375,623" to="1376,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VfL8QAAADcAAAADwAAAGRycy9kb3ducmV2LnhtbESPT4vCMBTE78J+h/AWvGmqCyrVKOsu&#10;FUEvuq7nR/P6B5uX2kSt394IgsdhZn7DzBatqcSVGldaVjDoRyCIU6tLzhUc/pLeBITzyBory6Tg&#10;Tg4W84/ODGNtb7yj697nIkDYxaig8L6OpXRpQQZd39bEwctsY9AH2eRSN3gLcFPJYRSNpMGSw0KB&#10;Nf0UlJ72F6PgN3Fb/T9ol9klGS83+fmwyo4npbqf7fcUhKfWv8Ov9lorGI2/4H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hV8vxAAAANwAAAAPAAAAAAAAAAAA&#10;AAAAAKECAABkcnMvZG93bnJldi54bWxQSwUGAAAAAAQABAD5AAAAkgMAAAAA&#10;" strokecolor="#868686" strokeweight="1e-4mm"/>
                  <v:line id="Line 826" o:spid="_x0000_s1847" style="position:absolute;visibility:visible;mso-wrap-style:square" from="1375,699" to="1376,7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WzHW8QAAADcAAAADwAAAGRycy9kb3ducmV2LnhtbESPT4vCMBTE78J+h/AWvGmqLCrVKOsu&#10;FUEvuq7nR/P6B5uX2kSt394IgsdhZn7DzBatqcSVGldaVjDoRyCIU6tLzhUc/pLeBITzyBory6Tg&#10;Tg4W84/ODGNtb7yj697nIkDYxaig8L6OpXRpQQZd39bEwctsY9AH2eRSN3gLcFPJYRSNpMGSw0KB&#10;Nf0UlJ72F6PgN3Fb/T9ol9klGS83+fmwyo4npbqf7fcUhKfWv8Ov9lorGI2/4H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bMdbxAAAANwAAAAPAAAAAAAAAAAA&#10;AAAAAKECAABkcnMvZG93bnJldi54bWxQSwUGAAAAAAQABAD5AAAAkgMAAAAA&#10;" strokecolor="#868686" strokeweight="1e-4mm"/>
                  <v:line id="Line 827" o:spid="_x0000_s1848" style="position:absolute;visibility:visible;mso-wrap-style:square" from="1375,725" to="1376,7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BiwMQAAADcAAAADwAAAGRycy9kb3ducmV2LnhtbESPT4vCMBTE78J+h/AWvGmqsCrVKOsu&#10;FUEvuq7nR/P6B5uX2kSt394IgsdhZn7DzBatqcSVGldaVjDoRyCIU6tLzhUc/pLeBITzyBory6Tg&#10;Tg4W84/ODGNtb7yj697nIkDYxaig8L6OpXRpQQZd39bEwctsY9AH2eRSN3gLcFPJYRSNpMGSw0KB&#10;Nf0UlJ72F6PgN3Fb/T9ol9klGS83+fmwyo4npbqf7fcUhKfWv8Ov9lorGI2/4H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IGLAxAAAANwAAAAPAAAAAAAAAAAA&#10;AAAAAKECAABkcnMvZG93bnJldi54bWxQSwUGAAAAAAQABAD5AAAAkgMAAAAA&#10;" strokecolor="#868686" strokeweight="1e-4mm"/>
                  <v:line id="Line 828" o:spid="_x0000_s1849" style="position:absolute;visibility:visible;mso-wrap-style:square" from="1375,802" to="1376,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L8t8QAAADcAAAADwAAAGRycy9kb3ducmV2LnhtbESPT4vCMBTE78J+h/CEvWmqhyrVKLpL&#10;ZUEvuq7nR/P6B5uXbhO1fnsjCB6HmfkNM192phZXal1lWcFoGIEgzqyuuFBw/E0HUxDOI2usLZOC&#10;OzlYLj56c0y0vfGergdfiABhl6CC0vsmkdJlJRl0Q9sQBy+3rUEfZFtI3eItwE0tx1EUS4MVh4US&#10;G/oqKTsfLkbBd+p2+m/UrfNLOllvi//jJj+dlfrsd6sZCE+df4df7R+tIJ7E8DwTjo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8vy3xAAAANwAAAAPAAAAAAAAAAAA&#10;AAAAAKECAABkcnMvZG93bnJldi54bWxQSwUGAAAAAAQABAD5AAAAkgMAAAAA&#10;" strokecolor="#868686" strokeweight="1e-4mm"/>
                  <v:line id="Line 829" o:spid="_x0000_s1850" style="position:absolute;visibility:visible;mso-wrap-style:square" from="1375,827" to="1376,8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5ZLMYAAADcAAAADwAAAGRycy9kb3ducmV2LnhtbESPS2vDMBCE74X8B7GF3BrZPdjFjRLq&#10;FJdAc2kePS/W+kGslWvJifvvo0Ihx2FmvmGW68l04kKDay0riBcRCOLS6pZrBcdD8fQCwnlkjZ1l&#10;UvBLDtar2cMSM22v/EWXva9FgLDLUEHjfZ9J6cqGDLqF7YmDV9nBoA9yqKUe8BrgppPPUZRIgy2H&#10;hQZ72jRUnvejUfBeuJ0+xVNejUWaf9Y/x4/q+6zU/HF6ewXhafL38H97qxUkaQp/Z8IRkK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WSzGAAAA3AAAAA8AAAAAAAAA&#10;AAAAAAAAoQIAAGRycy9kb3ducmV2LnhtbFBLBQYAAAAABAAEAPkAAACUAwAAAAA=&#10;" strokecolor="#868686" strokeweight="1e-4mm"/>
                  <v:line id="Line 830" o:spid="_x0000_s1851" style="position:absolute;visibility:visible;mso-wrap-style:square" from="1375,904" to="1376,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HNXsAAAADcAAAADwAAAGRycy9kb3ducmV2LnhtbERPyarCMBTdP/AfwhXcPVNd6KMaxYGK&#10;oJvntL40twM2N7WJWv/eLASXhzNP562pxIMaV1pWMOhHIIhTq0vOFZyOye8fCOeRNVaWScGLHMxn&#10;nZ8pxto++Z8eB5+LEMIuRgWF93UspUsLMuj6tiYOXGYbgz7AJpe6wWcIN5UcRtFIGiw5NBRY06qg&#10;9Hq4GwXrxO31edAus3syXu7y22mTXa5K9brtYgLCU+u/4o97qxWMxmFtOBOOgJy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ghzV7AAAAA3AAAAA8AAAAAAAAAAAAAAAAA&#10;oQIAAGRycy9kb3ducmV2LnhtbFBLBQYAAAAABAAEAPkAAACOAwAAAAA=&#10;" strokecolor="#868686" strokeweight="1e-4mm"/>
                  <v:line id="Line 831" o:spid="_x0000_s1852" style="position:absolute;visibility:visible;mso-wrap-style:square" from="1375,930" to="1376,9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21oxcYAAADcAAAADwAAAGRycy9kb3ducmV2LnhtbESPS2vDMBCE74H+B7GF3ho5PeThRAlN&#10;i0uhucR1c16s9YNYK9eSHeffR4VCjsPMfMNsdqNpxECdqy0rmE0jEMS51TWXCrLv5HkJwnlkjY1l&#10;UnAlB7vtw2SDsbYXPtKQ+lIECLsYFVTet7GULq/IoJvaljh4he0M+iC7UuoOLwFuGvkSRXNpsOaw&#10;UGFLbxXl57Q3Ct4Td9A/s3Ff9Mli/1X+Zh/F6azU0+P4ugbhafT38H/7UyuYL1bwdyYcAbm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dtaMXGAAAA3AAAAA8AAAAAAAAA&#10;AAAAAAAAoQIAAGRycy9kb3ducmV2LnhtbFBLBQYAAAAABAAEAPkAAACUAwAAAAA=&#10;" strokecolor="#868686" strokeweight="1e-4mm"/>
                  <v:line id="Line 832" o:spid="_x0000_s1853" style="position:absolute;visibility:visible;mso-wrap-style:square" from="1375,1006" to="1376,1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Kxf8AAAADcAAAADwAAAGRycy9kb3ducmV2LnhtbERPyarCMBTdP/AfwhXcPVNdqFSjOFAR&#10;dPOc1pfmdsDmpjZR69+bhfCWhzPPFq2pxJMaV1pWMOhHIIhTq0vOFZxPye8EhPPIGivLpOBNDhbz&#10;zs8MY21f/EfPo89FCGEXo4LC+zqW0qUFGXR9WxMHLrONQR9gk0vd4CuEm0oOo2gkDZYcGgqsaV1Q&#10;ejs+jIJN4g76MmhX2SMZr/b5/bzNrjelet12OQXhqfX/4q97pxWMJmF+OBOOgJx/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OCsX/AAAAA3AAAAA8AAAAAAAAAAAAAAAAA&#10;oQIAAGRycy9kb3ducmV2LnhtbFBLBQYAAAAABAAEAPkAAACOAwAAAAA=&#10;" strokecolor="#868686" strokeweight="1e-4mm"/>
                  <v:line id="Line 833" o:spid="_x0000_s1854" style="position:absolute;visibility:visible;mso-wrap-style:square" from="1375,1032" to="1376,1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4U5MQAAADcAAAADwAAAGRycy9kb3ducmV2LnhtbESPT4vCMBTE78J+h/CEvWlaD65Uo+hK&#10;ZUEvuq7nR/P6B5uX2kSt334jCB6HmfkNM1t0phY3al1lWUE8jEAQZ1ZXXCg4/qaDCQjnkTXWlknB&#10;gxws5h+9GSba3nlPt4MvRICwS1BB6X2TSOmykgy6oW2Ig5fb1qAPsi2kbvEe4KaWoygaS4MVh4US&#10;G/ouKTsfrkbBOnU7/Rd3q/yafq22xeW4yU9npT773XIKwlPn3+FX+0crGE9ieJ4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zhTkxAAAANwAAAAPAAAAAAAAAAAA&#10;AAAAAKECAABkcnMvZG93bnJldi54bWxQSwUGAAAAAAQABAD5AAAAkgMAAAAA&#10;" strokecolor="#868686" strokeweight="1e-4mm"/>
                  <v:line id="Line 834" o:spid="_x0000_s1855" style="position:absolute;visibility:visible;mso-wrap-style:square" from="1375,1109" to="1376,1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yKk8UAAADcAAAADwAAAGRycy9kb3ducmV2LnhtbESPT2vCQBTE7wW/w/KE3uomHjREV9GW&#10;lIK9NFXPj+zLH5J9m2ZXjd/eLRR6HGbmN8x6O5pOXGlwjWUF8SwCQVxY3XCl4PidvSQgnEfW2Fkm&#10;BXdysN1MntaYanvjL7rmvhIBwi5FBbX3fSqlK2oy6Ga2Jw5eaQeDPsihknrAW4CbTs6jaCENNhwW&#10;auzptaaizS9GwVvmPvUpHvflJVvuD9XP8b08t0o9T8fdCoSn0f+H/9ofWsEimcPvmXAE5OY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ByKk8UAAADcAAAADwAAAAAAAAAA&#10;AAAAAAChAgAAZHJzL2Rvd25yZXYueG1sUEsFBgAAAAAEAAQA+QAAAJMDAAAAAA==&#10;" strokecolor="#868686" strokeweight="1e-4mm"/>
                  <v:line id="Line 835" o:spid="_x0000_s1856" style="position:absolute;visibility:visible;mso-wrap-style:square" from="1375,1134" to="1376,11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AvCMQAAADcAAAADwAAAGRycy9kb3ducmV2LnhtbESPT4vCMBTE78J+h/AWvGmqCyrVKOsu&#10;FUEvuq7nR/P6B5uX2kSt394IgsdhZn7DzBatqcSVGldaVjDoRyCIU6tLzhUc/pLeBITzyBory6Tg&#10;Tg4W84/ODGNtb7yj697nIkDYxaig8L6OpXRpQQZd39bEwctsY9AH2eRSN3gLcFPJYRSNpMGSw0KB&#10;Nf0UlJ72F6PgN3Fb/T9ol9klGS83+fmwyo4npbqf7fcUhKfWv8Ov9lorGE2+4H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UC8IxAAAANwAAAAPAAAAAAAAAAAA&#10;AAAAAKECAABkcnMvZG93bnJldi54bWxQSwUGAAAAAAQABAD5AAAAkgMAAAAA&#10;" strokecolor="#868686" strokeweight="1e-4mm"/>
                  <v:line id="Line 836" o:spid="_x0000_s1857" style="position:absolute;visibility:visible;mso-wrap-style:square" from="1375,1211" to="1376,12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m3fMQAAADcAAAADwAAAGRycy9kb3ducmV2LnhtbESPT4vCMBTE78J+h/AWvGmqLCrVKOsu&#10;FUEvuq7nR/P6B5uX2kSt394IgsdhZn7DzBatqcSVGldaVjDoRyCIU6tLzhUc/pLeBITzyBory6Tg&#10;Tg4W84/ODGNtb7yj697nIkDYxaig8L6OpXRpQQZd39bEwctsY9AH2eRSN3gLcFPJYRSNpMGSw0KB&#10;Nf0UlJ72F6PgN3Fb/T9ol9klGS83+fmwyo4npbqf7fcUhKfWv8Ov9lorGE2+4H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ubd8xAAAANwAAAAPAAAAAAAAAAAA&#10;AAAAAKECAABkcnMvZG93bnJldi54bWxQSwUGAAAAAAQABAD5AAAAkgMAAAAA&#10;" strokecolor="#868686" strokeweight="1e-4mm"/>
                  <v:line id="Line 837" o:spid="_x0000_s1858" style="position:absolute;visibility:visible;mso-wrap-style:square" from="1375,1237" to="1376,1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US58QAAADcAAAADwAAAGRycy9kb3ducmV2LnhtbESPT4vCMBTE78J+h/AWvGmqsCrVKOsu&#10;FUEvuq7nR/P6B5uX2kSt394IgsdhZn7DzBatqcSVGldaVjDoRyCIU6tLzhUc/pLeBITzyBory6Tg&#10;Tg4W84/ODGNtb7yj697nIkDYxaig8L6OpXRpQQZd39bEwctsY9AH2eRSN3gLcFPJYRSNpMGSw0KB&#10;Nf0UlJ72F6PgN3Fb/T9ol9klGS83+fmwyo4npbqf7fcUhKfWv8Ov9lorGE2+4H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9RLnxAAAANwAAAAPAAAAAAAAAAAA&#10;AAAAAKECAABkcnMvZG93bnJldi54bWxQSwUGAAAAAAQABAD5AAAAkgMAAAAA&#10;" strokecolor="#868686" strokeweight="1e-4mm"/>
                  <v:line id="Line 838" o:spid="_x0000_s1859" style="position:absolute;visibility:visible;mso-wrap-style:square" from="1375,1313" to="1376,1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eMkMQAAADcAAAADwAAAGRycy9kb3ducmV2LnhtbESPT4vCMBTE78J+h/CEvWmqh65Uo+hK&#10;ZUEvuq7nR/P6B5uX2kSt334jCB6HmfkNM1t0phY3al1lWcFoGIEgzqyuuFBw/E0HExDOI2usLZOC&#10;BzlYzD96M0y0vfOebgdfiABhl6CC0vsmkdJlJRl0Q9sQBy+3rUEfZFtI3eI9wE0tx1EUS4MVh4US&#10;G/ouKTsfrkbBOnU7/TfqVvk1/Vpti8txk5/OSn32u+UUhKfOv8Ov9o9WEE9ieJ4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J4yQxAAAANwAAAAPAAAAAAAAAAAA&#10;AAAAAKECAABkcnMvZG93bnJldi54bWxQSwUGAAAAAAQABAD5AAAAkgMAAAAA&#10;" strokecolor="#868686" strokeweight="1e-4mm"/>
                  <v:line id="Line 839" o:spid="_x0000_s1860" style="position:absolute;visibility:visible;mso-wrap-style:square" from="1375,1339" to="1376,1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spC8QAAADcAAAADwAAAGRycy9kb3ducmV2LnhtbESPT4vCMBTE78J+h/AWvGmqB5WuUdaV&#10;iqAXtbvnR/P6B5uXbhO1fnsjCB6HmfkNM192phZXal1lWcFoGIEgzqyuuFCQnpLBDITzyBpry6Tg&#10;Tg6Wi4/eHGNtb3yg69EXIkDYxaig9L6JpXRZSQbd0DbEwctta9AH2RZSt3gLcFPLcRRNpMGKw0KJ&#10;Df2UlJ2PF6Ngnbi9/h11q/ySTFe74j/d5H9npfqf3fcXCE+df4df7a1WMJlN4XkmHA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aykLxAAAANwAAAAPAAAAAAAAAAAA&#10;AAAAAKECAABkcnMvZG93bnJldi54bWxQSwUGAAAAAAQABAD5AAAAkgMAAAAA&#10;" strokecolor="#868686" strokeweight="1e-4mm"/>
                  <v:line id="Line 840" o:spid="_x0000_s1861" style="position:absolute;visibility:visible;mso-wrap-style:square" from="1375,1416" to="1376,14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S9ecAAAADcAAAADwAAAGRycy9kb3ducmV2LnhtbERPyarCMBTdP/AfwhXcPVNdqFSjOFAR&#10;dPOc1pfmdsDmpjZR69+bhfCWhzPPFq2pxJMaV1pWMOhHIIhTq0vOFZxPye8EhPPIGivLpOBNDhbz&#10;zs8MY21f/EfPo89FCGEXo4LC+zqW0qUFGXR9WxMHLrONQR9gk0vd4CuEm0oOo2gkDZYcGgqsaV1Q&#10;ejs+jIJN4g76MmhX2SMZr/b5/bzNrjelet12OQXhqfX/4q97pxWMJmFtOBOOgJx/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30vXnAAAAA3AAAAA8AAAAAAAAAAAAAAAAA&#10;oQIAAGRycy9kb3ducmV2LnhtbFBLBQYAAAAABAAEAPkAAACOAwAAAAA=&#10;" strokecolor="#868686" strokeweight="1e-4mm"/>
                  <v:line id="Line 841" o:spid="_x0000_s1862" style="position:absolute;visibility:visible;mso-wrap-style:square" from="1375,1441" to="1376,14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gY4sUAAADcAAAADwAAAGRycy9kb3ducmV2LnhtbESPS4sCMRCE78L+h9DC3jSjBx+jUXSX&#10;EWG96Lqem0nPAyedcRJ1/PcbQfBYVNVX1HzZmkrcqHGlZQWDfgSCOLW65FzB8TfpTUA4j6yxskwK&#10;HuRgufjozDHW9s57uh18LgKEXYwKCu/rWEqXFmTQ9W1NHLzMNgZ9kE0udYP3ADeVHEbRSBosOSwU&#10;WNNXQen5cDUKvhO303+Ddp1dk/H6J78cN9nprNRnt13NQHhq/Tv8am+1gtFkCs8z4QjIx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rgY4sUAAADcAAAADwAAAAAAAAAA&#10;AAAAAAChAgAAZHJzL2Rvd25yZXYueG1sUEsFBgAAAAAEAAQA+QAAAJMDAAAAAA==&#10;" strokecolor="#868686" strokeweight="1e-4mm"/>
                  <v:line id="Line 842" o:spid="_x0000_s1863" style="position:absolute;visibility:visible;mso-wrap-style:square" from="1375,1518" to="1376,15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snosEAAADcAAAADwAAAGRycy9kb3ducmV2LnhtbERPu27CMBTdkfgH61ZiA4cOQFMMKqAg&#10;JFgaoPNVfPMQ8XUaGwh/jwckxqPzni87U4sbta6yrGA8ikAQZ1ZXXCg4HZPhDITzyBpry6TgQQ6W&#10;i35vjrG2d/6lW+oLEULYxaig9L6JpXRZSQbdyDbEgctta9AH2BZSt3gP4aaWn1E0kQYrDg0lNrQu&#10;KbukV6Ngk7iDPo+7VX5Npqt98X/a5n8XpQYf3c83CE+df4tf7p1WMPkK88OZcATk4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WyeiwQAAANwAAAAPAAAAAAAAAAAAAAAA&#10;AKECAABkcnMvZG93bnJldi54bWxQSwUGAAAAAAQABAD5AAAAjwMAAAAA&#10;" strokecolor="#868686" strokeweight="1e-4mm"/>
                  <v:line id="Line 843" o:spid="_x0000_s1864" style="position:absolute;visibility:visible;mso-wrap-style:square" from="1375,1543" to="1376,1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eCOcYAAADcAAAADwAAAGRycy9kb3ducmV2LnhtbESPT2vCQBTE74LfYXlCb3UTD7am2Ui1&#10;pBTsxWh7fmRf/mD2bZpdNf32XaHgcZiZ3zDpejSduNDgWssK4nkEgri0uuVawfGQPz6DcB5ZY2eZ&#10;FPySg3U2naSYaHvlPV0KX4sAYZeggsb7PpHSlQ0ZdHPbEwevsoNBH+RQSz3gNcBNJxdRtJQGWw4L&#10;Dfa0bag8FWej4C13n/orHjfVOX/a7Oqf43v1fVLqYTa+voDwNPp7+L/9oRUsVzHczoQjIL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kXgjnGAAAA3AAAAA8AAAAAAAAA&#10;AAAAAAAAoQIAAGRycy9kb3ducmV2LnhtbFBLBQYAAAAABAAEAPkAAACUAwAAAAA=&#10;" strokecolor="#868686" strokeweight="1e-4mm"/>
                  <v:line id="Line 844" o:spid="_x0000_s1865" style="position:absolute;visibility:visible;mso-wrap-style:square" from="1375,1620" to="1376,16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cUcTsYAAADcAAAADwAAAGRycy9kb3ducmV2LnhtbESPS2/CMBCE70j9D9ZW6q04cEghYFBp&#10;lapSuUAp51W8eYh4ncbOg3+PK1XiOJqZbzTr7Whq0VPrKssKZtMIBHFmdcWFgtN3+rwA4Tyyxtoy&#10;KbiSg+3mYbLGRNuBD9QffSEChF2CCkrvm0RKl5Vk0E1tQxy83LYGfZBtIXWLQ4CbWs6jKJYGKw4L&#10;JTb0VlJ2OXZGwXvq9vpnNu7yLn3ZfRW/p4/8fFHq6XF8XYHwNPp7+L/9qRXEyzn8nQlHQG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nFHE7GAAAA3AAAAA8AAAAAAAAA&#10;AAAAAAAAoQIAAGRycy9kb3ducmV2LnhtbFBLBQYAAAAABAAEAPkAAACUAwAAAAA=&#10;" strokecolor="#868686" strokeweight="1e-4mm"/>
                  <v:line id="Line 845" o:spid="_x0000_s1866" style="position:absolute;visibility:visible;mso-wrap-style:square" from="1375,1646" to="1376,1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m51cYAAADcAAAADwAAAGRycy9kb3ducmV2LnhtbESPW2vCQBSE3wv9D8sp9E03KlgbsxEv&#10;pBTsS9X6fMieXDB7NmZXTf+9WxD6OMzMN0yy6E0jrtS52rKC0TACQZxbXXOp4LDPBjMQziNrbCyT&#10;gl9ysEifnxKMtb3xN113vhQBwi5GBZX3bSylyysy6Ia2JQ5eYTuDPsiulLrDW4CbRo6jaCoN1hwW&#10;KmxpXVF+2l2Mgk3mvvTPqF8Vl+xttS3Ph4/ieFLq9aVfzkF46v1/+NH+1Aqm7xP4OxOOgEz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aJudXGAAAA3AAAAA8AAAAAAAAA&#10;AAAAAAAAoQIAAGRycy9kb3ducmV2LnhtbFBLBQYAAAAABAAEAPkAAACUAwAAAAA=&#10;" strokecolor="#868686" strokeweight="1e-4mm"/>
                  <v:line id="Line 846" o:spid="_x0000_s1867" style="position:absolute;visibility:visible;mso-wrap-style:square" from="1375,1723" to="1376,1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AhocYAAADcAAAADwAAAGRycy9kb3ducmV2LnhtbESPW2vCQBSE3wv9D8sp9E03ilgbsxEv&#10;pBTsS9X6fMieXDB7NmZXTf+9WxD6OMzMN0yy6E0jrtS52rKC0TACQZxbXXOp4LDPBjMQziNrbCyT&#10;gl9ysEifnxKMtb3xN113vhQBwi5GBZX3bSylyysy6Ia2JQ5eYTuDPsiulLrDW4CbRo6jaCoN1hwW&#10;KmxpXVF+2l2Mgk3mvvTPqF8Vl+xttS3Ph4/ieFLq9aVfzkF46v1/+NH+1Aqm7xP4OxOOgEz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lgIaHGAAAA3AAAAA8AAAAAAAAA&#10;AAAAAAAAoQIAAGRycy9kb3ducmV2LnhtbFBLBQYAAAAABAAEAPkAAACUAwAAAAA=&#10;" strokecolor="#868686" strokeweight="1e-4mm"/>
                  <v:line id="Line 847" o:spid="_x0000_s1868" style="position:absolute;visibility:visible;mso-wrap-style:square" from="1375,1748" to="1376,17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yEOsYAAADcAAAADwAAAGRycy9kb3ducmV2LnhtbESPW2vCQBSE3wv9D8sp9E03ClobsxEv&#10;pBTsS9X6fMieXDB7NmZXTf+9WxD6OMzMN0yy6E0jrtS52rKC0TACQZxbXXOp4LDPBjMQziNrbCyT&#10;gl9ysEifnxKMtb3xN113vhQBwi5GBZX3bSylyysy6Ia2JQ5eYTuDPsiulLrDW4CbRo6jaCoN1hwW&#10;KmxpXVF+2l2Mgk3mvvTPqF8Vl+xttS3Ph4/ieFLq9aVfzkF46v1/+NH+1Aqm7xP4OxOOgEz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YshDrGAAAA3AAAAA8AAAAAAAAA&#10;AAAAAAAAoQIAAGRycy9kb3ducmV2LnhtbFBLBQYAAAAABAAEAPkAAACUAwAAAAA=&#10;" strokecolor="#868686" strokeweight="1e-4mm"/>
                  <v:line id="Line 848" o:spid="_x0000_s1869" style="position:absolute;visibility:visible;mso-wrap-style:square" from="1375,1825" to="1376,1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4aTcUAAADcAAAADwAAAGRycy9kb3ducmV2LnhtbESPT2vCQBTE74V+h+UVvOnGHqKNrqKV&#10;iFAvWvX8yL78wezbmF01fnu3IPQ4zMxvmOm8M7W4UesqywqGgwgEcWZ1xYWCw2/aH4NwHlljbZkU&#10;PMjBfPb+NsVE2zvv6Lb3hQgQdgkqKL1vEildVpJBN7ANcfBy2xr0QbaF1C3eA9zU8jOKYmmw4rBQ&#10;YkPfJWXn/dUoWKVuq4/Dbplf09Hyp7gc1vnprFTvo1tMQHjq/H/41d5oBfFXDH9nwhGQs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v4aTcUAAADcAAAADwAAAAAAAAAA&#10;AAAAAAChAgAAZHJzL2Rvd25yZXYueG1sUEsFBgAAAAAEAAQA+QAAAJMDAAAAAA==&#10;" strokecolor="#868686" strokeweight="1e-4mm"/>
                  <v:line id="Line 849" o:spid="_x0000_s1870" style="position:absolute;visibility:visible;mso-wrap-style:square" from="1375,1850" to="1376,19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K/1sYAAADcAAAADwAAAGRycy9kb3ducmV2LnhtbESPS2vDMBCE74H+B7GF3ho5PeThRAlN&#10;i0uhucR1c16s9YNYK9eSHeffR4VCjsPMfMNsdqNpxECdqy0rmE0jEMS51TWXCrLv5HkJwnlkjY1l&#10;UnAlB7vtw2SDsbYXPtKQ+lIECLsYFVTet7GULq/IoJvaljh4he0M+iC7UuoOLwFuGvkSRXNpsOaw&#10;UGFLbxXl57Q3Ct4Td9A/s3Ff9Mli/1X+Zh/F6azU0+P4ugbhafT38H/7UyuYrxbwdyYcAbm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myv9bGAAAA3AAAAA8AAAAAAAAA&#10;AAAAAAAAoQIAAGRycy9kb3ducmV2LnhtbFBLBQYAAAAABAAEAPkAAACUAwAAAAA=&#10;" strokecolor="#868686" strokeweight="1e-4mm"/>
                  <v:line id="Line 850" o:spid="_x0000_s1871" style="position:absolute;visibility:visible;mso-wrap-style:square" from="1375,1927" to="1376,19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0rpMEAAADcAAAADwAAAGRycy9kb3ducmV2LnhtbERPu27CMBTdkfgH61ZiA4cOQFMMKqAg&#10;JFgaoPNVfPMQ8XUaGwh/jwckxqPzni87U4sbta6yrGA8ikAQZ1ZXXCg4HZPhDITzyBpry6TgQQ6W&#10;i35vjrG2d/6lW+oLEULYxaig9L6JpXRZSQbdyDbEgctta9AH2BZSt3gP4aaWn1E0kQYrDg0lNrQu&#10;KbukV6Ngk7iDPo+7VX5Npqt98X/a5n8XpQYf3c83CE+df4tf7p1WMPkKa8OZcATk4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4LSukwQAAANwAAAAPAAAAAAAAAAAAAAAA&#10;AKECAABkcnMvZG93bnJldi54bWxQSwUGAAAAAAQABAD5AAAAjwMAAAAA&#10;" strokecolor="#868686" strokeweight="1e-4mm"/>
                  <v:line id="Line 851" o:spid="_x0000_s1872" style="position:absolute;visibility:visible;mso-wrap-style:square" from="1375,1953" to="1376,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2GOP8UAAADcAAAADwAAAGRycy9kb3ducmV2LnhtbESPS4sCMRCE78L+h9DC3jSjBx+jUXSX&#10;EWG96Lqem0nPAyedcRJ1/PcbQfBYVNVX1HzZmkrcqHGlZQWDfgSCOLW65FzB8TfpTUA4j6yxskwK&#10;HuRgufjozDHW9s57uh18LgKEXYwKCu/rWEqXFmTQ9W1NHLzMNgZ9kE0udYP3ADeVHEbRSBosOSwU&#10;WNNXQen5cDUKvhO303+Ddp1dk/H6J78cN9nprNRnt13NQHhq/Tv8am+1gtF0Cs8z4QjIx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2GOP8UAAADcAAAADwAAAAAAAAAA&#10;AAAAAAChAgAAZHJzL2Rvd25yZXYueG1sUEsFBgAAAAAEAAQA+QAAAJMDAAAAAA==&#10;" strokecolor="#868686" strokeweight="1e-4mm"/>
                  <v:line id="Line 852" o:spid="_x0000_s1873" style="position:absolute;visibility:visible;mso-wrap-style:square" from="1375,2029" to="1376,20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LC9uMIAAADcAAAADwAAAGRycy9kb3ducmV2LnhtbERPu27CMBTdK/EP1kXqVhw6lCpgEFCl&#10;qkSXhsB8Fd88RHwdYpOEv68HJMaj815tRtOInjpXW1Ywn0UgiHOray4VZMfk7ROE88gaG8uk4E4O&#10;NuvJywpjbQf+oz71pQgh7GJUUHnfxlK6vCKDbmZb4sAVtjPoA+xKqTscQrhp5HsUfUiDNYeGClva&#10;V5Rf0ptR8JW4X32aj7vilix2h/KafRfni1Kv03G7BOFp9E/xw/2jFSyiMD+cCUdAr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LC9uMIAAADcAAAADwAAAAAAAAAAAAAA&#10;AAChAgAAZHJzL2Rvd25yZXYueG1sUEsFBgAAAAAEAAQA+QAAAJADAAAAAA==&#10;" strokecolor="#868686" strokeweight="1e-4mm"/>
                  <v:line id="Line 853" o:spid="_x0000_s1874" style="position:absolute;visibility:visible;mso-wrap-style:square" from="1375,2055" to="1376,21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YI8UAAADcAAAADwAAAGRycy9kb3ducmV2LnhtbESPT2vCQBTE70K/w/IKvekmHhpJXUUr&#10;KYX2Ymo9P7IvfzD7Ns2uSfrtu4LQ4zAzv2HW28m0YqDeNZYVxIsIBHFhdcOVgtNXNl+BcB5ZY2uZ&#10;FPySg+3mYbbGVNuRjzTkvhIBwi5FBbX3XSqlK2oy6Ba2Iw5eaXuDPsi+krrHMcBNK5dR9CwNNhwW&#10;auzotabikl+NgkPmPvV3PO3La5bsP6qf01t5vij19DjtXkB4mvx/+N5+1wqSKIbb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wYI8UAAADcAAAADwAAAAAAAAAA&#10;AAAAAAChAgAAZHJzL2Rvd25yZXYueG1sUEsFBgAAAAAEAAQA+QAAAJMDAAAAAA==&#10;" strokecolor="#868686" strokeweight="1e-4mm"/>
                  <v:line id="Line 854" o:spid="_x0000_s1875" style="position:absolute;visibility:visible;mso-wrap-style:square" from="1375,2132" to="1376,21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6GVMMAAADcAAAADwAAAGRycy9kb3ducmV2LnhtbESPS4vCQBCE74L/YWhhbzrRg0p0FB9E&#10;FtyLz3OT6Tww0xMzo8Z/v7Ow4LGoqq+o+bI1lXhS40rLCoaDCARxanXJuYLzKelPQTiPrLGyTAre&#10;5GC56HbmGGv74gM9jz4XAcIuRgWF93UspUsLMugGtiYOXmYbgz7IJpe6wVeAm0qOomgsDZYcFgqs&#10;aVNQejs+jIJt4n70Zdius0cyWe/z+3mXXW9KffXa1QyEp9Z/wv/tb61gEo3g70w4AnLx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uhlTDAAAA3AAAAA8AAAAAAAAAAAAA&#10;AAAAoQIAAGRycy9kb3ducmV2LnhtbFBLBQYAAAAABAAEAPkAAACRAwAAAAA=&#10;" strokecolor="#868686" strokeweight="1e-4mm"/>
                  <v:line id="Line 855" o:spid="_x0000_s1876" style="position:absolute;visibility:visible;mso-wrap-style:square" from="1375,2157" to="1376,2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Ijz8QAAADcAAAADwAAAGRycy9kb3ducmV2LnhtbESPT4vCMBTE74LfITxhb5q6C7pUo+hK&#10;RVgvuur50bz+wealNlHrt98IgsdhZn7DTOetqcSNGldaVjAcRCCIU6tLzhUc/pL+NwjnkTVWlknB&#10;gxzMZ93OFGNt77yj297nIkDYxaig8L6OpXRpQQbdwNbEwctsY9AH2eRSN3gPcFPJzygaSYMlh4UC&#10;a/opKD3vr0bBKnFbfRy2y+yajJe/+eWwzk5npT567WICwlPr3+FXe6MVjKMveJ4JR0DO/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YiPPxAAAANwAAAAPAAAAAAAAAAAA&#10;AAAAAKECAABkcnMvZG93bnJldi54bWxQSwUGAAAAAAQABAD5AAAAkgMAAAAA&#10;" strokecolor="#868686" strokeweight="1e-4mm"/>
                  <v:line id="Line 856" o:spid="_x0000_s1877" style="position:absolute;visibility:visible;mso-wrap-style:square" from="1375,2234" to="1376,22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4u7u8QAAADcAAAADwAAAGRycy9kb3ducmV2LnhtbESPT4vCMBTE74LfITxhb5q6LLpUo+hK&#10;RVgvuur50bz+wealNlHrt98IgsdhZn7DTOetqcSNGldaVjAcRCCIU6tLzhUc/pL+NwjnkTVWlknB&#10;gxzMZ93OFGNt77yj297nIkDYxaig8L6OpXRpQQbdwNbEwctsY9AH2eRSN3gPcFPJzygaSYMlh4UC&#10;a/opKD3vr0bBKnFbfRy2y+yajJe/+eWwzk5npT567WICwlPr3+FXe6MVjKMveJ4JR0DO/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i7u7xAAAANwAAAAPAAAAAAAAAAAA&#10;AAAAAKECAABkcnMvZG93bnJldi54bWxQSwUGAAAAAAQABAD5AAAAkgMAAAAA&#10;" strokecolor="#868686" strokeweight="1e-4mm"/>
                  <v:line id="Line 857" o:spid="_x0000_s1878" style="position:absolute;visibility:visible;mso-wrap-style:square" from="1375,2260" to="1376,2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ceIMQAAADcAAAADwAAAGRycy9kb3ducmV2LnhtbESPT4vCMBTE74LfITxhb5q6sLpUo+hK&#10;RVgvuur50bz+wealNlHrt98IgsdhZn7DTOetqcSNGldaVjAcRCCIU6tLzhUc/pL+NwjnkTVWlknB&#10;gxzMZ93OFGNt77yj297nIkDYxaig8L6OpXRpQQbdwNbEwctsY9AH2eRSN3gPcFPJzygaSYMlh4UC&#10;a/opKD3vr0bBKnFbfRy2y+yajJe/+eWwzk5npT567WICwlPr3+FXe6MVjKMveJ4JR0DO/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xx4gxAAAANwAAAAPAAAAAAAAAAAA&#10;AAAAAKECAABkcnMvZG93bnJldi54bWxQSwUGAAAAAAQABAD5AAAAkgMAAAAA&#10;" strokecolor="#868686" strokeweight="1e-4mm"/>
                  <v:line id="Line 858" o:spid="_x0000_s1879" style="position:absolute;visibility:visible;mso-wrap-style:square" from="1375,2336" to="1376,2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WAV8MAAADcAAAADwAAAGRycy9kb3ducmV2LnhtbESPS4vCQBCE74L/YWjBm070oBIdxQcR&#10;Yffi89xkOg/M9MTMqNl/v7Ow4LGoqq+oxao1lXhR40rLCkbDCARxanXJuYLLORnMQDiPrLGyTAp+&#10;yMFq2e0sMNb2zUd6nXwuAoRdjAoK7+tYSpcWZNANbU0cvMw2Bn2QTS51g+8AN5UcR9FEGiw5LBRY&#10;07ag9H56GgW7xH3r66jdZM9kuvnKH5d9drsr1e+16zkIT63/hP/bB61gGk3g70w4AnL5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gVgFfDAAAA3AAAAA8AAAAAAAAAAAAA&#10;AAAAoQIAAGRycy9kb3ducmV2LnhtbFBLBQYAAAAABAAEAPkAAACRAwAAAAA=&#10;" strokecolor="#868686" strokeweight="1e-4mm"/>
                  <v:line id="Line 859" o:spid="_x0000_s1880" style="position:absolute;visibility:visible;mso-wrap-style:square" from="1375,2362" to="1376,24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1klzMQAAADcAAAADwAAAGRycy9kb3ducmV2LnhtbESPS4vCQBCE78L+h6EXvOlEDxvJOoqu&#10;ZBH04mM9N5nOAzM92cyo8d87guCxqKqvqOm8M7W4UusqywpGwwgEcWZ1xYWC4yEdTEA4j6yxtkwK&#10;7uRgPvvoTTHR9sY7uu59IQKEXYIKSu+bREqXlWTQDW1DHLzctgZ9kG0hdYu3ADe1HEfRlzRYcVgo&#10;saGfkrLz/mIUrFK31X+jbplf0ni5Kf6Pv/nprFT/s1t8g/DU+Xf41V5rBXEUw/NMOAJy9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WSXMxAAAANwAAAAPAAAAAAAAAAAA&#10;AAAAAKECAABkcnMvZG93bnJldi54bWxQSwUGAAAAAAQABAD5AAAAkgMAAAAA&#10;" strokecolor="#868686" strokeweight="1e-4mm"/>
                  <v:line id="Line 860" o:spid="_x0000_s1881" style="position:absolute;visibility:visible;mso-wrap-style:square" from="1375,2439" to="1376,2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axvsIAAADcAAAADwAAAGRycy9kb3ducmV2LnhtbERPu27CMBTdK/EP1kXqVhw6lCpgEFCl&#10;qkSXhsB8Fd88RHwdYpOEv68HJMaj815tRtOInjpXW1Ywn0UgiHOray4VZMfk7ROE88gaG8uk4E4O&#10;NuvJywpjbQf+oz71pQgh7GJUUHnfxlK6vCKDbmZb4sAVtjPoA+xKqTscQrhp5HsUfUiDNYeGClva&#10;V5Rf0ptR8JW4X32aj7vilix2h/KafRfni1Kv03G7BOFp9E/xw/2jFSyisDacCUdAr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saxvsIAAADcAAAADwAAAAAAAAAAAAAA&#10;AAChAgAAZHJzL2Rvd25yZXYueG1sUEsFBgAAAAAEAAQA+QAAAJADAAAAAA==&#10;" strokecolor="#868686" strokeweight="1e-4mm"/>
                  <v:line id="Line 861" o:spid="_x0000_s1882" style="position:absolute;visibility:visible;mso-wrap-style:square" from="1375,2464" to="1376,25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oUJcQAAADcAAAADwAAAGRycy9kb3ducmV2LnhtbESPS4sCMRCE7wv+h9DC3jSjh3UdjaIu&#10;I4J78XluJj0PnHRmJ1HHf28EYY9FVX1FTeetqcSNGldaVjDoRyCIU6tLzhUcD0nvG4TzyBory6Tg&#10;QQ7ms87HFGNt77yj297nIkDYxaig8L6OpXRpQQZd39bEwctsY9AH2eRSN3gPcFPJYRR9SYMlh4UC&#10;a1oVlF72V6PgJ3G/+jRol9k1GS23+d9xnZ0vSn1228UEhKfW/4ff7Y1WMIrG8DoTjoCcP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ihQlxAAAANwAAAAPAAAAAAAAAAAA&#10;AAAAAKECAABkcnMvZG93bnJldi54bWxQSwUGAAAAAAQABAD5AAAAkgMAAAAA&#10;" strokecolor="#868686" strokeweight="1e-4mm"/>
                  <v:line id="Line 862" o:spid="_x0000_s1883" style="position:absolute;visibility:visible;mso-wrap-style:square" from="1375,2541" to="1376,25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krZcAAAADcAAAADwAAAGRycy9kb3ducmV2LnhtbERPy4rCMBTdD/gP4QqzG9O6UKlG8UFl&#10;QDc+15fm9oHNTW2i1r83i4FZHs57tuhMLZ7UusqygngQgSDOrK64UHA+pT8TEM4ja6wtk4I3OVjM&#10;e18zTLR98YGeR1+IEMIuQQWl900ipctKMugGtiEOXG5bgz7AtpC6xVcIN7UcRtFIGqw4NJTY0Lqk&#10;7HZ8GAWb1O31Je5W+SMdr3bF/bzNrzelvvvdcgrCU+f/xX/uX61gHIf54Uw4AnL+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1pK2XAAAAA3AAAAA8AAAAAAAAAAAAAAAAA&#10;oQIAAGRycy9kb3ducmV2LnhtbFBLBQYAAAAABAAEAPkAAACOAwAAAAA=&#10;" strokecolor="#868686" strokeweight="1e-4mm"/>
                  <v:line id="Line 863" o:spid="_x0000_s1884" style="position:absolute;visibility:visible;mso-wrap-style:square" from="1375,2567" to="1376,2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WO/sUAAADcAAAADwAAAGRycy9kb3ducmV2LnhtbESPT2vCQBTE74V+h+UVvDWb9KAldRVj&#10;iQj2Upt6fmRf/mD2bcxuNH77bqHQ4zAzv2GW68l04kqDay0rSKIYBHFpdcu1guIrf34F4Tyyxs4y&#10;KbiTg/Xq8WGJqbY3/qTr0dciQNilqKDxvk+ldGVDBl1ke+LgVXYw6IMcaqkHvAW46eRLHM+lwZbD&#10;QoM9bRsqz8fRKHjP3Yf+TqasGvNFdqgvxa46nZWaPU2bNxCeJv8f/mvvtYJFksDvmXAE5O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iWO/sUAAADcAAAADwAAAAAAAAAA&#10;AAAAAAChAgAAZHJzL2Rvd25yZXYueG1sUEsFBgAAAAAEAAQA+QAAAJMDAAAAAA==&#10;" strokecolor="#868686" strokeweight="1e-4mm"/>
                  <v:line id="Line 864" o:spid="_x0000_s1885" style="position:absolute;visibility:visible;mso-wrap-style:square" from="1375,2643" to="1376,26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cQicQAAADcAAAADwAAAGRycy9kb3ducmV2LnhtbESPT4vCMBTE78J+h/AEb5rWwyrVKLpL&#10;F0Evuq7nR/P6B5uXbhO1fnsjCB6HmfkNM192phZXal1lWUE8ikAQZ1ZXXCg4/qbDKQjnkTXWlknB&#10;nRwsFx+9OSba3nhP14MvRICwS1BB6X2TSOmykgy6kW2Ig5fb1qAPsi2kbvEW4KaW4yj6lAYrDgsl&#10;NvRVUnY+XIyC79Tt9F/crfNLOllvi//jT346KzXod6sZCE+df4df7Y1WMInH8DwTjo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9xCJxAAAANwAAAAPAAAAAAAAAAAA&#10;AAAAAKECAABkcnMvZG93bnJldi54bWxQSwUGAAAAAAQABAD5AAAAkgMAAAAA&#10;" strokecolor="#868686" strokeweight="1e-4mm"/>
                  <v:line id="Line 865" o:spid="_x0000_s1886" style="position:absolute;visibility:visible;mso-wrap-style:square" from="1375,2669" to="1376,2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u1EsQAAADcAAAADwAAAGRycy9kb3ducmV2LnhtbESPW2vCQBSE3wv+h+UIfdNNLFSJrqKW&#10;iGBfvD4fsicXzJ5Ns6um/94tCH0cZuYbZrboTC3u1LrKsoJ4GIEgzqyuuFBwOqaDCQjnkTXWlknB&#10;LzlYzHtvM0y0ffCe7gdfiABhl6CC0vsmkdJlJRl0Q9sQBy+3rUEfZFtI3eIjwE0tR1H0KQ1WHBZK&#10;bGhdUnY93IyCr9R963PcrfJbOl7tip/TJr9clXrvd8spCE+d/w+/2lutYBx/wN+ZcATk/A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u7USxAAAANwAAAAPAAAAAAAAAAAA&#10;AAAAAKECAABkcnMvZG93bnJldi54bWxQSwUGAAAAAAQABAD5AAAAkgMAAAAA&#10;" strokecolor="#868686" strokeweight="1e-4mm"/>
                  <v:line id="Line 866" o:spid="_x0000_s1887" style="position:absolute;visibility:visible;mso-wrap-style:square" from="1375,2746" to="1376,2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ItZsQAAADcAAAADwAAAGRycy9kb3ducmV2LnhtbESPW2vCQBSE3wv+h+UIfdNNpFSJrqKW&#10;iGBfvD4fsicXzJ5Ns6um/94tCH0cZuYbZrboTC3u1LrKsoJ4GIEgzqyuuFBwOqaDCQjnkTXWlknB&#10;LzlYzHtvM0y0ffCe7gdfiABhl6CC0vsmkdJlJRl0Q9sQBy+3rUEfZFtI3eIjwE0tR1H0KQ1WHBZK&#10;bGhdUnY93IyCr9R963PcrfJbOl7tip/TJr9clXrvd8spCE+d/w+/2lutYBx/wN+ZcATk/A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Ui1mxAAAANwAAAAPAAAAAAAAAAAA&#10;AAAAAKECAABkcnMvZG93bnJldi54bWxQSwUGAAAAAAQABAD5AAAAkgMAAAAA&#10;" strokecolor="#868686" strokeweight="1e-4mm"/>
                  <v:line id="Line 867" o:spid="_x0000_s1888" style="position:absolute;visibility:visible;mso-wrap-style:square" from="1375,2771" to="1376,2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6I/cQAAADcAAAADwAAAGRycy9kb3ducmV2LnhtbESPW2vCQBSE3wv+h+UIfdNNhFaJrqKW&#10;iGBfvD4fsicXzJ5Ns6um/94tCH0cZuYbZrboTC3u1LrKsoJ4GIEgzqyuuFBwOqaDCQjnkTXWlknB&#10;LzlYzHtvM0y0ffCe7gdfiABhl6CC0vsmkdJlJRl0Q9sQBy+3rUEfZFtI3eIjwE0tR1H0KQ1WHBZK&#10;bGhdUnY93IyCr9R963PcrfJbOl7tip/TJr9clXrvd8spCE+d/w+/2lutYBx/wN+ZcATk/A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Hoj9xAAAANwAAAAPAAAAAAAAAAAA&#10;AAAAAKECAABkcnMvZG93bnJldi54bWxQSwUGAAAAAAQABAD5AAAAkgMAAAAA&#10;" strokecolor="#868686" strokeweight="1e-4mm"/>
                  <v:line id="Line 868" o:spid="_x0000_s1889" style="position:absolute;visibility:visible;mso-wrap-style:square" from="1375,2848" to="1376,28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wWisQAAADcAAAADwAAAGRycy9kb3ducmV2LnhtbESPT4vCMBTE78J+h/CEvWlaDyrVKLpL&#10;ZUEvuq7nR/P6B5uXbhO1fnsjCB6HmfkNM192phZXal1lWUE8jEAQZ1ZXXCg4/qaDKQjnkTXWlknB&#10;nRwsFx+9OSba3nhP14MvRICwS1BB6X2TSOmykgy6oW2Ig5fb1qAPsi2kbvEW4KaWoygaS4MVh4US&#10;G/oqKTsfLkbBd+p2+i/u1vklnay3xf9xk5/OSn32u9UMhKfOv8Ov9o9WMInH8DwTjo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zBaKxAAAANwAAAAPAAAAAAAAAAAA&#10;AAAAAKECAABkcnMvZG93bnJldi54bWxQSwUGAAAAAAQABAD5AAAAkgMAAAAA&#10;" strokecolor="#868686" strokeweight="1e-4mm"/>
                  <v:line id="Line 869" o:spid="_x0000_s1890" style="position:absolute;visibility:visible;mso-wrap-style:square" from="1375,2874" to="1376,29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oCzEcUAAADcAAAADwAAAGRycy9kb3ducmV2LnhtbESPS2vDMBCE74X8B7GB3hrZPdTBjRKS&#10;FpdCc8mjOS/W+kGslWvJjvvvo0Agx2FmvmEWq9E0YqDO1ZYVxLMIBHFudc2lguMhe5mDcB5ZY2OZ&#10;FPyTg9Vy8rTAVNsL72jY+1IECLsUFVTet6mULq/IoJvZljh4he0M+iC7UuoOLwFuGvkaRW/SYM1h&#10;ocKWPirKz/veKPjM3Fb/xuOm6LNk81P+Hb+K01mp5+m4fgfhafSP8L39rRUkcQK3M+EIyOU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oCzEcUAAADcAAAADwAAAAAAAAAA&#10;AAAAAAChAgAAZHJzL2Rvd25yZXYueG1sUEsFBgAAAAAEAAQA+QAAAJMDAAAAAA==&#10;" strokecolor="#868686" strokeweight="1e-4mm"/>
                  <v:line id="Line 870" o:spid="_x0000_s1891" style="position:absolute;visibility:visible;mso-wrap-style:square" from="1375,2950" to="1376,2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8nY8AAAADcAAAADwAAAGRycy9kb3ducmV2LnhtbERPy4rCMBTdD/gP4QqzG9O6UKlG8UFl&#10;QDc+15fm9oHNTW2i1r83i4FZHs57tuhMLZ7UusqygngQgSDOrK64UHA+pT8TEM4ja6wtk4I3OVjM&#10;e18zTLR98YGeR1+IEMIuQQWl900ipctKMugGtiEOXG5bgz7AtpC6xVcIN7UcRtFIGqw4NJTY0Lqk&#10;7HZ8GAWb1O31Je5W+SMdr3bF/bzNrzelvvvdcgrCU+f/xX/uX61gHIe14Uw4AnL+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MfJ2PAAAAA3AAAAA8AAAAAAAAAAAAAAAAA&#10;oQIAAGRycy9kb3ducmV2LnhtbFBLBQYAAAAABAAEAPkAAACOAwAAAAA=&#10;" strokecolor="#868686" strokeweight="1e-4mm"/>
                  <v:line id="Line 871" o:spid="_x0000_s1892" style="position:absolute;visibility:visible;mso-wrap-style:square" from="1375,2976" to="1376,3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OC+MYAAADcAAAADwAAAGRycy9kb3ducmV2LnhtbESPT2vCQBTE70K/w/IK3nSTHtSm2Uht&#10;SSnUi6nt+ZF9+YPZt2l21fjt3YLgcZiZ3zDpejSdONHgWssK4nkEgri0uuVawf47n61AOI+ssbNM&#10;Ci7kYJ09TFJMtD3zjk6Fr0WAsEtQQeN9n0jpyoYMurntiYNX2cGgD3KopR7wHOCmk09RtJAGWw4L&#10;Dfb01lB5KI5GwXvutvonHjfVMV9uvuq//Uf1e1Bq+ji+voDwNPp7+Nb+1AqW8TP8nwlHQGZ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xTgvjGAAAA3AAAAA8AAAAAAAAA&#10;AAAAAAAAoQIAAGRycy9kb3ducmV2LnhtbFBLBQYAAAAABAAEAPkAAACUAwAAAAA=&#10;" strokecolor="#868686" strokeweight="1e-4mm"/>
                  <v:line id="Line 872" o:spid="_x0000_s1893" style="position:absolute;visibility:visible;mso-wrap-style:square" from="1375,3053" to="1376,3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Xh2MEAAADcAAAADwAAAGRycy9kb3ducmV2LnhtbERPy4rCMBTdD/gP4Q7Mbkx1odIxLaNS&#10;GdCNr1lfmtsHNje1iVr/3iwEl4fznqe9acSNOldbVjAaRiCIc6trLhUcD9n3DITzyBoby6TgQQ7S&#10;ZPAxx1jbO+/otvelCCHsYlRQed/GUrq8IoNuaFviwBW2M+gD7EqpO7yHcNPIcRRNpMGaQ0OFLS0r&#10;ys/7q1GwytxWn0b9orhm08WmvBzXxf9Zqa/P/vcHhKfev8Uv959WMB2H+eFMOAIye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TBeHYwQAAANwAAAAPAAAAAAAAAAAAAAAA&#10;AKECAABkcnMvZG93bnJldi54bWxQSwUGAAAAAAQABAD5AAAAjwMAAAAA&#10;" strokecolor="#868686" strokeweight="1e-4mm"/>
                  <v:line id="Line 873" o:spid="_x0000_s1894" style="position:absolute;visibility:visible;mso-wrap-style:square" from="1375,3078" to="1376,3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EQ8QAAADcAAAADwAAAGRycy9kb3ducmV2LnhtbESPT4vCMBTE78J+h/AEb5rWwyrVKLpL&#10;F0Evuq7nR/P6B5uXbhO1fnsjCB6HmfkNM192phZXal1lWUE8ikAQZ1ZXXCg4/qbDKQjnkTXWlknB&#10;nRwsFx+9OSba3nhP14MvRICwS1BB6X2TSOmykgy6kW2Ig5fb1qAPsi2kbvEW4KaW4yj6lAYrDgsl&#10;NvRVUnY+XIyC79Tt9F/crfNLOllvi//jT346KzXod6sZCE+df4df7Y1WMBnH8DwTjo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SURDxAAAANwAAAAPAAAAAAAAAAAA&#10;AAAAAKECAABkcnMvZG93bnJldi54bWxQSwUGAAAAAAQABAD5AAAAkgMAAAAA&#10;" strokecolor="#868686" strokeweight="1e-4mm"/>
                  <v:line id="Line 874" o:spid="_x0000_s1895" style="position:absolute;visibility:visible;mso-wrap-style:square" from="1375,3155" to="1376,31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vaNMUAAADcAAAADwAAAGRycy9kb3ducmV2LnhtbESPS2vDMBCE74X8B7GF3Bo5PtTFjRKa&#10;BJdAe2kePS/W+kGslWPJj/77qlDIcZiZb5jVZjKNGKhztWUFy0UEgji3uuZSwfmUPb2AcB5ZY2OZ&#10;FPyQg8169rDCVNuRv2g4+lIECLsUFVTet6mULq/IoFvYljh4he0M+iC7UuoOxwA3jYyj6FkarDks&#10;VNjSrqL8euyNgn3mPvVlOW2LPku2H+Xt/F58X5WaP05vryA8Tf4e/m8ftIIkjuHvTDgCcv0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JvaNMUAAADcAAAADwAAAAAAAAAA&#10;AAAAAAChAgAAZHJzL2Rvd25yZXYueG1sUEsFBgAAAAAEAAQA+QAAAJMDAAAAAA==&#10;" strokecolor="#868686" strokeweight="1e-4mm"/>
                  <v:line id="Line 875" o:spid="_x0000_s1896" style="position:absolute;visibility:visible;mso-wrap-style:square" from="1375,3181" to="1376,3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9d/r8UAAADcAAAADwAAAGRycy9kb3ducmV2LnhtbESPS2vDMBCE74X8B7GF3Bo5CdTFiRKa&#10;FJdCemle58VaP4i1ci350X8fFQo9DjPzDbPejqYWPbWusqxgPotAEGdWV1woOJ/SpxcQziNrrC2T&#10;gh9ysN1MHtaYaDvwF/VHX4gAYZeggtL7JpHSZSUZdDPbEAcvt61BH2RbSN3iEOCmlosoepYGKw4L&#10;JTa0Lym7HTuj4C11n/oyH3d5l8a7Q/F9fs+vN6Wmj+PrCoSn0f+H/9ofWkG8WMLvmXAE5OY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9d/r8UAAADcAAAADwAAAAAAAAAA&#10;AAAAAAChAgAAZHJzL2Rvd25yZXYueG1sUEsFBgAAAAAEAAQA+QAAAJMDAAAAAA==&#10;" strokecolor="#868686" strokeweight="1e-4mm"/>
                  <v:line id="Line 876" o:spid="_x0000_s1897" style="position:absolute;visibility:visible;mso-wrap-style:square" from="1375,3257" to="1376,3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D7n28UAAADcAAAADwAAAGRycy9kb3ducmV2LnhtbESPS2vDMBCE74X8B7GF3Bo5IdTFiRKa&#10;FJdCemle58VaP4i1ci350X8fFQo9DjPzDbPejqYWPbWusqxgPotAEGdWV1woOJ/SpxcQziNrrC2T&#10;gh9ysN1MHtaYaDvwF/VHX4gAYZeggtL7JpHSZSUZdDPbEAcvt61BH2RbSN3iEOCmlosoepYGKw4L&#10;JTa0Lym7HTuj4C11n/oyH3d5l8a7Q/F9fs+vN6Wmj+PrCoSn0f+H/9ofWkG8WMLvmXAE5OY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D7n28UAAADcAAAADwAAAAAAAAAA&#10;AAAAAAChAgAAZHJzL2Rvd25yZXYueG1sUEsFBgAAAAAEAAQA+QAAAJMDAAAAAA==&#10;" strokecolor="#868686" strokeweight="1e-4mm"/>
                  <v:line id="Line 877" o:spid="_x0000_s1898" style="position:absolute;visibility:visible;mso-wrap-style:square" from="1375,3283" to="1376,33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3JCQMUAAADcAAAADwAAAGRycy9kb3ducmV2LnhtbESPS2vDMBCE74X8B7GF3Bo5gdTFiRKa&#10;FJdCemle58VaP4i1ci350X8fFQo9DjPzDbPejqYWPbWusqxgPotAEGdWV1woOJ/SpxcQziNrrC2T&#10;gh9ysN1MHtaYaDvwF/VHX4gAYZeggtL7JpHSZSUZdDPbEAcvt61BH2RbSN3iEOCmlosoepYGKw4L&#10;JTa0Lym7HTuj4C11n/oyH3d5l8a7Q/F9fs+vN6Wmj+PrCoSn0f+H/9ofWkG8WMLvmXAE5OY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3JCQMUAAADcAAAADwAAAAAAAAAA&#10;AAAAAAChAgAAZHJzL2Rvd25yZXYueG1sUEsFBgAAAAAEAAQA+QAAAJMDAAAAAA==&#10;" strokecolor="#868686" strokeweight="1e-4mm"/>
                  <v:line id="Line 878" o:spid="_x0000_s1899" style="position:absolute;visibility:visible;mso-wrap-style:square" from="1375,3360" to="1376,3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DcN8QAAADcAAAADwAAAGRycy9kb3ducmV2LnhtbESPT4vCMBTE78J+h/AWvGmqB5WuUdaV&#10;iqAXtbvnR/P6B5uXbhO1fnsjCB6HmfkNM192phZXal1lWcFoGIEgzqyuuFCQnpLBDITzyBpry6Tg&#10;Tg6Wi4/eHGNtb3yg69EXIkDYxaig9L6JpXRZSQbd0DbEwctta9AH2RZSt3gLcFPLcRRNpMGKw0KJ&#10;Df2UlJ2PF6Ngnbi9/h11q/ySTFe74j/d5H9npfqf3fcXCE+df4df7a1WMB1P4HkmHA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oNw3xAAAANwAAAAPAAAAAAAAAAAA&#10;AAAAAKECAABkcnMvZG93bnJldi54bWxQSwUGAAAAAAQABAD5AAAAkgMAAAAA&#10;" strokecolor="#868686" strokeweight="1e-4mm"/>
                  <v:line id="Line 879" o:spid="_x0000_s1900" style="position:absolute;visibility:visible;mso-wrap-style:square" from="1375,3385" to="1376,34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x5rMYAAADcAAAADwAAAGRycy9kb3ducmV2LnhtbESPS2vDMBCE74X8B7GF3hrZPsTFjRLq&#10;FIdCc2kePS/W+kGslWvJifvvo0Ihx2FmvmGW68l04kKDay0riOcRCOLS6pZrBcdD8fwCwnlkjZ1l&#10;UvBLDtar2cMSM22v/EWXva9FgLDLUEHjfZ9J6cqGDLq57YmDV9nBoA9yqKUe8BrgppNJFC2kwZbD&#10;QoM9bRoqz/vRKHgv3E6f4imvxiLNP+uf47b6Piv19Di9vYLwNPl7+L/9oRWkSQp/Z8IRkK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zseazGAAAA3AAAAA8AAAAAAAAA&#10;AAAAAAAAoQIAAGRycy9kb3ducmV2LnhtbFBLBQYAAAAABAAEAPkAAACUAwAAAAA=&#10;" strokecolor="#868686" strokeweight="1e-4mm"/>
                  <v:line id="Line 880" o:spid="_x0000_s1901" style="position:absolute;visibility:visible;mso-wrap-style:square" from="1375,3462" to="1376,3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Pt3sEAAADcAAAADwAAAGRycy9kb3ducmV2LnhtbERPy4rCMBTdD/gP4Q7Mbkx1odIxLaNS&#10;GdCNr1lfmtsHNje1iVr/3iwEl4fznqe9acSNOldbVjAaRiCIc6trLhUcD9n3DITzyBoby6TgQQ7S&#10;ZPAxx1jbO+/otvelCCHsYlRQed/GUrq8IoNuaFviwBW2M+gD7EqpO7yHcNPIcRRNpMGaQ0OFLS0r&#10;ys/7q1GwytxWn0b9orhm08WmvBzXxf9Zqa/P/vcHhKfev8Uv959WMB2HteFMOAIye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tc+3ewQAAANwAAAAPAAAAAAAAAAAAAAAA&#10;AKECAABkcnMvZG93bnJldi54bWxQSwUGAAAAAAQABAD5AAAAjwMAAAAA&#10;" strokecolor="#868686" strokeweight="1e-4mm"/>
                  <v:line id="Line 881" o:spid="_x0000_s1902" style="position:absolute;visibility:visible;mso-wrap-style:square" from="1375,3487" to="1376,3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9IRcQAAADcAAAADwAAAGRycy9kb3ducmV2LnhtbESPS4vCQBCE7wv+h6EFbzrRg+5GR/FB&#10;RHAv6+vcZDoPzPTEzKjZf78jCHssquorarZoTSUe1LjSsoLhIAJBnFpdcq7gdEz6nyCcR9ZYWSYF&#10;v+RgMe98zDDW9sk/9Dj4XAQIuxgVFN7XsZQuLcigG9iaOHiZbQz6IJtc6gafAW4qOYqisTRYclgo&#10;sKZ1Qen1cDcKNon71udhu8ruyWS1z2+nbXa5KtXrtsspCE+t/w+/2zutYDL6gteZcAT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P0hFxAAAANwAAAAPAAAAAAAAAAAA&#10;AAAAAKECAABkcnMvZG93bnJldi54bWxQSwUGAAAAAAQABAD5AAAAkgMAAAAA&#10;" strokecolor="#868686" strokeweight="1e-4mm"/>
                  <v:line id="Line 882" o:spid="_x0000_s1903" style="position:absolute;visibility:visible;mso-wrap-style:square" from="1375,3564" to="1376,3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x3BcEAAADcAAAADwAAAGRycy9kb3ducmV2LnhtbERPy4rCMBTdC/5DuAPuNFVBh45RRqUi&#10;6GaqzvrS3D6wualN1M7fTxaCy8N5L1adqcWDWldZVjAeRSCIM6srLhScT8nwE4TzyBpry6Tgjxys&#10;lv3eAmNtn/xDj9QXIoSwi1FB6X0TS+mykgy6kW2IA5fb1qAPsC2kbvEZwk0tJ1E0kwYrDg0lNrQp&#10;Kbumd6Ngm7ijvoy7dX5P5utDcTvv8t+rUoOP7vsLhKfOv8Uv914rmE/D/HAmHAG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3HcFwQAAANwAAAAPAAAAAAAAAAAAAAAA&#10;AKECAABkcnMvZG93bnJldi54bWxQSwUGAAAAAAQABAD5AAAAjwMAAAAA&#10;" strokecolor="#868686" strokeweight="1e-4mm"/>
                  <v:line id="Line 883" o:spid="_x0000_s1904" style="position:absolute;visibility:visible;mso-wrap-style:square" from="1375,3590" to="1376,36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DSnsQAAADcAAAADwAAAGRycy9kb3ducmV2LnhtbESPW2vCQBSE3wv+h+UIfdNNLFSJrqKW&#10;iGBfvD4fsicXzJ5Ns6um/94tCH0cZuYbZrboTC3u1LrKsoJ4GIEgzqyuuFBwOqaDCQjnkTXWlknB&#10;LzlYzHtvM0y0ffCe7gdfiABhl6CC0vsmkdJlJRl0Q9sQBy+3rUEfZFtI3eIjwE0tR1H0KQ1WHBZK&#10;bGhdUnY93IyCr9R963PcrfJbOl7tip/TJr9clXrvd8spCE+d/w+/2lutYPwRw9+ZcATk/A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5kNKexAAAANwAAAAPAAAAAAAAAAAA&#10;AAAAAKECAABkcnMvZG93bnJldi54bWxQSwUGAAAAAAQABAD5AAAAkgMAAAAA&#10;" strokecolor="#868686" strokeweight="1e-4mm"/>
                  <v:line id="Line 884" o:spid="_x0000_s1905" style="position:absolute;visibility:visible;mso-wrap-style:square" from="1375,3667" to="1376,3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JM6cUAAADcAAAADwAAAGRycy9kb3ducmV2LnhtbESPS2vDMBCE74X8B7GF3Bo5CdTFiRKa&#10;FJdCemle58VaP4i1ci350X8fFQo9DjPzDbPejqYWPbWusqxgPotAEGdWV1woOJ/SpxcQziNrrC2T&#10;gh9ysN1MHtaYaDvwF/VHX4gAYZeggtL7JpHSZSUZdDPbEAcvt61BH2RbSN3iEOCmlosoepYGKw4L&#10;JTa0Lym7HTuj4C11n/oyH3d5l8a7Q/F9fs+vN6Wmj+PrCoSn0f+H/9ofWkG8XMDvmXAE5OY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UJM6cUAAADcAAAADwAAAAAAAAAA&#10;AAAAAAChAgAAZHJzL2Rvd25yZXYueG1sUEsFBgAAAAAEAAQA+QAAAJMDAAAAAA==&#10;" strokecolor="#868686" strokeweight="1e-4mm"/>
                  <v:line id="Line 885" o:spid="_x0000_s1906" style="position:absolute;visibility:visible;mso-wrap-style:square" from="1375,3692" to="1376,3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g7pcsQAAADcAAAADwAAAGRycy9kb3ducmV2LnhtbESPT4vCMBTE78J+h/CEvWmqgko1iu5S&#10;EdaLruv50bz+wealNlHrt98IgsdhZn7DzJetqcSNGldaVjDoRyCIU6tLzhUcf5PeFITzyBory6Tg&#10;QQ6Wi4/OHGNt77yn28HnIkDYxaig8L6OpXRpQQZd39bEwctsY9AH2eRSN3gPcFPJYRSNpcGSw0KB&#10;NX0VlJ4PV6PgO3E7/Tdo19k1max/8stxk53OSn1229UMhKfWv8Ov9lYrmIxG8DwTjoB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DulyxAAAANwAAAAPAAAAAAAAAAAA&#10;AAAAAKECAABkcnMvZG93bnJldi54bWxQSwUGAAAAAAQABAD5AAAAkgMAAAAA&#10;" strokecolor="#868686" strokeweight="1e-4mm"/>
                  <v:line id="Line 886" o:spid="_x0000_s1907" style="position:absolute;visibility:visible;mso-wrap-style:square" from="1375,3769" to="1376,3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dxBsUAAADcAAAADwAAAGRycy9kb3ducmV2LnhtbESPS2sCQRCE74L/YWghN531QZTVUTSy&#10;IRAvPs/NTu8Dd3o2O6Ou/z4TCHgsquorarFqTSXu1LjSsoLhIAJBnFpdcq7gdEz6MxDOI2usLJOC&#10;JzlYLbudBcbaPnhP94PPRYCwi1FB4X0dS+nSggy6ga2Jg5fZxqAPssmlbvAR4KaSoyh6lwZLDgsF&#10;1vRRUHo93IyCbeJ2+jxsN9ktmW6+85/TZ3a5KvXWa9dzEJ5a/wr/t7+0gul4An9nwhG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edxBsUAAADcAAAADwAAAAAAAAAA&#10;AAAAAAChAgAAZHJzL2Rvd25yZXYueG1sUEsFBgAAAAAEAAQA+QAAAJMDAAAAAA==&#10;" strokecolor="#868686" strokeweight="1e-4mm"/>
                  <v:line id="Line 887" o:spid="_x0000_s1908" style="position:absolute;visibility:visible;mso-wrap-style:square" from="1375,3794" to="1376,3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vUncUAAADcAAAADwAAAGRycy9kb3ducmV2LnhtbESPS2sCQRCE74L/YWghN51VMcrqKBrZ&#10;EIgXn+dmp/eBOz2bnVHXf58JBDwWVfUVtVi1phJ3alxpWcFwEIEgTq0uOVdwOib9GQjnkTVWlknB&#10;kxyslt3OAmNtH7yn+8HnIkDYxaig8L6OpXRpQQbdwNbEwctsY9AH2eRSN/gIcFPJURS9S4Mlh4UC&#10;a/ooKL0ebkbBNnE7fR62m+yWTDff+c/pM7tclXrrtes5CE+tf4X/219awXQ8gb8z4QjI5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qvUncUAAADcAAAADwAAAAAAAAAA&#10;AAAAAAChAgAAZHJzL2Rvd25yZXYueG1sUEsFBgAAAAAEAAQA+QAAAJMDAAAAAA==&#10;" strokecolor="#868686" strokeweight="1e-4mm"/>
                  <v:line id="Line 888" o:spid="_x0000_s1909" style="position:absolute;visibility:visible;mso-wrap-style:square" from="1375,3871" to="1376,38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lK6sQAAADcAAAADwAAAGRycy9kb3ducmV2LnhtbESPT4vCMBTE78J+h/AWvGmqCyrVKOsu&#10;FUEvuq7nR/P6B5uX2kSt394IgsdhZn7DzBatqcSVGldaVjDoRyCIU6tLzhUc/pLeBITzyBory6Tg&#10;Tg4W84/ODGNtb7yj697nIkDYxaig8L6OpXRpQQZd39bEwctsY9AH2eRSN3gLcFPJYRSNpMGSw0KB&#10;Nf0UlJ72F6PgN3Fb/T9ol9klGS83+fmwyo4npbqf7fcUhKfWv8Ov9lorGH+N4H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2eUrqxAAAANwAAAAPAAAAAAAAAAAA&#10;AAAAAKECAABkcnMvZG93bnJldi54bWxQSwUGAAAAAAQABAD5AAAAkgMAAAAA&#10;" strokecolor="#868686" strokeweight="1e-4mm"/>
                  <v:line id="Line 889" o:spid="_x0000_s1910" style="position:absolute;visibility:visible;mso-wrap-style:square" from="1375,3897" to="1376,3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XvccQAAADcAAAADwAAAGRycy9kb3ducmV2LnhtbESPW2vCQBSE3wv+h+UIfdONFoxEV1FL&#10;RGhfvD4fsicXzJ5Ns6vGf98tCH0cZuYbZr7sTC3u1LrKsoLRMAJBnFldcaHgdEwHUxDOI2usLZOC&#10;JzlYLnpvc0y0ffCe7gdfiABhl6CC0vsmkdJlJRl0Q9sQBy+3rUEfZFtI3eIjwE0tx1E0kQYrDgsl&#10;NrQpKbsebkbBZ+q+9XnUrfNbGq+/ip/TNr9clXrvd6sZCE+d/w+/2jutIP6I4e9MOAJy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Ne9xxAAAANwAAAAPAAAAAAAAAAAA&#10;AAAAAKECAABkcnMvZG93bnJldi54bWxQSwUGAAAAAAQABAD5AAAAkgMAAAAA&#10;" strokecolor="#868686" strokeweight="1e-4mm"/>
                  <v:line id="Line 890" o:spid="_x0000_s1911" style="position:absolute;visibility:visible;mso-wrap-style:square" from="1375,3973" to="1376,3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p7A8EAAADcAAAADwAAAGRycy9kb3ducmV2LnhtbERPy4rCMBTdC/5DuAPuNFVBh45RRqUi&#10;6GaqzvrS3D6wualN1M7fTxaCy8N5L1adqcWDWldZVjAeRSCIM6srLhScT8nwE4TzyBpry6Tgjxys&#10;lv3eAmNtn/xDj9QXIoSwi1FB6X0TS+mykgy6kW2IA5fb1qAPsC2kbvEZwk0tJ1E0kwYrDg0lNrQp&#10;Kbumd6Ngm7ijvoy7dX5P5utDcTvv8t+rUoOP7vsLhKfOv8Uv914rmE/D2nAmHAG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qnsDwQAAANwAAAAPAAAAAAAAAAAAAAAA&#10;AKECAABkcnMvZG93bnJldi54bWxQSwUGAAAAAAQABAD5AAAAjwMAAAAA&#10;" strokecolor="#868686" strokeweight="1e-4mm"/>
                  <v:line id="Line 891" o:spid="_x0000_s1912" style="position:absolute;visibility:visible;mso-wrap-style:square" from="1375,3999" to="1376,4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emMUAAADcAAAADwAAAGRycy9kb3ducmV2LnhtbESPS2sCQRCE74L/YWghtzirgo/VUTSy&#10;IRAvPs/NTu8Dd3o2O6Ou/z4TCHgsquorarFqTSXu1LjSsoJBPwJBnFpdcq7gdEzepyCcR9ZYWSYF&#10;T3KwWnY7C4y1ffCe7gefiwBhF6OCwvs6ltKlBRl0fVsTBy+zjUEfZJNL3eAjwE0lh1E0lgZLDgsF&#10;1vRRUHo93IyCbeJ2+jxoN9ktmWy+85/TZ3a5KvXWa9dzEJ5a/wr/t7+0gsloBn9nwhG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bemMUAAADcAAAADwAAAAAAAAAA&#10;AAAAAAChAgAAZHJzL2Rvd25yZXYueG1sUEsFBgAAAAAEAAQA+QAAAJMDAAAAAA==&#10;" strokecolor="#868686" strokeweight="1e-4mm"/>
                  <v:line id="Line 892" o:spid="_x0000_s1913" style="position:absolute;visibility:visible;mso-wrap-style:square" from="1350,3657" to="1351,38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VmLsMAAADcAAAADwAAAGRycy9kb3ducmV2LnhtbERPz2vCMBS+D/wfwhN2m+lE7OiMojKH&#10;Bz20Hejx0bw1Zc1LabJa//vlMPD48f1ebUbbioF63zhW8DpLQBBXTjdcK/gqDy9vIHxA1tg6JgV3&#10;8rBZT55WmGl345yGItQihrDPUIEJocuk9JUhi37mOuLIfbveYoiwr6Xu8RbDbSvnSbKUFhuODQY7&#10;2huqfopfq+D6OZgPeU67ZXlJi1Oe77blaafU83TcvoMINIaH+N991ArSRZwfz8QjI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UFZi7DAAAA3AAAAA8AAAAAAAAAAAAA&#10;AAAAoQIAAGRycy9kb3ducmV2LnhtbFBLBQYAAAAABAAEAPkAAACRAwAAAAA=&#10;" strokeweight=".00025mm"/>
                  <v:line id="Line 893" o:spid="_x0000_s1914" style="position:absolute;visibility:visible;mso-wrap-style:square" from="1399,3657" to="1400,38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nDtcYAAADcAAAADwAAAGRycy9kb3ducmV2LnhtbESPQWvCQBSE74X+h+UVeqsbSzEluoqW&#10;tvSghySCHh/ZZzaYfRuy25j+e1cQehxm5htmsRptKwbqfeNYwXSSgCCunG64VrAvv17eQfiArLF1&#10;TAr+yMNq+fiwwEy7C+c0FKEWEcI+QwUmhC6T0leGLPqJ64ijd3K9xRBlX0vd4yXCbStfk2QmLTYc&#10;Fwx29GGoOhe/VsHxezCfcpd2s/KQFts836zL7Uap56dxPQcRaAz/4Xv7RytI36ZwOxOPgF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pJw7XGAAAA3AAAAA8AAAAAAAAA&#10;AAAAAAAAoQIAAGRycy9kb3ducmV2LnhtbFBLBQYAAAAABAAEAPkAAACUAwAAAAA=&#10;" strokeweight=".00025mm"/>
                  <v:line id="Line 894" o:spid="_x0000_s1915" style="position:absolute;flip:x;visibility:visible;mso-wrap-style:square" from="1350,3815" to="1399,38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8y6ssUAAADcAAAADwAAAGRycy9kb3ducmV2LnhtbESPQWvCQBSE74X+h+UJvdWNYqNE15Ba&#10;hNJbrYjHR/aZjWbfhuyapP++Wyj0OMzMN8wmH20jeup87VjBbJqAIC6drrlScPzaP69A+ICssXFM&#10;Cr7JQ759fNhgpt3An9QfQiUihH2GCkwIbSalLw1Z9FPXEkfv4jqLIcqukrrDIcJtI+dJkkqLNccF&#10;gy3tDJW3w90q+DCUnpft28vrvjhda7twq2vqlHqajMUaRKAx/If/2u9awXIxh98z8QjI7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8y6ssUAAADcAAAADwAAAAAAAAAA&#10;AAAAAAChAgAAZHJzL2Rvd25yZXYueG1sUEsFBgAAAAAEAAQA+QAAAJMDAAAAAA==&#10;" strokeweight=".00025mm"/>
                  <v:line id="Line 895" o:spid="_x0000_s1916" style="position:absolute;visibility:visible;mso-wrap-style:square" from="1350,3657" to="1399,3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f4WcYAAADcAAAADwAAAGRycy9kb3ducmV2LnhtbESPQWvCQBSE74X+h+UVvNWNbTGSuoqW&#10;Kj3YQxJBj4/sazaYfRuya0z/fbdQ6HGYmW+Y5Xq0rRio941jBbNpAoK4crrhWsGx3D0uQPiArLF1&#10;TAq+ycN6dX+3xEy7G+c0FKEWEcI+QwUmhC6T0leGLPqp64ij9+V6iyHKvpa6x1uE21Y+JclcWmw4&#10;Lhjs6M1QdSmuVsF5P5h3+Zl28/KUFoc8327Kw1apycO4eQURaAz/4b/2h1aQvjzD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XX+FnGAAAA3AAAAA8AAAAAAAAA&#10;AAAAAAAAoQIAAGRycy9kb3ducmV2LnhtbFBLBQYAAAAABAAEAPkAAACUAwAAAAA=&#10;" strokeweight=".00025mm"/>
                  <v:line id="Line 896" o:spid="_x0000_s1917" style="position:absolute;visibility:visible;mso-wrap-style:square" from="1332,3688" to="1350,37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5gLcYAAADcAAAADwAAAGRycy9kb3ducmV2LnhtbESPQWvCQBSE74X+h+UVequbipgSXUWL&#10;LT3YQxJBj4/sMxvMvg3ZbUz/vSsUehxm5htmuR5tKwbqfeNYweskAUFcOd1wreBQfry8gfABWWPr&#10;mBT8kof16vFhiZl2V85pKEItIoR9hgpMCF0mpa8MWfQT1xFH7+x6iyHKvpa6x2uE21ZOk2QuLTYc&#10;Fwx29G6ouhQ/VsHpczA7+Z128/KYFvs8327K/Vap56dxswARaAz/4b/2l1aQzmZwPxOPgF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YC3GAAAA3AAAAA8AAAAAAAAA&#10;AAAAAAAAoQIAAGRycy9kb3ducmV2LnhtbFBLBQYAAAAABAAEAPkAAACUAwAAAAA=&#10;" strokeweight=".00025mm"/>
                  <v:line id="Line 897" o:spid="_x0000_s1918" style="position:absolute;flip:x;visibility:visible;mso-wrap-style:square" from="1332,3657" to="1350,3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UixsMAAADcAAAADwAAAGRycy9kb3ducmV2LnhtbESPT4vCMBTE7wt+h/CEva2polWqUfyD&#10;sHhbFfH4aJ5NtXkpTdTut98ICx6HmfkNM1u0thIPanzpWEG/l4Agzp0uuVBwPGy/JiB8QNZYOSYF&#10;v+RhMe98zDDT7sk/9NiHQkQI+wwVmBDqTEqfG7Loe64mjt7FNRZDlE0hdYPPCLeVHCRJKi2WHBcM&#10;1rQ2lN/2d6tgZyg9j+vNaLVdnq6lHbrJNXVKfXbb5RREoDa8w//tb61gPBzB60w8AnL+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wlIsbDAAAA3AAAAA8AAAAAAAAAAAAA&#10;AAAAoQIAAGRycy9kb3ducmV2LnhtbFBLBQYAAAAABAAEAPkAAACRAwAAAAA=&#10;" strokeweight=".00025mm"/>
                  <v:line id="Line 898" o:spid="_x0000_s1919" style="position:absolute;visibility:visible;mso-wrap-style:square" from="1399,3657" to="1417,3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BbwcYAAADcAAAADwAAAGRycy9kb3ducmV2LnhtbESPQUvDQBSE70L/w/IK3uymIonEbksr&#10;Kh7aQxJBj4/sMxuafRuyaxr/fbdQ6HGYmW+Y1WaynRhp8K1jBctFAoK4drrlRsFX9f7wDMIHZI2d&#10;Y1LwTx4269ndCnPtTlzQWIZGRAj7HBWYEPpcSl8bsugXrieO3q8bLIYoh0bqAU8Rbjv5mCSptNhy&#10;XDDY06uh+lj+WQU/H6N5k4esT6vvrNwXxW5b7XdK3c+n7QuIQFO4ha/tT60ge0rhciYeAbk+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WgW8HGAAAA3AAAAA8AAAAAAAAA&#10;AAAAAAAAoQIAAGRycy9kb3ducmV2LnhtbFBLBQYAAAAABAAEAPkAAACUAwAAAAA=&#10;" strokeweight=".00025mm"/>
                  <v:line id="Line 899" o:spid="_x0000_s1920" style="position:absolute;flip:y;visibility:visible;mso-wrap-style:square" from="1399,3688" to="1417,37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sZKsQAAADcAAAADwAAAGRycy9kb3ducmV2LnhtbESPQWvCQBSE7wX/w/KE3pqNoomkbkRb&#10;hNJbVUqPj+xrNjH7NmS3mv57t1DwOMzMN8x6M9pOXGjwjWMFsyQFQVw53XCt4HTcP61A+ICssXNM&#10;Cn7Jw6acPKyx0O7KH3Q5hFpECPsCFZgQ+kJKXxmy6BPXE0fv2w0WQ5RDLfWA1wi3nZynaSYtNhwX&#10;DPb0Yqg6H36sgndD2Vfevy53++1n29iFW7WZU+pxOm6fQQQawz38337TCvJFDn9n4hGQ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uxkqxAAAANwAAAAPAAAAAAAAAAAA&#10;AAAAAKECAABkcnMvZG93bnJldi54bWxQSwUGAAAAAAQABAD5AAAAkgMAAAAA&#10;" strokeweight=".00025mm"/>
                  <v:line id="Line 900" o:spid="_x0000_s1921" style="position:absolute;visibility:visible;mso-wrap-style:square" from="1278,2374" to="1279,2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3NqKMMAAADcAAAADwAAAGRycy9kb3ducmV2LnhtbERPz2vCMBS+D/wfwhN2m+lE7OiMojKH&#10;Bz20Hejx0bw1Zc1LabJa//vlMPD48f1ebUbbioF63zhW8DpLQBBXTjdcK/gqDy9vIHxA1tg6JgV3&#10;8rBZT55WmGl345yGItQihrDPUIEJocuk9JUhi37mOuLIfbveYoiwr6Xu8RbDbSvnSbKUFhuODQY7&#10;2huqfopfq+D6OZgPeU67ZXlJi1Oe77blaafU83TcvoMINIaH+N991ArSRVwbz8QjI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tzaijDAAAA3AAAAA8AAAAAAAAAAAAA&#10;AAAAoQIAAGRycy9kb3ducmV2LnhtbFBLBQYAAAAABAAEAPkAAACRAwAAAAA=&#10;" strokeweight=".00025mm"/>
                  <v:line id="Line 901" o:spid="_x0000_s1922" style="position:absolute;visibility:visible;mso-wrap-style:square" from="1471,2374" to="1472,2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Ps8YAAADcAAAADwAAAGRycy9kb3ducmV2LnhtbESPQWvCQBSE74X+h+UVeqsbSzE1dRUt&#10;bfFgD0kEPT6yr9lg9m3IbmP8965Q6HGYmW+YxWq0rRio941jBdNJAoK4crrhWsG+/Hx6BeEDssbW&#10;MSm4kIfV8v5ugZl2Z85pKEItIoR9hgpMCF0mpa8MWfQT1xFH78f1FkOUfS11j+cIt618TpKZtNhw&#10;XDDY0buh6lT8WgXHr8F8yO+0m5WHtNjl+WZd7jZKPT6M6zcQgcbwH/5rb7WC9GUOtzPxCMjl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Q/z7PGAAAA3AAAAA8AAAAAAAAA&#10;AAAAAAAAoQIAAGRycy9kb3ducmV2LnhtbFBLBQYAAAAABAAEAPkAAACUAwAAAAA=&#10;" strokeweight=".00025mm"/>
                  <v:line id="Line 902" o:spid="_x0000_s1923" style="position:absolute;visibility:visible;mso-wrap-style:square" from="1402,2374" to="1403,2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zw88MAAADcAAAADwAAAGRycy9kb3ducmV2LnhtbERPz2vCMBS+D/wfwhN2m+kE7eiMojKH&#10;Bz20Hejx0bw1Zc1LabJa//vlMPD48f1ebUbbioF63zhW8DpLQBBXTjdcK/gqDy9vIHxA1tg6JgV3&#10;8rBZT55WmGl345yGItQihrDPUIEJocuk9JUhi37mOuLIfbveYoiwr6Xu8RbDbSvnSbKUFhuODQY7&#10;2huqfopfq+D6OZgPeU67ZXlJi1Oe77blaafU83TcvoMINIaH+N991ArSRZwfz8QjI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Dc8PPDAAAA3AAAAA8AAAAAAAAAAAAA&#10;AAAAoQIAAGRycy9kb3ducmV2LnhtbFBLBQYAAAAABAAEAPkAAACRAwAAAAA=&#10;" strokeweight=".00025mm"/>
                  <v:line id="Line 903" o:spid="_x0000_s1924" style="position:absolute;visibility:visible;mso-wrap-style:square" from="1346,2374" to="1347,2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BVaMYAAADcAAAADwAAAGRycy9kb3ducmV2LnhtbESPQWvCQBSE74X+h+UVeqsbCzUluoqW&#10;tvSghySCHh/ZZzaYfRuy25j+e1cQehxm5htmsRptKwbqfeNYwXSSgCCunG64VrAvv17eQfiArLF1&#10;TAr+yMNq+fiwwEy7C+c0FKEWEcI+QwUmhC6T0leGLPqJ64ijd3K9xRBlX0vd4yXCbStfk2QmLTYc&#10;Fwx29GGoOhe/VsHxezCfcpd2s/KQFts836zL7Uap56dxPQcRaAz/4Xv7RytI36ZwOxOPgFx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QVWjGAAAA3AAAAA8AAAAAAAAA&#10;AAAAAAAAoQIAAGRycy9kb3ducmV2LnhtbFBLBQYAAAAABAAEAPkAAACUAwAAAAA=&#10;" strokeweight=".00025mm"/>
                  <v:line id="Line 904" o:spid="_x0000_s1925" style="position:absolute;visibility:visible;mso-wrap-style:square" from="1236,2667" to="1513,2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LLH8YAAADcAAAADwAAAGRycy9kb3ducmV2LnhtbESPQWvCQBSE74X+h+UVequbCjUluoqW&#10;tnjQQxJBj4/sMxvMvg3ZbYz/vlsQehxm5htmsRptKwbqfeNYweskAUFcOd1wreBQfr28g/ABWWPr&#10;mBTcyMNq+fiwwEy7K+c0FKEWEcI+QwUmhC6T0leGLPqJ64ijd3a9xRBlX0vd4zXCbSunSTKTFhuO&#10;CwY7+jBUXYofq+D0PZhPuU+7WXlMi12eb9blbqPU89O4noMINIb/8L291QrStyn8nY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9Cyx/GAAAA3AAAAA8AAAAAAAAA&#10;AAAAAAAAoQIAAGRycy9kb3ducmV2LnhtbFBLBQYAAAAABAAEAPkAAACUAwAAAAA=&#10;" strokeweight=".00025mm"/>
                  <v:line id="Line 905" o:spid="_x0000_s1926" style="position:absolute;visibility:visible;mso-wrap-style:square" from="1236,2691" to="1513,26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5uhMYAAADcAAAADwAAAGRycy9kb3ducmV2LnhtbESPQWvCQBSE74X+h+UVvNWNLTWSuoqW&#10;Kj3YQxJBj4/sazaYfRuya0z/fbdQ6HGYmW+Y5Xq0rRio941jBbNpAoK4crrhWsGx3D0uQPiArLF1&#10;TAq+ycN6dX+3xEy7G+c0FKEWEcI+QwUmhC6T0leGLPqp64ij9+V6iyHKvpa6x1uE21Y+JclcWmw4&#10;Lhjs6M1QdSmuVsF5P5h3+Zl28/KUFoc8327Kw1apycO4eQURaAz/4b/2h1aQvjzD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AOboTGAAAA3AAAAA8AAAAAAAAA&#10;AAAAAAAAoQIAAGRycy9kb3ducmV2LnhtbFBLBQYAAAAABAAEAPkAAACUAwAAAAA=&#10;" strokeweight=".00025mm"/>
                  <v:line id="Line 906" o:spid="_x0000_s1927" style="position:absolute;visibility:visible;mso-wrap-style:square" from="1236,2667" to="1237,26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28MYAAADcAAAADwAAAGRycy9kb3ducmV2LnhtbESPQWvCQBSE74X+h+UVvNWNpTWSuoqW&#10;Kj3YQxJBj4/sazaYfRuya0z/fbdQ6HGYmW+Y5Xq0rRio941jBbNpAoK4crrhWsGx3D0uQPiArLF1&#10;TAq+ycN6dX+3xEy7G+c0FKEWEcI+QwUmhC6T0leGLPqp64ij9+V6iyHKvpa6x1uE21Y+JclcWmw4&#10;Lhjs6M1QdSmuVsF5P5h3+Zl28/KUFoc8327Kw1apycO4eQURaAz/4b/2h1aQvjzD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9vDGAAAA3AAAAA8AAAAAAAAA&#10;AAAAAAAAoQIAAGRycy9kb3ducmV2LnhtbFBLBQYAAAAABAAEAPkAAACUAwAAAAA=&#10;" strokeweight=".00025mm"/>
                  <v:line id="Line 907" o:spid="_x0000_s1928" style="position:absolute;visibility:visible;mso-wrap-style:square" from="1513,2667" to="1514,26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tTa8YAAADcAAAADwAAAGRycy9kb3ducmV2LnhtbESPQWvCQBSE74X+h+UVequbCpoSXUWL&#10;LT3YQxJBj4/sMxvMvg3ZbUz/vSsUehxm5htmuR5tKwbqfeNYweskAUFcOd1wreBQfry8gfABWWPr&#10;mBT8kof16vFhiZl2V85pKEItIoR9hgpMCF0mpa8MWfQT1xFH7+x6iyHKvpa6x2uE21ZOk2QuLTYc&#10;Fwx29G6ouhQ/VsHpczA7+Z128/KYFvs8327K/Vap56dxswARaAz/4b/2l1aQzmZwPxOPgF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CrU2vGAAAA3AAAAA8AAAAAAAAA&#10;AAAAAAAAoQIAAGRycy9kb3ducmV2LnhtbFBLBQYAAAAABAAEAPkAAACUAwAAAAA=&#10;" strokeweight=".00025mm"/>
                  <v:line id="Line 908" o:spid="_x0000_s1929" style="position:absolute;visibility:visible;mso-wrap-style:square" from="1261,2374" to="1278,2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HnNHMYAAADcAAAADwAAAGRycy9kb3ducmV2LnhtbESPQUvDQBSE70L/w/IK3uymgonEbksr&#10;Kh7aQxJBj4/sMxuafRuyaxr/fbdQ6HGYmW+Y1WaynRhp8K1jBctFAoK4drrlRsFX9f7wDMIHZI2d&#10;Y1LwTx4269ndCnPtTlzQWIZGRAj7HBWYEPpcSl8bsugXrieO3q8bLIYoh0bqAU8Rbjv5mCSptNhy&#10;XDDY06uh+lj+WQU/H6N5k4esT6vvrNwXxW5b7XdK3c+n7QuIQFO4ha/tT60ge0rhciYeAbk+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B5zRzGAAAA3AAAAA8AAAAAAAAA&#10;AAAAAAAAoQIAAGRycy9kb3ducmV2LnhtbFBLBQYAAAAABAAEAPkAAACUAwAAAAA=&#10;" strokeweight=".00025mm"/>
                  <v:line id="Line 909" o:spid="_x0000_s1930" style="position:absolute;flip:x;visibility:visible;mso-wrap-style:square" from="1346,2374" to="1402,2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KP98MAAADcAAAADwAAAGRycy9kb3ducmV2LnhtbESPQWvCQBSE70L/w/IK3nTToolEV7GK&#10;IN5qi3h8ZJ/Z2OzbkF01/ntXKHgcZuYbZrbobC2u1PrKsYKPYQKCuHC64lLB789mMAHhA7LG2jEp&#10;uJOHxfytN8Ncuxt/03UfShEh7HNUYEJocil9YciiH7qGOHon11oMUbal1C3eItzW8jNJUmmx4rhg&#10;sKGVoeJvf7EKdobSY9asx1+b5eFc2ZGbnFOnVP+9W05BBOrCK/zf3moF2TiD55l4BOT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Zij/fDAAAA3AAAAA8AAAAAAAAAAAAA&#10;AAAAoQIAAGRycy9kb3ducmV2LnhtbFBLBQYAAAAABAAEAPkAAACRAwAAAAA=&#10;" strokeweight=".00025mm"/>
                  <v:line id="Line 910" o:spid="_x0000_s1931" style="position:absolute;flip:x;visibility:visible;mso-wrap-style:square" from="1471,2374" to="1488,2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0bhcEAAADcAAAADwAAAGRycy9kb3ducmV2LnhtbERPz2vCMBS+C/sfwhvspunEVqlG0Ulh&#10;eJsb4vHRPJu65qU0Wdv998tB2PHj+73ZjbYRPXW+dqzgdZaAIC6drrlS8PVZTFcgfEDW2DgmBb/k&#10;Ybd9mmww127gD+rPoRIxhH2OCkwIbS6lLw1Z9DPXEkfu5jqLIcKukrrDIYbbRs6TJJMWa44NBlt6&#10;M1R+n3+sgpOh7Lpsj+mh2F/utV241T1zSr08j/s1iEBj+Bc/3O9awTKNa+OZeATk9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3/RuFwQAAANwAAAAPAAAAAAAAAAAAAAAA&#10;AKECAABkcnMvZG93bnJldi54bWxQSwUGAAAAAAQABAD5AAAAjwMAAAAA&#10;" strokeweight=".00025mm"/>
                  <v:line id="Line 911" o:spid="_x0000_s1932" style="position:absolute;visibility:visible;mso-wrap-style:square" from="762,693" to="763,9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ZZbsYAAADcAAAADwAAAGRycy9kb3ducmV2LnhtbESPQWvCQBSE74X+h+UVeqsbCzU1dRUt&#10;bfFgD0kEPT6yr9lg9m3IbmP8965Q6HGYmW+YxWq0rRio941jBdNJAoK4crrhWsG+/Hx6BeEDssbW&#10;MSm4kIfV8v5ugZl2Z85pKEItIoR9hgpMCF0mpa8MWfQT1xFH78f1FkOUfS11j+cIt618TpKZtNhw&#10;XDDY0buh6lT8WgXHr8F8yO+0m5WHtNjl+WZd7jZKPT6M6zcQgcbwH/5rb7WC9GUOtzPxCMjl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HmWW7GAAAA3AAAAA8AAAAAAAAA&#10;AAAAAAAAoQIAAGRycy9kb3ducmV2LnhtbFBLBQYAAAAABAAEAPkAAACUAwAAAAA=&#10;" strokeweight=".00025mm"/>
                  <v:line id="Line 912" o:spid="_x0000_s1933" style="position:absolute;visibility:visible;mso-wrap-style:square" from="318,1054" to="383,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9YGMAAAADcAAAADwAAAGRycy9kb3ducmV2LnhtbERPyarCMBTdP/AfwhXcPVNd6KMaxYGK&#10;oJvntL40twM2N7WJWv/eLASXhzNP562pxIMaV1pWMOhHIIhTq0vOFZyOye8fCOeRNVaWScGLHMxn&#10;nZ8pxto++Z8eB5+LEMIuRgWF93UspUsLMuj6tiYOXGYbgz7AJpe6wWcIN5UcRtFIGiw5NBRY06qg&#10;9Hq4GwXrxO31edAus3syXu7y22mTXa5K9brtYgLCU+u/4o97qxWMR2F+OBOOgJy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VvWBjAAAAA3AAAAA8AAAAAAAAAAAAAAAAA&#10;oQIAAGRycy9kb3ducmV2LnhtbFBLBQYAAAAABAAEAPkAAACOAwAAAAA=&#10;" strokecolor="#868686" strokeweight="1e-4mm"/>
                  <v:line id="Line 913" o:spid="_x0000_s1934" style="position:absolute;visibility:visible;mso-wrap-style:square" from="409,1054" to="410,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P9g8QAAADcAAAADwAAAGRycy9kb3ducmV2LnhtbESPT4vCMBTE78J+h/CEvWlaDyrVKLpL&#10;ZUEvuq7nR/P6B5uXbhO1fnsjCB6HmfkNM192phZXal1lWUE8jEAQZ1ZXXCg4/qaDKQjnkTXWlknB&#10;nRwsFx+9OSba3nhP14MvRICwS1BB6X2TSOmykgy6oW2Ig5fb1qAPsi2kbvEW4KaWoygaS4MVh4US&#10;G/oqKTsfLkbBd+p2+i/u1vklnay3xf9xk5/OSn32u9UMhKfOv8Ov9o9WMBnH8DwTjo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I/2DxAAAANwAAAAPAAAAAAAAAAAA&#10;AAAAAKECAABkcnMvZG93bnJldi54bWxQSwUGAAAAAAQABAD5AAAAkgMAAAAA&#10;" strokecolor="#868686" strokeweight="1e-4mm"/>
                  <v:line id="Line 914" o:spid="_x0000_s1935" style="position:absolute;visibility:visible;mso-wrap-style:square" from="434,1054" to="486,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Fj9MQAAADcAAAADwAAAGRycy9kb3ducmV2LnhtbESPT4vCMBTE78J+h/AWvGmqB5WuUdaV&#10;iqAXtbvnR/P6B5uXbhO1fnsjCB6HmfkNM192phZXal1lWcFoGIEgzqyuuFCQnpLBDITzyBpry6Tg&#10;Tg6Wi4/eHGNtb3yg69EXIkDYxaig9L6JpXRZSQbd0DbEwctta9AH2RZSt3gLcFPLcRRNpMGKw0KJ&#10;Df2UlJ2PF6Ngnbi9/h11q/ySTFe74j/d5H9npfqf3fcXCE+df4df7a1WMJ2M4XkmHAG5e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8WP0xAAAANwAAAAPAAAAAAAAAAAA&#10;AAAAAKECAABkcnMvZG93bnJldi54bWxQSwUGAAAAAAQABAD5AAAAkgMAAAAA&#10;" strokecolor="#868686" strokeweight="1e-4mm"/>
                  <v:line id="Line 915" o:spid="_x0000_s1936" style="position:absolute;visibility:visible;mso-wrap-style:square" from="511,1054" to="512,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b3Gb8QAAADcAAAADwAAAGRycy9kb3ducmV2LnhtbESPT4vCMBTE78J+h/AWvGmqCyrVKOsu&#10;FUEvuq7nR/P6B5uX2kSt394IgsdhZn7DzBatqcSVGldaVjDoRyCIU6tLzhUc/pLeBITzyBory6Tg&#10;Tg4W84/ODGNtb7yj697nIkDYxaig8L6OpXRpQQZd39bEwctsY9AH2eRSN3gLcFPJYRSNpMGSw0KB&#10;Nf0UlJ72F6PgN3Fb/T9ol9klGS83+fmwyo4npbqf7fcUhKfWv8Ov9lorGI++4H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vcZvxAAAANwAAAAPAAAAAAAAAAAA&#10;AAAAAKECAABkcnMvZG93bnJldi54bWxQSwUGAAAAAAQABAD5AAAAkgMAAAAA&#10;" strokecolor="#868686" strokeweight="1e-4mm"/>
                  <v:line id="Line 916" o:spid="_x0000_s1937" style="position:absolute;visibility:visible;mso-wrap-style:square" from="537,1054" to="588,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ReG8QAAADcAAAADwAAAGRycy9kb3ducmV2LnhtbESPT4vCMBTE78J+h/AWvGmqLCrVKOsu&#10;FUEvuq7nR/P6B5uX2kSt394IgsdhZn7DzBatqcSVGldaVjDoRyCIU6tLzhUc/pLeBITzyBory6Tg&#10;Tg4W84/ODGNtb7yj697nIkDYxaig8L6OpXRpQQZd39bEwctsY9AH2eRSN3gLcFPJYRSNpMGSw0KB&#10;Nf0UlJ72F6PgN3Fb/T9ol9klGS83+fmwyo4npbqf7fcUhKfWv8Ov9lorGI++4H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VF4bxAAAANwAAAAPAAAAAAAAAAAA&#10;AAAAAKECAABkcnMvZG93bnJldi54bWxQSwUGAAAAAAQABAD5AAAAkgMAAAAA&#10;" strokecolor="#868686" strokeweight="1e-4mm"/>
                  <v:line id="Line 917" o:spid="_x0000_s1938" style="position:absolute;visibility:visible;mso-wrap-style:square" from="614,1054" to="615,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j7gMQAAADcAAAADwAAAGRycy9kb3ducmV2LnhtbESPT4vCMBTE78J+h/AWvGmqsCrVKOsu&#10;FUEvuq7nR/P6B5uX2kSt394IgsdhZn7DzBatqcSVGldaVjDoRyCIU6tLzhUc/pLeBITzyBory6Tg&#10;Tg4W84/ODGNtb7yj697nIkDYxaig8L6OpXRpQQZd39bEwctsY9AH2eRSN3gLcFPJYRSNpMGSw0KB&#10;Nf0UlJ72F6PgN3Fb/T9ol9klGS83+fmwyo4npbqf7fcUhKfWv8Ov9lorGI++4H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GPuAxAAAANwAAAAPAAAAAAAAAAAA&#10;AAAAAKECAABkcnMvZG93bnJldi54bWxQSwUGAAAAAAQABAD5AAAAkgMAAAAA&#10;" strokecolor="#868686" strokeweight="1e-4mm"/>
                  <v:line id="Line 918" o:spid="_x0000_s1939" style="position:absolute;visibility:visible;mso-wrap-style:square" from="640,1054" to="691,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pl98QAAADcAAAADwAAAGRycy9kb3ducmV2LnhtbESPT4vCMBTE78J+h/CEvWmqhyrVKLpL&#10;ZUEvuq7nR/P6B5uXbhO1fnsjCB6HmfkNM192phZXal1lWcFoGIEgzqyuuFBw/E0HUxDOI2usLZOC&#10;OzlYLj56c0y0vfGergdfiABhl6CC0vsmkdJlJRl0Q9sQBy+3rUEfZFtI3eItwE0tx1EUS4MVh4US&#10;G/oqKTsfLkbBd+p2+m/UrfNLOllvi//jJj+dlfrsd6sZCE+df4df7R+tYBLH8DwTjoBcP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ymX3xAAAANwAAAAPAAAAAAAAAAAA&#10;AAAAAKECAABkcnMvZG93bnJldi54bWxQSwUGAAAAAAQABAD5AAAAkgMAAAAA&#10;" strokecolor="#868686" strokeweight="1e-4mm"/>
                  <v:line id="Line 919" o:spid="_x0000_s1940" style="position:absolute;visibility:visible;mso-wrap-style:square" from="717,1054" to="718,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bAbMYAAADcAAAADwAAAGRycy9kb3ducmV2LnhtbESPS2vDMBCE74X8B7GF3BrZPdjFjRLq&#10;FJdAc2kePS/W+kGslWvJifvvo0Ihx2FmvmGW68l04kKDay0riBcRCOLS6pZrBcdD8fQCwnlkjZ1l&#10;UvBLDtar2cMSM22v/EWXva9FgLDLUEHjfZ9J6cqGDLqF7YmDV9nBoA9yqKUe8BrgppPPUZRIgy2H&#10;hQZ72jRUnvejUfBeuJ0+xVNejUWaf9Y/x4/q+6zU/HF6ewXhafL38H97qxWkSQp/Z8IRkK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GwGzGAAAA3AAAAA8AAAAAAAAA&#10;AAAAAAAAoQIAAGRycy9kb3ducmV2LnhtbFBLBQYAAAAABAAEAPkAAACUAwAAAAA=&#10;" strokecolor="#868686" strokeweight="1e-4mm"/>
                  <v:line id="Line 920" o:spid="_x0000_s1941" style="position:absolute;visibility:visible;mso-wrap-style:square" from="742,1054" to="794,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UHsAAAADcAAAADwAAAGRycy9kb3ducmV2LnhtbERPyarCMBTdP/AfwhXcPVNd6KMaxYGK&#10;oJvntL40twM2N7WJWv/eLASXhzNP562pxIMaV1pWMOhHIIhTq0vOFZyOye8fCOeRNVaWScGLHMxn&#10;nZ8pxto++Z8eB5+LEMIuRgWF93UspUsLMuj6tiYOXGYbgz7AJpe6wWcIN5UcRtFIGiw5NBRY06qg&#10;9Hq4GwXrxO31edAus3syXu7y22mTXa5K9brtYgLCU+u/4o97qxWMR2FtOBOOgJy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sZVB7AAAAA3AAAAA8AAAAAAAAAAAAAAAAA&#10;oQIAAGRycy9kb3ducmV2LnhtbFBLBQYAAAAABAAEAPkAAACOAwAAAAA=&#10;" strokecolor="#868686" strokeweight="1e-4mm"/>
                  <v:line id="Line 921" o:spid="_x0000_s1942" style="position:absolute;visibility:visible;mso-wrap-style:square" from="819,1054" to="820,1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XxhcYAAADcAAAADwAAAGRycy9kb3ducmV2LnhtbESPS2vDMBCE74H+B7GF3ho5PeThRAlN&#10;i0uhucR1c16s9YNYK9eSHeffR4VCjsPMfMNsdqNpxECdqy0rmE0jEMS51TWXCrLv5HkJwnlkjY1l&#10;UnAlB7vtw2SDsbYXPtKQ+lIECLsYFVTet7GULq/IoJvaljh4he0M+iC7UuoOLwFuGvkSRXNpsOaw&#10;UGFLbxXl57Q3Ct4Td9A/s3Ff9Mli/1X+Zh/F6azU0+P4ugbhafT38H/7UytYzFfwdyYcAbm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RV8YXGAAAA3AAAAA8AAAAAAAAA&#10;AAAAAAAAoQIAAGRycy9kb3ducmV2LnhtbFBLBQYAAAAABAAEAPkAAACUAwAAAAA=&#10;" strokecolor="#868686" strokeweight="1e-4mm"/>
                </v:group>
                <v:line id="Line 922" o:spid="_x0000_s1943" style="position:absolute;visibility:visible;mso-wrap-style:square" from="5365,6692" to="5689,66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bOxcEAAADcAAAADwAAAGRycy9kb3ducmV2LnhtbERPy4rCMBTdC/MP4Q6401QXU+kYRUc6&#10;CLqxOq4vze0Dm5tOE7X+vVkILg/nPV/2phE36lxtWcFkHIEgzq2uuVRwOqajGQjnkTU2lknBgxws&#10;Fx+DOSba3vlAt8yXIoSwS1BB5X2bSOnyigy6sW2JA1fYzqAPsCul7vAewk0jp1H0JQ3WHBoqbOmn&#10;ovySXY2CTer2+m/Sr4trGq935f/ptzhflBp+9qtvEJ56/xa/3FutII7D/HAmHAG5e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Ats7FwQAAANwAAAAPAAAAAAAAAAAAAAAA&#10;AKECAABkcnMvZG93bnJldi54bWxQSwUGAAAAAAQABAD5AAAAjwMAAAAA&#10;" strokecolor="#868686" strokeweight="1e-4mm"/>
                <v:line id="Line 923" o:spid="_x0000_s1944" style="position:absolute;visibility:visible;mso-wrap-style:square" from="5854,6692" to="5861,66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prXsUAAADcAAAADwAAAGRycy9kb3ducmV2LnhtbESPS2vDMBCE74X8B7GB3hrZPdTBjRKS&#10;FpdCc8mjOS/W+kGslWvJjvvvo0Agx2FmvmEWq9E0YqDO1ZYVxLMIBHFudc2lguMhe5mDcB5ZY2OZ&#10;FPyTg9Vy8rTAVNsL72jY+1IECLsUFVTet6mULq/IoJvZljh4he0M+iC7UuoOLwFuGvkaRW/SYM1h&#10;ocKWPirKz/veKPjM3Fb/xuOm6LNk81P+Hb+K01mp5+m4fgfhafSP8L39rRUkSQy3M+EIyOU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prXsUAAADcAAAADwAAAAAAAAAA&#10;AAAAAAChAgAAZHJzL2Rvd25yZXYueG1sUEsFBgAAAAAEAAQA+QAAAJMDAAAAAA==&#10;" strokecolor="#868686" strokeweight="1e-4mm"/>
                <v:line id="Line 924" o:spid="_x0000_s1945" style="position:absolute;visibility:visible;mso-wrap-style:square" from="6019,6692" to="6432,66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j1KcYAAADcAAAADwAAAGRycy9kb3ducmV2LnhtbESPS2vDMBCE74X8B7GF3hrZPsTFjRLq&#10;FIdCc2kePS/W+kGslWvJifvvo0Ihx2FmvmGW68l04kKDay0riOcRCOLS6pZrBcdD8fwCwnlkjZ1l&#10;UvBLDtar2cMSM22v/EWXva9FgLDLUEHjfZ9J6cqGDLq57YmDV9nBoA9yqKUe8BrgppNJFC2kwZbD&#10;QoM9bRoqz/vRKHgv3E6f4imvxiLNP+uf47b6Piv19Di9vYLwNPl7+L/9oRWkaQJ/Z8IRkK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8o9SnGAAAA3AAAAA8AAAAAAAAA&#10;AAAAAAAAoQIAAGRycy9kb3ducmV2LnhtbFBLBQYAAAAABAAEAPkAAACUAwAAAAA=&#10;" strokecolor="#868686" strokeweight="1e-4mm"/>
                <v:line id="Line 925" o:spid="_x0000_s1946" style="position:absolute;flip:y;visibility:visible;mso-wrap-style:square" from="5137,9080" to="8007,107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zVlMUAAADcAAAADwAAAGRycy9kb3ducmV2LnhtbESPT2vCQBTE74V+h+UJvdWNrSaSuhH/&#10;IJTeakvp8ZF9ZhOzb0N21fjtuwXB4zAzv2EWy8G24ky9rx0rmIwTEMSl0zVXCr6/ds9zED4ga2wd&#10;k4IreVgWjw8LzLW78Ced96ESEcI+RwUmhC6X0peGLPqx64ijd3C9xRBlX0nd4yXCbStfkiSVFmuO&#10;CwY72hgqj/uTVfBhKP3Nuu1svVv9NLWdunmTOqWeRsPqDUSgIdzDt/a7VpBlr/B/Jh4BW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uzVlMUAAADcAAAADwAAAAAAAAAA&#10;AAAAAAChAgAAZHJzL2Rvd25yZXYueG1sUEsFBgAAAAAEAAQA+QAAAJMDAAAAAA==&#10;" strokeweight=".00025mm"/>
                <v:line id="Line 926" o:spid="_x0000_s1947" style="position:absolute;flip:y;visibility:visible;mso-wrap-style:square" from="5003,9023" to="8007,10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VN4MQAAADcAAAADwAAAGRycy9kb3ducmV2LnhtbESPQWvCQBSE7wX/w/KE3pqNoomkbkRb&#10;hNJbVUqPj+xrNjH7NmS3mv57t1DwOMzMN8x6M9pOXGjwjWMFsyQFQVw53XCt4HTcP61A+ICssXNM&#10;Cn7Jw6acPKyx0O7KH3Q5hFpECPsCFZgQ+kJKXxmy6BPXE0fv2w0WQ5RDLfWA1wi3nZynaSYtNhwX&#10;DPb0Yqg6H36sgndD2Vfevy53++1n29iFW7WZU+pxOm6fQQQawz38337TCvJ8AX9n4hGQ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9BU3gxAAAANwAAAAPAAAAAAAAAAAA&#10;AAAAAKECAABkcnMvZG93bnJldi54bWxQSwUGAAAAAAQABAD5AAAAkgMAAAAA&#10;" strokeweight=".00025mm"/>
                <v:line id="Line 927" o:spid="_x0000_s1948" style="position:absolute;flip:y;visibility:visible;mso-wrap-style:square" from="6432,6604" to="6769,66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77esYAAADcAAAADwAAAGRycy9kb3ducmV2LnhtbESPS4vCQBCE74L/YWhhL7JOXNAsWUcR&#10;H+Dj5OPircm0STTTEzKjRn/9zoKwx6KqvqJGk8aU4k61Kywr6PciEMSp1QVnCo6H5ec3COeRNZaW&#10;ScGTHEzG7dYIE20fvKP73mciQNglqCD3vkqkdGlOBl3PVsTBO9vaoA+yzqSu8RHgppRfUTSUBgsO&#10;CzlWNMspve5vRsH6OT/h63R+Lba7vqk2x+7hdukq9dFppj8gPDX+P/xur7SCOB7A35lwBOT4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V++3rGAAAA3AAAAA8AAAAAAAAA&#10;AAAAAAAAoQIAAGRycy9kb3ducmV2LnhtbFBLBQYAAAAABAAEAPkAAACUAwAAAAA=&#10;" strokecolor="#868686" strokeweight="1e-4mm"/>
                <v:line id="Line 928" o:spid="_x0000_s1949" style="position:absolute;visibility:visible;mso-wrap-style:square" from="6927,6559" to="6934,6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PzKsYAAADcAAAADwAAAGRycy9kb3ducmV2LnhtbESPS2vDMBCE74X8B7GF3BrZPdjFjRLq&#10;FJdAc2kePS/W+kGslWvJifvvo0Ihx2FmvmGW68l04kKDay0riBcRCOLS6pZrBcdD8fQCwnlkjZ1l&#10;UvBLDtar2cMSM22v/EWXva9FgLDLUEHjfZ9J6cqGDLqF7YmDV9nBoA9yqKUe8BrgppPPUZRIgy2H&#10;hQZ72jRUnvejUfBeuJ0+xVNejUWaf9Y/x4/q+6zU/HF6ewXhafL38H97qxWkaQJ/Z8IRkK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AT8yrGAAAA3AAAAA8AAAAAAAAA&#10;AAAAAAAAoQIAAGRycy9kb3ducmV2LnhtbFBLBQYAAAAABAAEAPkAAACUAwAAAAA=&#10;" strokecolor="#868686" strokeweight="1e-4mm"/>
                <v:line id="Line 929" o:spid="_x0000_s1950" style="position:absolute;flip:y;visibility:visible;mso-wrap-style:square" from="7054,6235" to="7283,6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DAlscAAADcAAAADwAAAGRycy9kb3ducmV2LnhtbESPT2vCQBTE74V+h+UVegl1Yw+NpK5S&#10;+gdae4p68fbIPpNo9m3IrjHJp3cFweMwM79h5sve1KKj1lWWFUwnMQji3OqKCwXbzc/LDITzyBpr&#10;y6RgIAfLxePDHFNtz5xRt/aFCBB2KSoovW9SKV1ekkE3sQ1x8Pa2NeiDbAupWzwHuKnlaxy/SYMV&#10;h4USG/osKT+uT0bB3/C1w3G3H7//s6lpVttoczpESj0/9R/vIDz1/h6+tX+1giRJ4HomHAG5u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K4MCWxwAAANwAAAAPAAAAAAAA&#10;AAAAAAAAAKECAABkcnMvZG93bnJldi54bWxQSwUGAAAAAAQABAD5AAAAlQMAAAAA&#10;" strokecolor="#868686" strokeweight="1e-4mm"/>
                <v:line id="Line 930" o:spid="_x0000_s1951" style="position:absolute;visibility:visible;mso-wrap-style:square" from="7378,6108" to="7385,61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DCw8EAAADcAAAADwAAAGRycy9kb3ducmV2LnhtbERPy4rCMBTdC/MP4Q6401QXU+kYRUc6&#10;CLqxOq4vze0Dm5tOE7X+vVkILg/nPV/2phE36lxtWcFkHIEgzq2uuVRwOqajGQjnkTU2lknBgxws&#10;Fx+DOSba3vlAt8yXIoSwS1BB5X2bSOnyigy6sW2JA1fYzqAPsCul7vAewk0jp1H0JQ3WHBoqbOmn&#10;ovySXY2CTer2+m/Sr4trGq935f/ptzhflBp+9qtvEJ56/xa/3FutII7D2nAmHAG5e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MLDwQAAANwAAAAPAAAAAAAAAAAAAAAA&#10;AKECAABkcnMvZG93bnJldi54bWxQSwUGAAAAAAQABAD5AAAAjwMAAAAA&#10;" strokecolor="#868686" strokeweight="1e-4mm"/>
                <v:line id="Line 931" o:spid="_x0000_s1952" style="position:absolute;flip:y;visibility:visible;mso-wrap-style:square" from="7423,5613" to="7512,5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Pxf8YAAADcAAAADwAAAGRycy9kb3ducmV2LnhtbESPS4vCQBCE7wv+h6EXvIhO9OAjOors&#10;Kuh68nHx1mTaJG6mJ2RGjf56RxA8FlX1FTWZ1aYQV6pcbllBtxOBIE6szjlVcNgv20MQziNrLCyT&#10;gjs5mE0bXxOMtb3xlq47n4oAYRejgsz7MpbSJRkZdB1bEgfvZCuDPsgqlbrCW4CbQvaiqC8N5hwW&#10;MizpJ6Pkf3cxCtb33yM+jqfHYrPtmvLv0Npfzi2lmt/1fAzCU+0/4Xd7pRUMBiN4nQlHQE6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Qz8X/GAAAA3AAAAA8AAAAAAAAA&#10;AAAAAAAAoQIAAGRycy9kb3ducmV2LnhtbFBLBQYAAAAABAAEAPkAAACUAwAAAAA=&#10;" strokecolor="#868686" strokeweight="1e-4mm"/>
                <v:line id="Line 932" o:spid="_x0000_s1953" style="position:absolute;visibility:visible;mso-wrap-style:square" from="6788,5613" to="8235,56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zctMMAAADcAAAADwAAAGRycy9kb3ducmV2LnhtbERPPWvDMBDdC/kP4gLdGjkd7OBECUlo&#10;S4d0sF1oxsO6WCbWyViq7f77aih0fLzv3WG2nRhp8K1jBetVAoK4drrlRsFn9fq0AeEDssbOMSn4&#10;IQ+H/eJhh7l2Exc0lqERMYR9jgpMCH0upa8NWfQr1xNH7uYGiyHCoZF6wCmG204+J0kqLbYcGwz2&#10;dDZU38tvq+D6NpoX+ZH1afWVlZeiOB2ry0mpx+V83IIINId/8Z/7XSvINnF+PBOPgN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683LTDAAAA3AAAAA8AAAAAAAAAAAAA&#10;AAAAoQIAAGRycy9kb3ducmV2LnhtbFBLBQYAAAAABAAEAPkAAACRAwAAAAA=&#10;" strokeweight=".00025mm"/>
                <v:shape id="Freeform 933" o:spid="_x0000_s1954" style="position:absolute;left:6432;top:5613;width:1803;height:1803;visibility:visible;mso-wrap-style:square;v-text-anchor:top" coordsize="1137,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21gcUA&#10;AADcAAAADwAAAGRycy9kb3ducmV2LnhtbESPT2vCQBTE74V+h+UVetONf1CJriKi0F4sRsXrI/uS&#10;TZt9G7Jbjd/eLQg9DjPzG2ax6mwtrtT6yrGCQT8BQZw7XXGp4HTc9WYgfEDWWDsmBXfysFq+viww&#10;1e7GB7pmoRQRwj5FBSaEJpXS54Ys+r5riKNXuNZiiLItpW7xFuG2lsMkmUiLFccFgw1tDOU/2a9V&#10;sC7KXfY5DvRlzpfJebTdF9/3vVLvb916DiJQF/7Dz/aHVjCdDeDvTDwC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DbWBxQAAANwAAAAPAAAAAAAAAAAAAAAAAJgCAABkcnMv&#10;ZG93bnJldi54bWxQSwUGAAAAAAQABAD1AAAAigMAAAAA&#10;" path="m,1135r435,-86l804,803,1051,435,1137,e" filled="f" strokeweight=".00025mm">
                  <v:path arrowok="t" o:connecttype="custom" o:connectlocs="0,180340;68996,166675;127523,127589;166700,69117;180340,0" o:connectangles="0,0,0,0,0"/>
                </v:shape>
                <v:line id="Line 934" o:spid="_x0000_s1955" style="position:absolute;visibility:visible;mso-wrap-style:square" from="6432,5969" to="6438,7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SLnWMYAAADcAAAADwAAAGRycy9kb3ducmV2LnhtbESPQWvCQBSE74X+h+UVvNVNPRhJXUWL&#10;Fg/2kKTQHh/ZZzaYfRuy2xj/vVsQPA4z8w2zXI+2FQP1vnGs4G2agCCunG64VvBd7l8XIHxA1tg6&#10;JgVX8rBePT8tMdPuwjkNRahFhLDPUIEJocuk9JUhi37qOuLonVxvMUTZ11L3eIlw28pZksylxYbj&#10;gsGOPgxV5+LPKvj9HMxOfqXdvPxJi2OebzflcavU5GXcvIMINIZH+N4+aAXpYgb/Z+IRkK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Ei51jGAAAA3AAAAA8AAAAAAAAA&#10;AAAAAAAAoQIAAGRycy9kb3ducmV2LnhtbFBLBQYAAAAABAAEAPkAAACUAwAAAAA=&#10;" strokeweight=".00025mm"/>
                <v:line id="Line 935" o:spid="_x0000_s1956" style="position:absolute;visibility:visible;mso-wrap-style:square" from="2571,5969" to="2578,7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5Cw8YAAADcAAAADwAAAGRycy9kb3ducmV2LnhtbESPQWvCQBSE74X+h+UVeqsbWzASXUVL&#10;W3rQQ5KCHh/ZZzaYfRuy25j+e1cQehxm5htmuR5tKwbqfeNYwXSSgCCunG64VvBTfr7MQfiArLF1&#10;TAr+yMN69fiwxEy7C+c0FKEWEcI+QwUmhC6T0leGLPqJ64ijd3K9xRBlX0vd4yXCbStfk2QmLTYc&#10;Fwx29G6oOhe/VsHxazAfcp92s/KQFrs8327K3Vap56dxswARaAz/4Xv7WytI529wOxOPgF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5uQsPGAAAA3AAAAA8AAAAAAAAA&#10;AAAAAAAAoQIAAGRycy9kb3ducmV2LnhtbFBLBQYAAAAABAAEAPkAAACUAwAAAAA=&#10;" strokeweight=".00025mm"/>
                <v:line id="Line 936" o:spid="_x0000_s1957" style="position:absolute;visibility:visible;mso-wrap-style:square" from="2571,7416" to="6432,7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fat8YAAADcAAAADwAAAGRycy9kb3ducmV2LnhtbESPQWvCQBSE74X+h+UVeqsbSzESXUVL&#10;W3rQQ5KCHh/ZZzaYfRuy25j+e1cQehxm5htmuR5tKwbqfeNYwXSSgCCunG64VvBTfr7MQfiArLF1&#10;TAr+yMN69fiwxEy7C+c0FKEWEcI+QwUmhC6T0leGLPqJ64ijd3K9xRBlX0vd4yXCbStfk2QmLTYc&#10;Fwx29G6oOhe/VsHxazAfcp92s/KQFrs8327K3Vap56dxswARaAz/4Xv7WytI529wOxOPgF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GH2rfGAAAA3AAAAA8AAAAAAAAA&#10;AAAAAAAAoQIAAGRycy9kb3ducmV2LnhtbFBLBQYAAAAABAAEAPkAAACUAwAAAAA=&#10;" strokeweight=".00025mm"/>
                <v:line id="Line 937" o:spid="_x0000_s1958" style="position:absolute;visibility:visible;mso-wrap-style:square" from="4762,7416" to="4838,75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t/LMYAAADcAAAADwAAAGRycy9kb3ducmV2LnhtbESPQWvCQBSE74X+h+UVeqsbCzUSXUVL&#10;W3rQQ5KCHh/ZZzaYfRuy25j+e1cQehxm5htmuR5tKwbqfeNYwXSSgCCunG64VvBTfr7MQfiArLF1&#10;TAr+yMN69fiwxEy7C+c0FKEWEcI+QwUmhC6T0leGLPqJ64ijd3K9xRBlX0vd4yXCbStfk2QmLTYc&#10;Fwx29G6oOhe/VsHxazAfcp92s/KQFrs8327K3Vap56dxswARaAz/4Xv7WytI529wOxOPgF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7LfyzGAAAA3AAAAA8AAAAAAAAA&#10;AAAAAAAAoQIAAGRycy9kb3ducmV2LnhtbFBLBQYAAAAABAAEAPkAAACUAwAAAAA=&#10;" strokeweight=".00025mm"/>
                <v:line id="Line 938" o:spid="_x0000_s1959" style="position:absolute;flip:x;visibility:visible;mso-wrap-style:square" from="4838,7416" to="5035,75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04GK8QAAADcAAAADwAAAGRycy9kb3ducmV2LnhtbESPQWvCQBSE7wX/w/IK3uqmRZMQXUUr&#10;gnirluLxkX3Nxmbfhuyq8d+7QsHjMDPfMLNFbxtxoc7XjhW8jxIQxKXTNVcKvg+btxyED8gaG8ek&#10;4EYeFvPBywwL7a78RZd9qESEsC9QgQmhLaT0pSGLfuRa4uj9us5iiLKrpO7wGuG2kR9JkkqLNccF&#10;gy19Gir/9merYGcoPWbterLaLH9OtR27/JQ6pYav/XIKIlAfnuH/9lYryPIUHmfiEZDz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TgYrxAAAANwAAAAPAAAAAAAAAAAA&#10;AAAAAKECAABkcnMvZG93bnJldi54bWxQSwUGAAAAAAQABAD5AAAAkgMAAAAA&#10;" strokeweight=".00025mm"/>
                <v:line id="Line 939" o:spid="_x0000_s1960" style="position:absolute;visibility:visible;mso-wrap-style:square" from="2571,5969" to="6432,59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VEwMUAAADcAAAADwAAAGRycy9kb3ducmV2LnhtbESPQWvCQBSE7wX/w/KE3upGD0ZSV9FS&#10;Sw96SCLU4yP7zAazb0N2G9N/3xUKPQ4z8w2z3o62FQP1vnGsYD5LQBBXTjdcKziXh5cVCB+QNbaO&#10;ScEPedhuJk9rzLS7c05DEWoRIewzVGBC6DIpfWXIop+5jjh6V9dbDFH2tdQ93iPctnKRJEtpseG4&#10;YLCjN0PVrfi2Ci4fg3mXp7Rbll9pcczz/a487pV6no67VxCBxvAf/mt/agXpKoXHmXgE5O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VVEwMUAAADcAAAADwAAAAAAAAAA&#10;AAAAAAChAgAAZHJzL2Rvd25yZXYueG1sUEsFBgAAAAAEAAQA+QAAAJMDAAAAAA==&#10;" strokeweight=".00025mm"/>
                <v:line id="Line 940" o:spid="_x0000_s1961" style="position:absolute;flip:x;visibility:visible;mso-wrap-style:square" from="4762,5822" to="4838,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03wsAAAADcAAAADwAAAGRycy9kb3ducmV2LnhtbERPTYvCMBC9C/sfwix403RFa+kaxVUE&#10;8aYuyx6HZmyqzaQ0Ueu/NwfB4+N9zxadrcWNWl85VvA1TEAQF05XXCr4PW4GGQgfkDXWjknBgzws&#10;5h+9Geba3XlPt0MoRQxhn6MCE0KTS+kLQxb90DXEkTu51mKIsC2lbvEew20tR0mSSosVxwaDDa0M&#10;FZfD1SrYGUr/p8168rNZ/p0rO3bZOXVK9T+75TeIQF14i1/urVYwzeLaeCYeATl/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mdN8LAAAAA3AAAAA8AAAAAAAAAAAAAAAAA&#10;oQIAAGRycy9kb3ducmV2LnhtbFBLBQYAAAAABAAEAPkAAACOAwAAAAA=&#10;" strokeweight=".00025mm"/>
                <v:shape id="Freeform 941" o:spid="_x0000_s1962" style="position:absolute;left:6432;top:5613;width:356;height:356;visibility:visible;mso-wrap-style:square;v-text-anchor:top" coordsize="224,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Dw5sUA&#10;AADcAAAADwAAAGRycy9kb3ducmV2LnhtbESPQWsCMRSE74L/ITyhN83Wgl23RqliQetBtB7a22Pz&#10;ulm6eVmSVNd/bwoFj8PMfMPMFp1txJl8qB0reBxlIIhLp2uuFJw+3oY5iBCRNTaOScGVAizm/d4M&#10;C+0ufKDzMVYiQTgUqMDE2BZShtKQxTByLXHyvp23GJP0ldQeLwluGznOsom0WHNaMNjSylD5c/y1&#10;Cviw3H7tpv70tOfcvK8mbu2Xn0o9DLrXFxCRungP/7c3WsFzPoW/M+kI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IPDmxQAAANwAAAAPAAAAAAAAAAAAAAAAAJgCAABkcnMv&#10;ZG93bnJldi54bWxQSwUGAAAAAAQABAD1AAAAigMAAAAA&#10;" path="m,224l158,159,224,e" filled="f" strokeweight=".00025mm">
                  <v:path arrowok="t" o:connecttype="custom" o:connectlocs="0,35560;25083,25241;35560,0" o:connectangles="0,0,0"/>
                </v:shape>
                <v:line id="Line 942" o:spid="_x0000_s1963" style="position:absolute;flip:x;visibility:visible;mso-wrap-style:square" from="9474,6692" to="9810,67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QW+GMIAAADcAAAADwAAAGRycy9kb3ducmV2LnhtbERPuY7CMBDtkfgHa5Bo0OJAwZHFIMQh&#10;cVQcDd0oHpLsxuMoNhD4elwgUT69ezKrTSHuVLncsoJeNwJBnFidc6rgfFr/jEA4j6yxsEwKnuRg&#10;Nm02Jhhr++AD3Y8+FSGEXYwKMu/LWEqXZGTQdW1JHLirrQz6AKtU6gofIdwUsh9FA2kw59CQYUmL&#10;jJL/480o2D6XF3xdrq/V/tAz5e7cOd3+Okq1W/X8F4Sn2n/FH/dGKxiOw/xwJhwBOX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QW+GMIAAADcAAAADwAAAAAAAAAAAAAA&#10;AAChAgAAZHJzL2Rvd25yZXYueG1sUEsFBgAAAAAEAAQA+QAAAJADAAAAAA==&#10;" strokecolor="#868686" strokeweight="1e-4mm"/>
                <v:line id="Line 943" o:spid="_x0000_s1964" style="position:absolute;visibility:visible;mso-wrap-style:square" from="9315,6826" to="9321,68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NpMYAAADcAAAADwAAAGRycy9kb3ducmV2LnhtbESPT2vCQBTE70K/w/IK3nSTHtSm2Uht&#10;SSnUi6nt+ZF9+YPZt2l21fjt3YLgcZiZ3zDpejSdONHgWssK4nkEgri0uuVawf47n61AOI+ssbNM&#10;Ci7kYJ09TFJMtD3zjk6Fr0WAsEtQQeN9n0jpyoYMurntiYNX2cGgD3KopR7wHOCmk09RtJAGWw4L&#10;Dfb01lB5KI5GwXvutvonHjfVMV9uvuq//Uf1e1Bq+ji+voDwNPp7+Nb+1AqWzzH8nwlHQGZ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2jaTGAAAA3AAAAA8AAAAAAAAA&#10;AAAAAAAAoQIAAGRycy9kb3ducmV2LnhtbFBLBQYAAAAABAAEAPkAAACUAwAAAAA=&#10;" strokecolor="#868686" strokeweight="1e-4mm"/>
                <v:line id="Line 944" o:spid="_x0000_s1965" style="position:absolute;flip:x;visibility:visible;mso-wrap-style:square" from="8953,6921" to="9188,7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uF9McAAADcAAAADwAAAGRycy9kb3ducmV2LnhtbESPS2/CMBCE75X6H6yt1AsCJxwoBJyo&#10;6kMq5cTjwm0Vbx40XkexgcCvx0iVOI5m5hvNIutNI07UudqygngUgSDOra65VLDbfg+nIJxH1thY&#10;JgUXcpClz08LTLQ985pOG1+KAGGXoILK+zaR0uUVGXQj2xIHr7CdQR9kV0rd4TnATSPHUTSRBmsO&#10;CxW29FFR/rc5GgXLy+cer/vi+rVax6b93Q22x8NAqdeX/n0OwlPvH+H/9o9W8DYbw/1MOAIyv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m4X0xwAAANwAAAAPAAAAAAAA&#10;AAAAAAAAAKECAABkcnMvZG93bnJldi54bWxQSwUGAAAAAAQABAD5AAAAlQMAAAAA&#10;" strokecolor="#868686" strokeweight="1e-4mm"/>
                <v:line id="Line 945" o:spid="_x0000_s1966" style="position:absolute;visibility:visible;mso-wrap-style:square" from="8858,7277" to="8864,7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i2SMUAAADcAAAADwAAAGRycy9kb3ducmV2LnhtbESPS2sCQRCE74L/YWghtzirgo/VUTSy&#10;IRAvPs/NTu8Dd3o2O6Ou/z4TCHgsquorarFqTSXu1LjSsoJBPwJBnFpdcq7gdEzepyCcR9ZYWSYF&#10;T3KwWnY7C4y1ffCe7gefiwBhF6OCwvs6ltKlBRl0fVsTBy+zjUEfZJNL3eAjwE0lh1E0lgZLDgsF&#10;1vRRUHo93IyCbeJ2+jxoN9ktmWy+85/TZ3a5KvXWa9dzEJ5a/wr/t7+0gslsBH9nwhG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Gi2SMUAAADcAAAADwAAAAAAAAAA&#10;AAAAAAChAgAAZHJzL2Rvd25yZXYueG1sUEsFBgAAAAAEAAQA+QAAAJMDAAAAAA==&#10;" strokecolor="#868686" strokeweight="1e-4mm"/>
                <v:line id="Line 946" o:spid="_x0000_s1967" style="position:absolute;flip:x;visibility:visible;mso-wrap-style:square" from="8731,7435" to="8820,77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64G8YAAADcAAAADwAAAGRycy9kb3ducmV2LnhtbESPT4vCMBTE78J+h/CEvYimyuJqNYro&#10;Lqh78s/F26N5tnWbl9JErX56Iwgeh5n5DTOe1qYQF6pcbllBtxOBIE6szjlVsN/9tgcgnEfWWFgm&#10;BTdyMJ18NMYYa3vlDV22PhUBwi5GBZn3ZSylSzIy6Dq2JA7e0VYGfZBVKnWF1wA3hexFUV8azDks&#10;ZFjSPKPkf3s2Cla3xQHvh+P952/TNeV639qdTy2lPpv1bATCU+3f4Vd7qRV8D7/geSYcATl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o+uBvGAAAA3AAAAA8AAAAAAAAA&#10;AAAAAAAAoQIAAGRycy9kb3ducmV2LnhtbFBLBQYAAAAABAAEAPkAAACUAwAAAAA=&#10;" strokecolor="#868686" strokeweight="1e-4mm"/>
                <v:shape id="Freeform 947" o:spid="_x0000_s1968" style="position:absolute;left:8001;top:5969;width:1809;height:1803;visibility:visible;mso-wrap-style:square;v-text-anchor:top" coordsize="1139,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pzMcQA&#10;AADcAAAADwAAAGRycy9kb3ducmV2LnhtbESPT2vCQBTE7wW/w/KE3pqNipqmrqJCofRWFbw+si9/&#10;MPs2ZNeY5NN3hUKPw8z8htnselOLjlpXWVYwi2IQxJnVFRcKLufPtwSE88gaa8ukYCAHu+3kZYOp&#10;tg/+oe7kCxEg7FJUUHrfpFK6rCSDLrINcfBy2xr0QbaF1C0+AtzUch7HK2mw4rBQYkPHkrLb6W4U&#10;zIsVaXut8/F7XB8WQ543ya1T6nXa7z9AeOr9f/iv/aUVrN+X8DwTjoD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qczHEAAAA3AAAAA8AAAAAAAAAAAAAAAAAmAIAAGRycy9k&#10;b3ducmV2LnhtbFBLBQYAAAAABAAEAPUAAACJAwAAAAA=&#10;" path="m1139,l703,86,333,332,87,700,,1135e" filled="f" strokeweight=".00025mm">
                  <v:path arrowok="t" o:connecttype="custom" o:connectlocs="180975,0;111699,13665;52910,52751;13823,111223;0,180340" o:connectangles="0,0,0,0,0"/>
                </v:shape>
                <v:line id="Line 948" o:spid="_x0000_s1969" style="position:absolute;visibility:visible;mso-wrap-style:square" from="9810,5969" to="9817,7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8B3hsYAAADcAAAADwAAAGRycy9kb3ducmV2LnhtbESPQUvDQBSE74X+h+UVvLWbekhq7La0&#10;ouKhPSQR9PjIPrOh2bchu6bx37uC0OMwM98w2/1kOzHS4FvHCtarBARx7XTLjYL36mW5AeEDssbO&#10;MSn4IQ/73Xy2xVy7Kxc0lqEREcI+RwUmhD6X0teGLPqV64mj9+UGiyHKoZF6wGuE207eJ0kqLbYc&#10;Fwz29GSovpTfVsHn62ie5Tnr0+ojK09FcTxUp6NSd4vp8Agi0BRu4f/2m1aQPaTwdyYeAb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vAd4bGAAAA3AAAAA8AAAAAAAAA&#10;AAAAAAAAoQIAAGRycy9kb3ducmV2LnhtbFBLBQYAAAAABAAEAPkAAACUAwAAAAA=&#10;" strokeweight=".00025mm"/>
                <v:line id="Line 949" o:spid="_x0000_s1970" style="position:absolute;flip:x;visibility:visible;mso-wrap-style:square" from="8001,7772" to="9455,77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s1bcUAAADcAAAADwAAAGRycy9kb3ducmV2LnhtbESPQWvCQBSE7wX/w/IEb3Wj1MRGN6IV&#10;ofRWW0qPj+wzm5h9G7Krpv++Wyh4HGbmG2a9GWwrrtT72rGC2TQBQVw6XXOl4PPj8LgE4QOyxtYx&#10;KfghD5ti9LDGXLsbv9P1GCoRIexzVGBC6HIpfWnIop+6jjh6J9dbDFH2ldQ93iLctnKeJKm0WHNc&#10;MNjRi6HyfLxYBW+G0u+s2y92h+1XU9snt2xSp9RkPGxXIAIN4R7+b79qBdlzBn9n4hGQ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ds1bcUAAADcAAAADwAAAAAAAAAA&#10;AAAAAAChAgAAZHJzL2Rvd25yZXYueG1sUEsFBgAAAAAEAAQA+QAAAJMDAAAAAA==&#10;" strokeweight=".00025mm"/>
                <v:shape id="Freeform 950" o:spid="_x0000_s1971" style="position:absolute;left:9455;top:7416;width:355;height:356;visibility:visible;mso-wrap-style:square;v-text-anchor:top" coordsize="225,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q6PMAA&#10;AADcAAAADwAAAGRycy9kb3ducmV2LnhtbERPy4rCMBTdC/MP4Q6409QRfFSjyIAgrnwUdHlprm21&#10;uSlNqtWvNwvB5eG858vWlOJOtSssKxj0IxDEqdUFZwqS47o3AeE8ssbSMil4koPl4qczx1jbB+/p&#10;fvCZCCHsYlSQe1/FUro0J4OubyviwF1sbdAHWGdS1/gI4aaUf1E0kgYLDg05VvSfU3o7NEbBdZMO&#10;m6TZnQav0q+21JzH5nZWqvvbrmYgPLX+K/64N1rBeBrWhjPh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Aq6PMAAAADcAAAADwAAAAAAAAAAAAAAAACYAgAAZHJzL2Rvd25y&#10;ZXYueG1sUEsFBgAAAAAEAAQA9QAAAIUDAAAAAA==&#10;" path="m225,l65,65,,224e" filled="f" strokeweight=".00025mm">
                  <v:path arrowok="t" o:connecttype="custom" o:connectlocs="35560,0;10273,10319;0,35560" o:connectangles="0,0,0"/>
                </v:shape>
                <v:line id="Line 951" o:spid="_x0000_s1972" style="position:absolute;flip:x y;visibility:visible;mso-wrap-style:square" from="4838,4108" to="5003,4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tiqcMAAADcAAAADwAAAGRycy9kb3ducmV2LnhtbESPzWrDMBCE74W8g9hCbo1cH5zGjRKS&#10;QGgupuTvvlhb24m1MpJqO29fFQo9DjPzDbNcj6YVPTnfWFbwOktAEJdWN1wpuJz3L28gfEDW2Fom&#10;BQ/ysF5NnpaYazvwkfpTqESEsM9RQR1Cl0vpy5oM+pntiKP3ZZ3BEKWrpHY4RLhpZZokmTTYcFyo&#10;saNdTeX99G0UOJoXdNyOm/DZ3Ir0UGQfV0Slps/j5h1EoDH8h//aB61gvljA75l4BOTq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A7YqnDAAAA3AAAAA8AAAAAAAAAAAAA&#10;AAAAoQIAAGRycy9kb3ducmV2LnhtbFBLBQYAAAAABAAEAPkAAACRAwAAAAA=&#10;" strokeweight=".00025mm"/>
                <v:shape id="Freeform 952" o:spid="_x0000_s1973" style="position:absolute;left:4762;top:4108;width:76;height:292;visibility:visible;mso-wrap-style:square;v-text-anchor:top" coordsize="4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CxP8UA&#10;AADcAAAADwAAAGRycy9kb3ducmV2LnhtbERP3WrCMBS+H+wdwhl4U2bqkNF1RhGnU2TC/HmAQ3PW&#10;dmtOSpO11ac3F4KXH9//ZNabSrTUuNKygtEwBkGcWV1yruB0XD0nIJxH1lhZJgVncjCbPj5MMNW2&#10;4z21B5+LEMIuRQWF93UqpcsKMuiGtiYO3I9tDPoAm1zqBrsQbir5Esev0mDJoaHAmhYFZX+Hf6NA&#10;L6L1dreL9kv3+zleXr7HX28fVqnBUz9/B+Gp93fxzb3RCpI4zA9nwhGQ0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0LE/xQAAANwAAAAPAAAAAAAAAAAAAAAAAJgCAABkcnMv&#10;ZG93bnJldi54bWxQSwUGAAAAAAQABAD1AAAAigMAAAAA&#10;" path="m48,l,93r48,92e" filled="f" strokeweight=".00025mm">
                  <v:path arrowok="t" o:connecttype="custom" o:connectlocs="7620,0;0,14684;7620,29210" o:connectangles="0,0,0"/>
                </v:shape>
                <v:line id="Line 953" o:spid="_x0000_s1974" style="position:absolute;visibility:visible;mso-wrap-style:square" from="4838,4400" to="4845,4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fuI8UAAADcAAAADwAAAGRycy9kb3ducmV2LnhtbESPQWvCQBSE7wX/w/IEb3WjB5XoKioq&#10;HuwhSaEeH9nXbGj2bciuMf333UKhx2FmvmE2u8E2oqfO144VzKYJCOLS6ZorBe/F+XUFwgdkjY1j&#10;UvBNHnbb0csGU+2enFGfh0pECPsUFZgQ2lRKXxqy6KeuJY7ep+sshii7SuoOnxFuGzlPkoW0WHNc&#10;MNjS0VD5lT+sgvulNyf5tmwXxccyv2XZYV/cDkpNxsN+DSLQEP7Df+2rVrBKZvB7Jh4Buf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pfuI8UAAADcAAAADwAAAAAAAAAA&#10;AAAAAAChAgAAZHJzL2Rvd25yZXYueG1sUEsFBgAAAAAEAAQA+QAAAJMDAAAAAA==&#10;" strokeweight=".00025mm"/>
                <v:line id="Line 954" o:spid="_x0000_s1975" style="position:absolute;flip:x;visibility:visible;mso-wrap-style:square" from="4838,4254" to="5003,4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KXJMQAAADcAAAADwAAAGRycy9kb3ducmV2LnhtbESPT2vCQBTE74LfYXlCb7pR2jTErOIf&#10;hNKbtpQeH9lnNjH7NmRXTb99tyD0OMzMb5hiPdhW3Kj3tWMF81kCgrh0uuZKwefHYZqB8AFZY+uY&#10;FPyQh/VqPCow1+7OR7qdQiUihH2OCkwIXS6lLw1Z9DPXEUfv7HqLIcq+krrHe4TbVi6SJJUWa44L&#10;BjvaGSovp6tV8G4o/X7t9i/bw+arqe2zy5rUKfU0GTZLEIGG8B9+tN+0gixZwN+ZeAT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EpckxAAAANwAAAAPAAAAAAAAAAAA&#10;AAAAAKECAABkcnMvZG93bnJldi54bWxQSwUGAAAAAAQABAD5AAAAkgMAAAAA&#10;" strokeweight=".00025mm"/>
                <v:line id="Line 955" o:spid="_x0000_s1976" style="position:absolute;visibility:visible;mso-wrap-style:square" from="4838,3771" to="4845,4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nVz8YAAADcAAAADwAAAGRycy9kb3ducmV2LnhtbESPQWvCQBSE7wX/w/KE3urGFlSiq2hp&#10;Sw/2kETQ4yP7zAazb0N2G9N/7woFj8PMfMOsNoNtRE+drx0rmE4SEMSl0zVXCg7F58sChA/IGhvH&#10;pOCPPGzWo6cVptpdOaM+D5WIEPYpKjAhtKmUvjRk0U9cSxy9s+sshii7SuoOrxFuG/maJDNpsea4&#10;YLCld0PlJf+1Ck5fvfmQP/N2Vhzn+T7Ldttiv1PqeTxslyACDeER/m9/awWL5A3uZ+IRkO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UJ1c/GAAAA3AAAAA8AAAAAAAAA&#10;AAAAAAAAoQIAAGRycy9kb3ducmV2LnhtbFBLBQYAAAAABAAEAPkAAACUAwAAAAA=&#10;" strokeweight=".00025mm"/>
                <v:line id="Line 956" o:spid="_x0000_s1977" style="position:absolute;flip:y;visibility:visible;mso-wrap-style:square" from="12617,21297" to="12623,21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7eqy8QAAADcAAAADwAAAGRycy9kb3ducmV2LnhtbESPQWvCQBSE74X+h+UVems2LRpDdBVr&#10;EcRbVcTjI/vMxmbfhuyq8d+7QsHjMDPfMJNZbxtxoc7XjhV8JikI4tLpmisFu+3yIwfhA7LGxjEp&#10;uJGH2fT1ZYKFdlf+pcsmVCJC2BeowITQFlL60pBFn7iWOHpH11kMUXaV1B1eI9w28itNM2mx5rhg&#10;sKWFofJvc7YK1oayw6j9GX4v5/tTbQcuP2VOqfe3fj4GEagPz/B/e6UV5OkAHmfiEZDT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t6rLxAAAANwAAAAPAAAAAAAAAAAA&#10;AAAAAKECAABkcnMvZG93bnJldi54bWxQSwUGAAAAAAQABAD5AAAAkgMAAAAA&#10;" strokeweight=".00025mm"/>
                <v:line id="Line 957" o:spid="_x0000_s1978" style="position:absolute;flip:y;visibility:visible;mso-wrap-style:square" from="12617,4400" to="12623,5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sPUMQAAADcAAAADwAAAGRycy9kb3ducmV2LnhtbESPQWvCQBSE7wX/w/KE3pqNommIWUUr&#10;QulNW0qPj+wzm5h9G7JbTf99tyD0OMzMN0y5GW0nrjT4xrGCWZKCIK6cbrhW8PF+eMpB+ICssXNM&#10;Cn7Iw2Y9eSix0O7GR7qeQi0ihH2BCkwIfSGlrwxZ9InriaN3doPFEOVQSz3gLcJtJ+dpmkmLDccF&#10;gz29GKoup2+r4M1Q9vXc75e7w/azbezC5W3mlHqcjtsViEBj+A/f269aQZ4u4e9MPAJ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8+w9QxAAAANwAAAAPAAAAAAAAAAAA&#10;AAAAAKECAABkcnMvZG93bnJldi54bWxQSwUGAAAAAAQABAD5AAAAkgMAAAAA&#10;" strokeweight=".00025mm"/>
                <v:line id="Line 958" o:spid="_x0000_s1979" style="position:absolute;visibility:visible;mso-wrap-style:square" from="14839,5969" to="14846,7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52V8UAAADcAAAADwAAAGRycy9kb3ducmV2LnhtbESPQWvCQBSE74X+h+UVvNWNHqKkrqKl&#10;igc9JBHa4yP7mg1m34bsGtN/3xUKPQ4z8w2z2oy2FQP1vnGsYDZNQBBXTjdcK7iU+9clCB+QNbaO&#10;ScEPedisn59WmGl355yGItQiQthnqMCE0GVS+sqQRT91HXH0vl1vMUTZ11L3eI9w28p5kqTSYsNx&#10;wWBH74aqa3GzCr4Og/mQ50WXlp+L4pTnu2152ik1eRm3byACjeE//Nc+agXLJIXHmXgE5P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X52V8UAAADcAAAADwAAAAAAAAAA&#10;AAAAAAChAgAAZHJzL2Rvd25yZXYueG1sUEsFBgAAAAAEAAQA+QAAAJMDAAAAAA==&#10;" strokeweight=".00025mm"/>
                <v:line id="Line 959" o:spid="_x0000_s1980" style="position:absolute;flip:y;visibility:visible;mso-wrap-style:square" from="12617,7416" to="12687,75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U0vMQAAADcAAAADwAAAGRycy9kb3ducmV2LnhtbESPQWvCQBSE7wX/w/IK3uqmRZMQXUUr&#10;gnirluLxkX3Nxmbfhuyq8d+7QsHjMDPfMLNFbxtxoc7XjhW8jxIQxKXTNVcKvg+btxyED8gaG8ek&#10;4EYeFvPBywwL7a78RZd9qESEsC9QgQmhLaT0pSGLfuRa4uj9us5iiLKrpO7wGuG2kR9JkkqLNccF&#10;gy19Gir/9merYGcoPWbterLaLH9OtR27/JQ6pYav/XIKIlAfnuH/9lYryJMMHmfiEZDz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ZTS8xAAAANwAAAAPAAAAAAAAAAAA&#10;AAAAAKECAABkcnMvZG93bnJldi54bWxQSwUGAAAAAAQABAD5AAAAkgMAAAAA&#10;" strokeweight=".00025mm"/>
                <v:line id="Line 960" o:spid="_x0000_s1981" style="position:absolute;visibility:visible;mso-wrap-style:square" from="12420,7416" to="12617,75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1HvsIAAADcAAAADwAAAGRycy9kb3ducmV2LnhtbERPPW/CMBDdK/EfrENiKw4dAAUMAtSi&#10;DjAkQYLxFB9xRHyOYjek/74eKjE+ve/1drCN6KnztWMFs2kCgrh0uuZKwaX4el+C8AFZY+OYFPyS&#10;h+1m9LbGVLsnZ9TnoRIxhH2KCkwIbSqlLw1Z9FPXEkfu7jqLIcKukrrDZwy3jfxIkrm0WHNsMNjS&#10;wVD5yH+sgtuxN5/yvGjnxXWRn7JsvytOe6Um42G3AhFoCC/xv/tbK1gmcW08E4+A3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61HvsIAAADcAAAADwAAAAAAAAAAAAAA&#10;AAChAgAAZHJzL2Rvd25yZXYueG1sUEsFBgAAAAAEAAQA+QAAAJADAAAAAA==&#10;" strokeweight=".00025mm"/>
                <v:line id="Line 961" o:spid="_x0000_s1982" style="position:absolute;flip:y;visibility:visible;mso-wrap-style:square" from="12617,4400" to="12623,4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YFVcQAAADcAAAADwAAAGRycy9kb3ducmV2LnhtbESPQWvCQBSE74L/YXlCb3WjtGmaZhXb&#10;Ioi32iIeH9lnNjH7NmS3mv57Vyh4HGbmG6ZYDrYVZ+p97VjBbJqAIC6drrlS8PO9fsxA+ICssXVM&#10;Cv7Iw3IxHhWYa3fhLzrvQiUihH2OCkwIXS6lLw1Z9FPXEUfv6HqLIcq+krrHS4TbVs6TJJUWa44L&#10;Bjv6MFSedr9WwdZQenjpPp/f16t9U9snlzWpU+phMqzeQAQawj38395oBVnyCrcz8QjIx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tgVVxAAAANwAAAAPAAAAAAAAAAAA&#10;AAAAAKECAABkcnMvZG93bnJldi54bWxQSwUGAAAAAAQABAD5AAAAkgMAAAAA&#10;" strokeweight=".00025mm"/>
                <v:line id="Line 962" o:spid="_x0000_s1983" style="position:absolute;flip:x;visibility:visible;mso-wrap-style:square" from="11823,4254" to="12452,42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U6FcAAAADcAAAADwAAAGRycy9kb3ducmV2LnhtbERPy4rCMBTdD/gP4QqzG1NlrKUaxQfC&#10;4G5UxOWluTbV5qY0UTt/bxbCLA/nPVt0thYPan3lWMFwkIAgLpyuuFRwPGy/MhA+IGusHZOCP/Kw&#10;mPc+Zphr9+RfeuxDKWII+xwVmBCaXEpfGLLoB64hjtzFtRZDhG0pdYvPGG5rOUqSVFqsODYYbGht&#10;qLjt71bBzlB6njSb8Wq7PF0r++2ya+qU+ux3yymIQF34F7/dP1pBNozz45l4BOT8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lVOhXAAAAA3AAAAA8AAAAAAAAAAAAAAAAA&#10;oQIAAGRycy9kb3ducmV2LnhtbFBLBQYAAAAABAAEAPkAAACOAwAAAAA=&#10;" strokeweight=".00025mm"/>
                <v:line id="Line 963" o:spid="_x0000_s1984" style="position:absolute;flip:x;visibility:visible;mso-wrap-style:square" from="10845,4254" to="11499,42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mfjsQAAADcAAAADwAAAGRycy9kb3ducmV2LnhtbESPQWvCQBSE74L/YXlCb7qJ1BhSV1GL&#10;ULxppfT4yL5mo9m3IbvV9N+7gtDjMDPfMItVbxtxpc7XjhWkkwQEcel0zZWC0+dunIPwAVlj45gU&#10;/JGH1XI4WGCh3Y0PdD2GSkQI+wIVmBDaQkpfGrLoJ64ljt6P6yyGKLtK6g5vEW4bOU2STFqsOS4Y&#10;bGlrqLwcf62CvaHse96+zza79de5tq8uP2dOqZdRv34DEagP/+Fn+0MryNMUHmfiEZDL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GZ+OxAAAANwAAAAPAAAAAAAAAAAA&#10;AAAAAKECAABkcnMvZG93bnJldi54bWxQSwUGAAAAAAQABAD5AAAAkgMAAAAA&#10;" strokeweight=".00025mm"/>
                <v:line id="Line 964" o:spid="_x0000_s1985" style="position:absolute;flip:x;visibility:visible;mso-wrap-style:square" from="9867,4254" to="10521,42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sB+cMAAADcAAAADwAAAGRycy9kb3ducmV2LnhtbESPQWvCQBSE70L/w/IK3nSj2DREV7EV&#10;QbxpS/H4yD6z0ezbkF01/vuuIHgcZuYbZrbobC2u1PrKsYLRMAFBXDhdcang92c9yED4gKyxdkwK&#10;7uRhMX/rzTDX7sY7uu5DKSKEfY4KTAhNLqUvDFn0Q9cQR+/oWoshyraUusVbhNtajpMklRYrjgsG&#10;G/o2VJz3F6tgayg9fDarj6/18u9U2YnLTqlTqv/eLacgAnXhFX62N1pBNhrD40w8AnL+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LAfnDAAAA3AAAAA8AAAAAAAAAAAAA&#10;AAAAoQIAAGRycy9kb3ducmV2LnhtbFBLBQYAAAAABAAEAPkAAACRAwAAAAA=&#10;" strokeweight=".00025mm"/>
                <v:line id="Line 965" o:spid="_x0000_s1986" style="position:absolute;flip:x;visibility:visible;mso-wrap-style:square" from="8890,4254" to="9544,42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ekYsQAAADcAAAADwAAAGRycy9kb3ducmV2LnhtbESPQWvCQBSE74L/YXlCb7rRtjFEV7Et&#10;gnirFfH4yD6z0ezbkN1q+u9doeBxmJlvmPmys7W4UusrxwrGowQEceF0xaWC/c96mIHwAVlj7ZgU&#10;/JGH5aLfm2Ou3Y2/6boLpYgQ9jkqMCE0uZS+MGTRj1xDHL2Tay2GKNtS6hZvEW5rOUmSVFqsOC4Y&#10;bOjTUHHZ/VoFW0Ppcdp8vX+sV4dzZd9cdk6dUi+DbjUDEagLz/B/e6MVZONXeJyJR0A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h6RixAAAANwAAAAPAAAAAAAAAAAA&#10;AAAAAKECAABkcnMvZG93bnJldi54bWxQSwUGAAAAAAQABAD5AAAAkgMAAAAA&#10;" strokeweight=".00025mm"/>
                <v:line id="Line 966" o:spid="_x0000_s1987" style="position:absolute;flip:x;visibility:visible;mso-wrap-style:square" from="7912,4254" to="8566,42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48FsQAAADcAAAADwAAAGRycy9kb3ducmV2LnhtbESPQWvCQBSE7wX/w/KE3ppNRGNIXSW2&#10;CKW3qkiPj+xrNjb7NmS3mv57t1DwOMzMN8xqM9pOXGjwrWMFWZKCIK6dbrlRcDzsngoQPiBr7ByT&#10;gl/ysFlPHlZYanflD7rsQyMihH2JCkwIfSmlrw1Z9InriaP35QaLIcqhkXrAa4TbTs7SNJcWW44L&#10;Bnt6MVR/73+sgndD+eeyf11sd9Xp3Nq5K865U+pxOlbPIAKN4R7+b79pBUU2h78z8QjI9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bjwWxAAAANwAAAAPAAAAAAAAAAAA&#10;AAAAAKECAABkcnMvZG93bnJldi54bWxQSwUGAAAAAAQABAD5AAAAkgMAAAAA&#10;" strokeweight=".00025mm"/>
                <v:line id="Line 967" o:spid="_x0000_s1988" style="position:absolute;flip:x;visibility:visible;mso-wrap-style:square" from="6934,4254" to="7588,42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KZjcMAAADcAAAADwAAAGRycy9kb3ducmV2LnhtbESPQWvCQBSE70L/w/IK3nRj0TREV7GK&#10;IN5qS/H4yD6z0ezbkF01/ntXKHgcZuYbZrbobC2u1PrKsYLRMAFBXDhdcang92czyED4gKyxdkwK&#10;7uRhMX/rzTDX7sbfdN2HUkQI+xwVmBCaXEpfGLLoh64hjt7RtRZDlG0pdYu3CLe1/EiSVFqsOC4Y&#10;bGhlqDjvL1bBzlB6+GzWk6/N8u9U2bHLTqlTqv/eLacgAnXhFf5vb7WCbDSB55l4BOT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kimY3DAAAA3AAAAA8AAAAAAAAAAAAA&#10;AAAAoQIAAGRycy9kb3ducmV2LnhtbFBLBQYAAAAABAAEAPkAAACRAwAAAAA=&#10;" strokeweight=".00025mm"/>
                <v:line id="Line 968" o:spid="_x0000_s1989" style="position:absolute;flip:x;visibility:visible;mso-wrap-style:square" from="5956,4254" to="6610,42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AH+sQAAADcAAAADwAAAGRycy9kb3ducmV2LnhtbESPQWvCQBSE74X+h+UVvDUbi8YQXcW2&#10;COKtKuLxkX1mY7NvQ3ar8d+7QsHjMDPfMLNFbxtxoc7XjhUMkxQEcel0zZWC/W71noPwAVlj45gU&#10;3MjDYv76MsNCuyv/0GUbKhEh7AtUYEJoCyl9aciiT1xLHL2T6yyGKLtK6g6vEW4b+ZGmmbRYc1ww&#10;2NKXofJ3+2cVbAxlx0n7Pf5cLQ/n2o5cfs6cUoO3fjkFEagPz/B/e60V5MMMHmfiEZDz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8Af6xAAAANwAAAAPAAAAAAAAAAAA&#10;AAAAAKECAABkcnMvZG93bnJldi54bWxQSwUGAAAAAAQABAD5AAAAkgMAAAAA&#10;" strokeweight=".00025mm"/>
                <v:line id="Line 969" o:spid="_x0000_s1990" style="position:absolute;flip:x;visibility:visible;mso-wrap-style:square" from="5003,4254" to="5632,42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yiYcQAAADcAAAADwAAAGRycy9kb3ducmV2LnhtbESPQWvCQBSE7wX/w/KE3upGaWOIbkQt&#10;QumtKuLxkX1mE7NvQ3ar6b/vFgoeh5n5hlmuBtuKG/W+dqxgOklAEJdO11wpOB52LxkIH5A1to5J&#10;wQ95WBWjpyXm2t35i277UIkIYZ+jAhNCl0vpS0MW/cR1xNG7uN5iiLKvpO7xHuG2lbMkSaXFmuOC&#10;wY62hsrr/tsq+DSUnufd+9tmtz41tX11WZM6pZ7Hw3oBItAQHuH/9odWkE3n8HcmHgFZ/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vKJhxAAAANwAAAAPAAAAAAAAAAAA&#10;AAAAAKECAABkcnMvZG93bnJldi54bWxQSwUGAAAAAAQABAD5AAAAkgMAAAAA&#10;" strokeweight=".00025mm"/>
                <v:line id="Line 970" o:spid="_x0000_s1991" style="position:absolute;visibility:visible;mso-wrap-style:square" from="8007,9023" to="8401,90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TRY8IAAADcAAAADwAAAGRycy9kb3ducmV2LnhtbERPPW/CMBDdkfgP1lViAwcGQAGDAAHq&#10;QIckSHQ8xdc4anyOYhPSf18PlTo+ve/tfrCN6KnztWMF81kCgrh0uuZKwb24TNcgfEDW2DgmBT/k&#10;Yb8bj7aYavfijPo8VCKGsE9RgQmhTaX0pSGLfuZa4sh9uc5iiLCrpO7wFcNtIxdJspQWa44NBls6&#10;GSq/86dV8HntzVl+rNpl8Vjltyw7HorbUanJ23DYgAg0hH/xn/tdK1jP49p4Jh4Bufs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nTRY8IAAADcAAAADwAAAAAAAAAAAAAA&#10;AAChAgAAZHJzL2Rvd25yZXYueG1sUEsFBgAAAAAEAAQA+QAAAJADAAAAAA==&#10;" strokeweight=".00025mm"/>
                <v:line id="Line 971" o:spid="_x0000_s1992" style="position:absolute;visibility:visible;mso-wrap-style:square" from="8566,9023" to="8890,90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h0+MYAAADcAAAADwAAAGRycy9kb3ducmV2LnhtbESPQWvCQBSE70L/w/IKvenGHtRGV9FS&#10;Sw96SFJoj4/sMxuafRuya0z/vSsIHoeZ+YZZbQbbiJ46XztWMJ0kIIhLp2uuFHwX+/EChA/IGhvH&#10;pOCfPGzWT6MVptpdOKM+D5WIEPYpKjAhtKmUvjRk0U9cSxy9k+sshii7SuoOLxFuG/maJDNpsea4&#10;YLCld0PlX362Cn4/e/Mhj/N2VvzM80OW7bbFYafUy/OwXYIINIRH+N7+0goW0ze4nYlHQK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E4dPjGAAAA3AAAAA8AAAAAAAAA&#10;AAAAAAAAoQIAAGRycy9kb3ducmV2LnhtbFBLBQYAAAAABAAEAPkAAACUAwAAAAA=&#10;" strokeweight=".00025mm"/>
                <v:line id="Line 972" o:spid="_x0000_s1993" style="position:absolute;visibility:visible;mso-wrap-style:square" from="9055,9023" to="9448,90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4X2MIAAADcAAAADwAAAGRycy9kb3ducmV2LnhtbERPPW/CMBDdK/EfrENiKw4MgAIGAaKo&#10;Ax2SIMF4io84Ij5HsRvSf18PlTo+ve/NbrCN6KnztWMFs2kCgrh0uuZKwbX4eF+B8AFZY+OYFPyQ&#10;h9129LbBVLsXZ9TnoRIxhH2KCkwIbSqlLw1Z9FPXEkfu4TqLIcKukrrDVwy3jZwnyUJarDk2GGzp&#10;aKh85t9Wwf3cm5P8WraL4rbML1l22BeXg1KT8bBfgwg0hH/xn/tTK1jN4/x4Jh4Buf0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m4X2MIAAADcAAAADwAAAAAAAAAAAAAA&#10;AAChAgAAZHJzL2Rvd25yZXYueG1sUEsFBgAAAAAEAAQA+QAAAJADAAAAAA==&#10;" strokeweight=".00025mm"/>
                <v:shape id="Freeform 973" o:spid="_x0000_s1994" style="position:absolute;left:5003;top:2146;width:7449;height:1625;visibility:visible;mso-wrap-style:square;v-text-anchor:top" coordsize="4692,10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b2wcYA&#10;AADcAAAADwAAAGRycy9kb3ducmV2LnhtbESPT2sCMRTE7wW/Q3iCt5pVoZXVKCJIF3to/XPo8Zk8&#10;dxc3L0uSuuu3bwqFHoeZ+Q2zXPe2EXfyoXasYDLOQBBrZ2ouFZxPu+c5iBCRDTaOScGDAqxXg6cl&#10;5sZ1fKD7MZYiQTjkqKCKsc2lDLoii2HsWuLkXZ23GJP0pTQeuwS3jZxm2Yu0WHNaqLClbUX6dvy2&#10;Cvbbz8O5L97fvrpTLPzHRc/cq1ZqNOw3CxCR+vgf/msXRsF8OoHfM+kI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b2wcYAAADcAAAADwAAAAAAAAAAAAAAAACYAgAAZHJz&#10;L2Rvd25yZXYueG1sUEsFBgAAAAAEAAQA9QAAAIsDAAAAAA==&#10;" path="m4692,1023l4653,844,4532,660,4323,482,4035,320,3676,184,3264,84,2814,21,2346,,1878,21,1428,84,1016,184,658,320,368,482,160,660,38,844,,1023e" filled="f" strokeweight=".00025mm">
                  <v:path arrowok="t" o:connecttype="custom" o:connectlocs="744855,162560;738664,134116;719455,104877;686276,76592;640556,50850;583565,29239;518160,13348;446723,3337;372428,0;298133,3337;226695,13348;161290,29239;104458,50850;58420,76592;25400,104877;6033,134116;0,162560" o:connectangles="0,0,0,0,0,0,0,0,0,0,0,0,0,0,0,0,0"/>
                </v:shape>
                <v:line id="Line 974" o:spid="_x0000_s1995" style="position:absolute;visibility:visible;mso-wrap-style:square" from="5003,3771" to="5010,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AsNMYAAADcAAAADwAAAGRycy9kb3ducmV2LnhtbESPQWvCQBSE74X+h+UVvNVNc1BJXUVL&#10;Kx7sIUmhPT6yz2ww+zZk1xj/vVsQPA4z8w2zXI+2FQP1vnGs4G2agCCunG64VvBTfr0uQPiArLF1&#10;TAqu5GG9en5aYqbdhXMailCLCGGfoQITQpdJ6StDFv3UdcTRO7reYoiyr6Xu8RLhtpVpksykxYbj&#10;gsGOPgxVp+JsFfztBvMpv+fdrPydF4c8327Kw1apycu4eQcRaAyP8L291woWaQr/Z+IRkK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HwLDTGAAAA3AAAAA8AAAAAAAAA&#10;AAAAAAAAoQIAAGRycy9kb3ducmV2LnhtbFBLBQYAAAAABAAEAPkAAACUAwAAAAA=&#10;" strokeweight=".00025mm"/>
                <v:line id="Line 975" o:spid="_x0000_s1996" style="position:absolute;flip:y;visibility:visible;mso-wrap-style:square" from="12452,3771" to="12458,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u38UAAADcAAAADwAAAGRycy9kb3ducmV2LnhtbESPT2vCQBTE7wW/w/KE3upGW2NIs4p/&#10;EEpvtVJ6fGRfs4nZtyG7avrtuwXB4zAzv2GK1WBbcaHe144VTCcJCOLS6ZorBcfP/VMGwgdkja1j&#10;UvBLHlbL0UOBuXZX/qDLIVQiQtjnqMCE0OVS+tKQRT9xHXH0flxvMUTZV1L3eI1w28pZkqTSYs1x&#10;wWBHW0Pl6XC2Ct4Npd+Lbjff7NdfTW1fXNakTqnH8bB+BRFoCPfwrf2mFWSzZ/g/E4+AXP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tu38UAAADcAAAADwAAAAAAAAAA&#10;AAAAAAChAgAAZHJzL2Rvd25yZXYueG1sUEsFBgAAAAAEAAQA+QAAAJMDAAAAAA==&#10;" strokeweight=".00025mm"/>
                <v:line id="Line 976" o:spid="_x0000_s1997" style="position:absolute;visibility:visible;mso-wrap-style:square" from="4838,5822" to="5003,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UR28YAAADcAAAADwAAAGRycy9kb3ducmV2LnhtbESPQWvCQBSE74X+h+UVvNVNRVSiq2ip&#10;4kEPSQr1+Mi+ZkOzb0N2G+O/7xYEj8PMfMOsNoNtRE+drx0reBsnIIhLp2uuFHwW+9cFCB+QNTaO&#10;ScGNPGzWz08rTLW7ckZ9HioRIexTVGBCaFMpfWnIoh+7ljh6366zGKLsKqk7vEa4beQkSWbSYs1x&#10;wWBL74bKn/zXKrgcevMhz/N2VnzN81OW7bbFaafU6GXYLkEEGsIjfG8ftYLFZAr/Z+IRkO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VEdvGAAAA3AAAAA8AAAAAAAAA&#10;AAAAAAAAoQIAAGRycy9kb3ducmV2LnhtbFBLBQYAAAAABAAEAPkAAACUAwAAAAA=&#10;" strokeweight=".00025mm"/>
                <v:line id="Line 977" o:spid="_x0000_s1998" style="position:absolute;flip:y;visibility:visible;mso-wrap-style:square" from="4781,4114" to="4851,41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5TMMMAAADcAAAADwAAAGRycy9kb3ducmV2LnhtbESPQWvCQBSE74X+h+UJ3upGqTFEV7EW&#10;QXqrinh8ZJ/ZaPZtyK4a/71bKHgcZuYbZrbobC1u1PrKsYLhIAFBXDhdcalgv1t/ZCB8QNZYOyYF&#10;D/KwmL+/zTDX7s6/dNuGUkQI+xwVmBCaXEpfGLLoB64hjt7JtRZDlG0pdYv3CLe1HCVJKi1WHBcM&#10;NrQyVFy2V6vgx1B6nDTf46/18nCu7KfLzqlTqt/rllMQgbrwCv+3N1pBNhrD35l4BOT8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dOUzDDAAAA3AAAAA8AAAAAAAAAAAAA&#10;AAAAoQIAAGRycy9kb3ducmV2LnhtbFBLBQYAAAAABAAEAPkAAACRAwAAAAA=&#10;" strokeweight=".00025mm"/>
                <v:line id="Line 978" o:spid="_x0000_s1999" style="position:absolute;flip:y;visibility:visible;mso-wrap-style:square" from="4762,4146" to="4883,42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zNR8QAAADcAAAADwAAAGRycy9kb3ducmV2LnhtbESPQWvCQBSE74X+h+UVvDWbisYQXcW2&#10;COKtKuLxkX1mY7NvQ3ar8d+7QsHjMDPfMLNFbxtxoc7XjhV8JCkI4tLpmisF+93qPQfhA7LGxjEp&#10;uJGHxfz1ZYaFdlf+ocs2VCJC2BeowITQFlL60pBFn7iWOHon11kMUXaV1B1eI9w2cpimmbRYc1ww&#10;2NKXofJ3+2cVbAxlx0n7Pf5cLQ/n2o5cfs6cUoO3fjkFEagPz/B/e60V5MMMHmfiEZDz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nM1HxAAAANwAAAAPAAAAAAAAAAAA&#10;AAAAAKECAABkcnMvZG93bnJldi54bWxQSwUGAAAAAAQABAD5AAAAkgMAAAAA&#10;" strokeweight=".00025mm"/>
                <v:line id="Line 979" o:spid="_x0000_s2000" style="position:absolute;flip:y;visibility:visible;mso-wrap-style:square" from="4775,4171" to="4908,43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Bo3MQAAADcAAAADwAAAGRycy9kb3ducmV2LnhtbESPQWvCQBSE7wX/w/KE3upGqUlI3Yha&#10;hNJbVUqPj+xrNjH7NmS3mv57t1DwOMzMN8xqPdpOXGjwjWMF81kCgrhyuuFawem4f8pB+ICssXNM&#10;Cn7Jw7qcPKyw0O7KH3Q5hFpECPsCFZgQ+kJKXxmy6GeuJ47etxsshiiHWuoBrxFuO7lIklRabDgu&#10;GOxpZ6g6H36sgndD6VfWvy63+81n29hnl7epU+pxOm5eQAQawz38337TCvJFBn9n4hGQ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0GjcxAAAANwAAAAPAAAAAAAAAAAA&#10;AAAAAKECAABkcnMvZG93bnJldi54bWxQSwUGAAAAAAQABAD5AAAAkgMAAAAA&#10;" strokeweight=".00025mm"/>
                <v:line id="Line 980" o:spid="_x0000_s2001" style="position:absolute;flip:y;visibility:visible;mso-wrap-style:square" from="4787,4197" to="4940,4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8rsIAAADcAAAADwAAAGRycy9kb3ducmV2LnhtbERPz2vCMBS+D/wfwhN2W1Nlq6UaxW0I&#10;Y7dVEY+P5tlUm5fSZG333y+HwY4f3+/NbrKtGKj3jWMFiyQFQVw53XCt4HQ8POUgfEDW2DomBT/k&#10;YbedPWyw0G7kLxrKUIsYwr5ABSaErpDSV4Ys+sR1xJG7ut5iiLCvpe5xjOG2lcs0zaTFhmODwY7e&#10;DFX38tsq+DSUXVbd+8vrYX++NfbZ5bfMKfU4n/ZrEIGm8C/+c39oBfkyro1n4hGQ2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U/8rsIAAADcAAAADwAAAAAAAAAAAAAA&#10;AAChAgAAZHJzL2Rvd25yZXYueG1sUEsFBgAAAAAEAAQA+QAAAJADAAAAAA==&#10;" strokeweight=".00025mm"/>
                <v:line id="Line 981" o:spid="_x0000_s2002" style="position:absolute;flip:y;visibility:visible;mso-wrap-style:square" from="4813,4222" to="4972,43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gNZNcQAAADcAAAADwAAAGRycy9kb3ducmV2LnhtbESPT2vCQBTE70K/w/IK3upGsTGmrqIW&#10;oXjzD+LxkX3NRrNvQ3ar6bfvCgWPw8z8hpktOluLG7W+cqxgOEhAEBdOV1wqOB42bxkIH5A11o5J&#10;wS95WMxfejPMtbvzjm77UIoIYZ+jAhNCk0vpC0MW/cA1xNH7dq3FEGVbSt3iPcJtLUdJkkqLFccF&#10;gw2tDRXX/Y9VsDWUnifN5/tqszxdKjt22SV1SvVfu+UHiEBdeIb/219aQTaawuNMPAJy/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A1k1xAAAANwAAAAPAAAAAAAAAAAA&#10;AAAAAKECAABkcnMvZG93bnJldi54bWxQSwUGAAAAAAQABAD5AAAAkgMAAAAA&#10;" strokeweight=".00025mm"/>
                <v:line id="Line 982" o:spid="_x0000_s2003" style="position:absolute;flip:y;visibility:visible;mso-wrap-style:square" from="4946,4254" to="5003,4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BmdcIAAADcAAAADwAAAGRycy9kb3ducmV2LnhtbERPyWrDMBC9F/oPYgq9NXKzuMaNHLIQ&#10;KLnFKSHHwZpadq2RsdTE/fvqUMjx8fblarSduNLgG8cKXicJCOLK6YZrBZ+n/UsGwgdkjZ1jUvBL&#10;HlbF48MSc+1ufKRrGWoRQ9jnqMCE0OdS+sqQRT9xPXHkvtxgMUQ41FIPeIvhtpPTJEmlxYZjg8Ge&#10;toaq7/LHKjgYSi9v/W6x2a/PbWPnLmtTp9Tz07h+BxFoDHfxv/tDK8hmcX48E4+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uBmdcIAAADcAAAADwAAAAAAAAAAAAAA&#10;AAChAgAAZHJzL2Rvd25yZXYueG1sUEsFBgAAAAAEAAQA+QAAAJADAAAAAA==&#10;" strokeweight=".00025mm"/>
                <v:line id="Line 983" o:spid="_x0000_s2004" style="position:absolute;flip:y;visibility:visible;mso-wrap-style:square" from="4775,5835" to="4851,59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zD7sQAAADcAAAADwAAAGRycy9kb3ducmV2LnhtbESPQWvCQBSE74L/YXlCb7rRtjFEV7Et&#10;gnirFfH4yD6z0ezbkN1q+u9doeBxmJlvmPmys7W4UusrxwrGowQEceF0xaWC/c96mIHwAVlj7ZgU&#10;/JGH5aLfm2Ou3Y2/6boLpYgQ9jkqMCE0uZS+MGTRj1xDHL2Tay2GKNtS6hZvEW5rOUmSVFqsOC4Y&#10;bOjTUHHZ/VoFW0Ppcdp8vX+sV4dzZd9cdk6dUi+DbjUDEagLz/B/e6MVZK9jeJyJR0A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rMPuxAAAANwAAAAPAAAAAAAAAAAA&#10;AAAAAKECAABkcnMvZG93bnJldi54bWxQSwUGAAAAAAQABAD5AAAAkgMAAAAA&#10;" strokeweight=".00025mm"/>
                <v:line id="Line 984" o:spid="_x0000_s2005" style="position:absolute;flip:y;visibility:visible;mso-wrap-style:square" from="4775,5861" to="4883,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dmcUAAADcAAAADwAAAGRycy9kb3ducmV2LnhtbESPT2vCQBTE7wW/w/KE3upGW2NIs4p/&#10;EEpvtVJ6fGRfs4nZtyG7avrtuwXB4zAzv2GK1WBbcaHe144VTCcJCOLS6ZorBcfP/VMGwgdkja1j&#10;UvBLHlbL0UOBuXZX/qDLIVQiQtjnqMCE0OVS+tKQRT9xHXH0flxvMUTZV1L3eI1w28pZkqTSYs1x&#10;wWBHW0Pl6XC2Ct4Npd+Lbjff7NdfTW1fXNakTqnH8bB+BRFoCPfwrf2mFWTPM/g/E4+AXP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5dmcUAAADcAAAADwAAAAAAAAAA&#10;AAAAAAChAgAAZHJzL2Rvd25yZXYueG1sUEsFBgAAAAAEAAQA+QAAAJMDAAAAAA==&#10;" strokeweight=".00025mm"/>
                <v:line id="Line 985" o:spid="_x0000_s2006" style="position:absolute;flip:y;visibility:visible;mso-wrap-style:square" from="4832,5886" to="4914,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L4AsQAAADcAAAADwAAAGRycy9kb3ducmV2LnhtbESPT2vCQBTE74LfYXlCb7rxT2NIXUVb&#10;BPFWK6XHR/Y1G82+Ddmtxm/vCgWPw8z8hlmsOluLC7W+cqxgPEpAEBdOV1wqOH5thxkIH5A11o5J&#10;wY08rJb93gJz7a78SZdDKEWEsM9RgQmhyaX0hSGLfuQa4uj9utZiiLItpW7xGuG2lpMkSaXFiuOC&#10;wYbeDRXnw59VsDeU/sybj9fNdv19quzMZafUKfUy6NZvIAJ14Rn+b++0gmw6hceZeAT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MvgCxAAAANwAAAAPAAAAAAAAAAAA&#10;AAAAAKECAABkcnMvZG93bnJldi54bWxQSwUGAAAAAAQABAD5AAAAkgMAAAAA&#10;" strokeweight=".00025mm"/>
                <v:line id="Line 986" o:spid="_x0000_s2007" style="position:absolute;flip:y;visibility:visible;mso-wrap-style:square" from="4889,5918" to="4946,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tgdsQAAADcAAAADwAAAGRycy9kb3ducmV2LnhtbESPQWvCQBSE74L/YXlCb7rR2hiiq2iL&#10;ULzVinh8ZJ/ZaPZtyG41/fddoeBxmJlvmMWqs7W4UesrxwrGowQEceF0xaWCw/d2mIHwAVlj7ZgU&#10;/JKH1bLfW2Cu3Z2/6LYPpYgQ9jkqMCE0uZS+MGTRj1xDHL2zay2GKNtS6hbvEW5rOUmSVFqsOC4Y&#10;bOjdUHHd/1gFO0PpadZ8vG226+OlslOXXVKn1MugW89BBOrCM/zf/tQKstcpPM7EIy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22B2xAAAANwAAAAPAAAAAAAAAAAA&#10;AAAAAKECAABkcnMvZG93bnJldi54bWxQSwUGAAAAAAQABAD5AAAAkgMAAAAA&#10;" strokeweight=".00025mm"/>
                <v:line id="Line 987" o:spid="_x0000_s2008" style="position:absolute;flip:y;visibility:visible;mso-wrap-style:square" from="4953,5943" to="4978,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fF7cQAAADcAAAADwAAAGRycy9kb3ducmV2LnhtbESPQWvCQBSE70L/w/IKvenGqmmIrmIV&#10;oXhTi3h8ZJ/ZaPZtyG41/ffdguBxmJlvmNmis7W4UesrxwqGgwQEceF0xaWC78Omn4HwAVlj7ZgU&#10;/JKHxfylN8Ncuzvv6LYPpYgQ9jkqMCE0uZS+MGTRD1xDHL2zay2GKNtS6hbvEW5r+Z4kqbRYcVww&#10;2NDKUHHd/1gFW0Pp6aNZTz43y+OlsmOXXVKn1Ntrt5yCCNSFZ/jR/tIKstEE/s/EIyD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l8XtxAAAANwAAAAPAAAAAAAAAAAA&#10;AAAAAKECAABkcnMvZG93bnJldi54bWxQSwUGAAAAAAQABAD5AAAAkgMAAAAA&#10;" strokeweight=".00025mm"/>
                <v:line id="Line 988" o:spid="_x0000_s2009" style="position:absolute;visibility:visible;mso-wrap-style:square" from="12617,4400" to="12623,5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86sYAAADcAAAADwAAAGRycy9kb3ducmV2LnhtbESPQWvCQBSE74X+h+UVequbVogSXUWL&#10;lh70kKTQHh/ZZzY0+zZk15j+e1cQehxm5htmuR5tKwbqfeNYweskAUFcOd1wreCr3L/MQfiArLF1&#10;TAr+yMN69fiwxEy7C+c0FKEWEcI+QwUmhC6T0leGLPqJ64ijd3K9xRBlX0vd4yXCbSvfkiSVFhuO&#10;CwY7ejdU/RZnq+DnYzA7eZx1afk9Kw55vt2Uh61Sz0/jZgEi0Bj+w/f2p1Ywn6ZwOxOPgF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sSvOrGAAAA3AAAAA8AAAAAAAAA&#10;AAAAAAAAoQIAAGRycy9kb3ducmV2LnhtbFBLBQYAAAAABAAEAPkAAACUAwAAAAA=&#10;" strokeweight=".00025mm"/>
                <v:line id="Line 989" o:spid="_x0000_s2010" style="position:absolute;flip:x y;visibility:visible;mso-wrap-style:square" from="12477,5943" to="12503,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qYLMEAAADcAAAADwAAAGRycy9kb3ducmV2LnhtbESPT4vCMBTE74LfITxhb5rqgko1ii4s&#10;einiv/ujebbV5qUkUeu3N8LCHoeZ+Q0zX7amFg9yvrKsYDhIQBDnVldcKDgdf/tTED4ga6wtk4IX&#10;eVguup05pto+eU+PQyhEhLBPUUEZQpNK6fOSDPqBbYijd7HOYIjSFVI7fEa4qeUoScbSYMVxocSG&#10;fkrKb4e7UeBoktF+3a7Crrpmo2023pwRlfrqtasZiEBt+A//tbdawfR7Ap8z8QjIxR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eOpgswQAAANwAAAAPAAAAAAAAAAAAAAAA&#10;AKECAABkcnMvZG93bnJldi54bWxQSwUGAAAAAAQABAD5AAAAjwMAAAAA&#10;" strokeweight=".00025mm"/>
                <v:line id="Line 990" o:spid="_x0000_s2011" style="position:absolute;flip:x y;visibility:visible;mso-wrap-style:square" from="12509,5918" to="12560,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UMXsEAAADcAAAADwAAAGRycy9kb3ducmV2LnhtbERPz2vCMBS+D/Y/hCfsNlMddKWaFjcY&#10;66UM63Z/NM+22ryUJNP635vDYMeP7/e2nM0oLuT8YFnBapmAIG6tHrhT8H34eM5A+ICscbRMCm7k&#10;oSweH7aYa3vlPV2a0IkYwj5HBX0IUy6lb3sy6Jd2Io7c0TqDIULXSe3wGsPNKNdJkkqDA8eGHid6&#10;76k9N79GgaPXmvZv8y58Dad6XdXp5w+iUk+LebcBEWgO/+I/d6UVZC9xbTwTj4As7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vpQxewQAAANwAAAAPAAAAAAAAAAAAAAAA&#10;AKECAABkcnMvZG93bnJldi54bWxQSwUGAAAAAAQABAD5AAAAjwMAAAAA&#10;" strokeweight=".00025mm"/>
                <v:line id="Line 991" o:spid="_x0000_s2012" style="position:absolute;flip:x y;visibility:visible;mso-wrap-style:square" from="12541,5886" to="12623,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mpxcQAAADcAAAADwAAAGRycy9kb3ducmV2LnhtbESPQWvCQBSE7wX/w/KE3upGC6lGV4mF&#10;0lxC0db7I/tMotm3YXcb03/fLRQ8DjPzDbPZjaYTAznfWlYwnyUgiCurW64VfH2+PS1B+ICssbNM&#10;Cn7Iw247edhgpu2NDzQcQy0ihH2GCpoQ+kxKXzVk0M9sTxy9s3UGQ5SultrhLcJNJxdJkkqDLceF&#10;Bnt6bai6Hr+NAkcvJR32Yx4+2ku5KMr0/YSo1ON0zNcgAo3hHv5vF1rB8nkFf2fiEZ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6anFxAAAANwAAAAPAAAAAAAAAAAA&#10;AAAAAKECAABkcnMvZG93bnJldi54bWxQSwUGAAAAAAQABAD5AAAAkgMAAAAA&#10;" strokeweight=".00025mm"/>
                <v:line id="Line 992" o:spid="_x0000_s2013" style="position:absolute;flip:x y;visibility:visible;mso-wrap-style:square" from="12573,5861" to="12680,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VzJcEAAADcAAAADwAAAGRycy9kb3ducmV2LnhtbERPz2vCMBS+D/Y/hCfsNlNldKWaFjcY&#10;66UM63Z/NM+22ryUJNP635vDYMeP7/e2nM0oLuT8YFnBapmAIG6tHrhT8H34eM5A+ICscbRMCm7k&#10;oSweH7aYa3vlPV2a0IkYwj5HBX0IUy6lb3sy6Jd2Io7c0TqDIULXSe3wGsPNKNdJkkqDA8eGHid6&#10;76k9N79GgaPXmvZv8y58Dad6XdXp5w+iUk+LebcBEWgO/+I/d6UVZC9xfjwTj4As7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J1XMlwQAAANwAAAAPAAAAAAAAAAAAAAAA&#10;AKECAABkcnMvZG93bnJldi54bWxQSwUGAAAAAAQABAD5AAAAjwMAAAAA&#10;" strokeweight=".00025mm"/>
                <v:line id="Line 993" o:spid="_x0000_s2014" style="position:absolute;flip:x y;visibility:visible;mso-wrap-style:square" from="12598,5835" to="12680,59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nWvsEAAADcAAAADwAAAGRycy9kb3ducmV2LnhtbESPT4vCMBTE7wt+h/AEb2uqiCvVKCqI&#10;Xsriv/ujebbV5qUkUeu3N8LCHoeZ+Q0zW7SmFg9yvrKsYNBPQBDnVldcKDgdN98TED4ga6wtk4IX&#10;eVjMO18zTLV98p4eh1CICGGfooIyhCaV0uclGfR92xBH72KdwRClK6R2+IxwU8thkoylwYrjQokN&#10;rUvKb4e7UeDoJ6P9ql2G3+qaDXfZeHtGVKrXbZdTEIHa8B/+a++0gsloAJ8z8QjI+R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mmda+wQAAANwAAAAPAAAAAAAAAAAAAAAA&#10;AKECAABkcnMvZG93bnJldi54bWxQSwUGAAAAAAQABAD5AAAAjwMAAAAA&#10;" strokeweight=".00025mm"/>
                <v:line id="Line 994" o:spid="_x0000_s2015" style="position:absolute;flip:x;visibility:visible;mso-wrap-style:square" from="12452,5822" to="12617,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gu5MMAAADcAAAADwAAAGRycy9kb3ducmV2LnhtbESPQWvCQBSE74X+h+UJvdWNYmOIrmIt&#10;gnirinh8ZJ/ZaPZtyK4a/31XKHgcZuYbZjrvbC1u1PrKsYJBPwFBXDhdcalgv1t9ZiB8QNZYOyYF&#10;D/Iwn72/TTHX7s6/dNuGUkQI+xwVmBCaXEpfGLLo+64hjt7JtRZDlG0pdYv3CLe1HCZJKi1WHBcM&#10;NrQ0VFy2V6tgYyg9jpufr+/V4nCu7Mhl59Qp9dHrFhMQgbrwCv+311pBNhrC80w8AnL2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V4LuTDAAAA3AAAAA8AAAAAAAAAAAAA&#10;AAAAoQIAAGRycy9kb3ducmV2LnhtbFBLBQYAAAAABAAEAPkAAACRAwAAAAA=&#10;" strokeweight=".00025mm"/>
                <v:line id="Line 995" o:spid="_x0000_s2016" style="position:absolute;flip:x y;visibility:visible;mso-wrap-style:square" from="12617,5822" to="12687,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tUsQAAADcAAAADwAAAGRycy9kb3ducmV2LnhtbESPQWvCQBSE70L/w/IK3nRTK1aiq6RC&#10;MZdQYtv7I/tM0mbfht01xn/fLRQ8DjPzDbPdj6YTAznfWlbwNE9AEFdWt1wr+Px4m61B+ICssbNM&#10;Cm7kYb97mGwx1fbKJQ2nUIsIYZ+igiaEPpXSVw0Z9HPbE0fvbJ3BEKWrpXZ4jXDTyUWSrKTBluNC&#10;gz0dGqp+ThejwNFLQeXrmIX39rtY5MXq+IWo1PRxzDYgAo3hHv5v51rBevkMf2fiEZC7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B+1SxAAAANwAAAAPAAAAAAAAAAAA&#10;AAAAAKECAABkcnMvZG93bnJldi54bWxQSwUGAAAAAAQABAD5AAAAkgMAAAAA&#10;" strokeweight=".00025mm"/>
                <v:line id="Line 996" o:spid="_x0000_s2017" style="position:absolute;flip:x y;visibility:visible;mso-wrap-style:square" from="12458,4254" to="12509,4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51JsMAAADcAAAADwAAAGRycy9kb3ducmV2LnhtbESPzWrDMBCE74W8g9hCbo1cY9LgRglJ&#10;IDQXU/J3X6yt7cRaGUm1nbevCoUeh5n5hlmuR9OKnpxvLCt4nSUgiEurG64UXM77lwUIH5A1tpZJ&#10;wYM8rFeTpyXm2g58pP4UKhEh7HNUUIfQ5VL6siaDfmY74uh9WWcwROkqqR0OEW5amSbJXBpsOC7U&#10;2NGupvJ++jYKHL0VdNyOm/DZ3Ir0UMw/rohKTZ/HzTuIQGP4D/+1D1rBIsvg90w8AnL1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budSbDAAAA3AAAAA8AAAAAAAAAAAAA&#10;AAAAoQIAAGRycy9kb3ducmV2LnhtbFBLBQYAAAAABAAEAPkAAACRAwAAAAA=&#10;" strokeweight=".00025mm"/>
                <v:line id="Line 997" o:spid="_x0000_s2018" style="position:absolute;flip:x y;visibility:visible;mso-wrap-style:square" from="12484,4222" to="12642,43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LQvcQAAADcAAAADwAAAGRycy9kb3ducmV2LnhtbESPQWvCQBSE70L/w/IK3nRTqVaiq6RC&#10;MZdQYtv7I/tM0mbfht01xn/fLRQ8DjPzDbPdj6YTAznfWlbwNE9AEFdWt1wr+Px4m61B+ICssbNM&#10;Cm7kYb97mGwx1fbKJQ2nUIsIYZ+igiaEPpXSVw0Z9HPbE0fvbJ3BEKWrpXZ4jXDTyUWSrKTBluNC&#10;gz0dGqp+ThejwNFLQeXrmIX39rtY5MXq+IWo1PRxzDYgAo3hHv5v51rB+nkJf2fiEZC7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otC9xAAAANwAAAAPAAAAAAAAAAAA&#10;AAAAAKECAABkcnMvZG93bnJldi54bWxQSwUGAAAAAAQABAD5AAAAkgMAAAAA&#10;" strokeweight=".00025mm"/>
                <v:line id="Line 998" o:spid="_x0000_s2019" style="position:absolute;flip:x y;visibility:visible;mso-wrap-style:square" from="12515,4197" to="12668,4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BOysIAAADcAAAADwAAAGRycy9kb3ducmV2LnhtbESPQYvCMBSE7wv+h/AEb2uqSFeqUVQQ&#10;vZRFd70/mmdbbV5KErX+eyMs7HGYmW+Y+bIzjbiT87VlBaNhAoK4sLrmUsHvz/ZzCsIHZI2NZVLw&#10;JA/LRe9jjpm2Dz7Q/RhKESHsM1RQhdBmUvqiIoN+aFvi6J2tMxiidKXUDh8Rbho5TpJUGqw5LlTY&#10;0qai4nq8GQWOvnI6rLtV+K4v+Xifp7sTolKDfreagQjUhf/wX3uvFUwnKbzPxCMgFy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XBOysIAAADcAAAADwAAAAAAAAAAAAAA&#10;AAChAgAAZHJzL2Rvd25yZXYueG1sUEsFBgAAAAAEAAQA+QAAAJADAAAAAA==&#10;" strokeweight=".00025mm"/>
                <v:line id="Line 999" o:spid="_x0000_s2020" style="position:absolute;flip:x y;visibility:visible;mso-wrap-style:square" from="12547,4171" to="12680,43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zrUcEAAADcAAAADwAAAGRycy9kb3ducmV2LnhtbESPT4vCMBTE74LfITxhb5oqi0o1ii4s&#10;einiv/ujebbV5qUkUeu3N8LCHoeZ+Q0zX7amFg9yvrKsYDhIQBDnVldcKDgdf/tTED4ga6wtk4IX&#10;eVguup05pto+eU+PQyhEhLBPUUEZQpNK6fOSDPqBbYijd7HOYIjSFVI7fEa4qeUoScbSYMVxocSG&#10;fkrKb4e7UeBoktF+3a7Crrpmo2023pwRlfrqtasZiEBt+A//tbdawfR7Ap8z8QjIxR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GPOtRwQAAANwAAAAPAAAAAAAAAAAAAAAA&#10;AKECAABkcnMvZG93bnJldi54bWxQSwUGAAAAAAQABAD5AAAAjwMAAAAA&#10;" strokeweight=".00025mm"/>
                <v:line id="Line 1000" o:spid="_x0000_s2021" style="position:absolute;flip:x y;visibility:visible;mso-wrap-style:square" from="12579,4146" to="12687,42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N/I8EAAADcAAAADwAAAGRycy9kb3ducmV2LnhtbERPz2vCMBS+D/Y/hCfsNlNldKWaFjcY&#10;66UM63Z/NM+22ryUJNP635vDYMeP7/e2nM0oLuT8YFnBapmAIG6tHrhT8H34eM5A+ICscbRMCm7k&#10;oSweH7aYa3vlPV2a0IkYwj5HBX0IUy6lb3sy6Jd2Io7c0TqDIULXSe3wGsPNKNdJkkqDA8eGHid6&#10;76k9N79GgaPXmvZv8y58Dad6XdXp5w+iUk+LebcBEWgO/+I/d6UVZC9xbTwTj4As7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3o38jwQAAANwAAAAPAAAAAAAAAAAAAAAA&#10;AKECAABkcnMvZG93bnJldi54bWxQSwUGAAAAAAQABAD5AAAAjwMAAAAA&#10;" strokeweight=".00025mm"/>
                <v:line id="Line 1001" o:spid="_x0000_s2022" style="position:absolute;flip:x y;visibility:visible;mso-wrap-style:square" from="12604,4114" to="12674,41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auMQAAADcAAAADwAAAGRycy9kb3ducmV2LnhtbESPQWvCQBSE7wX/w/KE3upGKalGV4mF&#10;0lxC0db7I/tMotm3YXcb03/fLRQ8DjPzDbPZjaYTAznfWlYwnyUgiCurW64VfH2+PS1B+ICssbNM&#10;Cn7Iw247edhgpu2NDzQcQy0ihH2GCpoQ+kxKXzVk0M9sTxy9s3UGQ5SultrhLcJNJxdJkkqDLceF&#10;Bnt6bai6Hr+NAkcvJR32Yx4+2ku5KMr0/YSo1ON0zNcgAo3hHv5vF1rB8nkFf2fiEZ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79q4xAAAANwAAAAPAAAAAAAAAAAA&#10;AAAAAKECAABkcnMvZG93bnJldi54bWxQSwUGAAAAAAQABAD5AAAAkgMAAAAA&#10;" strokeweight=".00025mm"/>
                <v:shape id="Freeform 1002" o:spid="_x0000_s2023" style="position:absolute;left:12617;top:4108;width:70;height:292;visibility:visible;mso-wrap-style:square;v-text-anchor:top" coordsize="4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OeIsUA&#10;AADcAAAADwAAAGRycy9kb3ducmV2LnhtbERP3WrCMBS+F3yHcAa7EZtuqGjXKMPpJrKCP3uAQ3PW&#10;1jUnpYna+fTmYrDLj+8/XXSmFhdqXWVZwVMUgyDOra64UPB1XA+nIJxH1lhbJgW/5GAx7/dSTLS9&#10;8p4uB1+IEMIuQQWl900ipctLMugi2xAH7tu2Bn2AbSF1i9cQbmr5HMcTabDi0FBiQ8uS8p/D2SjQ&#10;y8HHNssG+5U7vY9Wt93oc/ZmlXp86F5fQHjq/L/4z73RCqbjMD+cCUd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Y54ixQAAANwAAAAPAAAAAAAAAAAAAAAAAJgCAABkcnMv&#10;ZG93bnJldi54bWxQSwUGAAAAAAQABAD1AAAAigMAAAAA&#10;" path="m,185l48,93,,e" filled="f" strokeweight=".00025mm">
                  <v:path arrowok="t" o:connecttype="custom" o:connectlocs="0,29210;6985,14684;0,0" o:connectangles="0,0,0"/>
                </v:shape>
                <v:line id="Line 1003" o:spid="_x0000_s2024" style="position:absolute;visibility:visible;mso-wrap-style:square" from="12452,4254" to="12617,4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TBPsYAAADcAAAADwAAAGRycy9kb3ducmV2LnhtbESPT2vCQBTE74V+h+UVeqsbC/4huooW&#10;LT3oIUmhHh/Z12xo9m3IrjH99q4geBxm5jfMcj3YRvTU+dqxgvEoAUFcOl1zpeC72L/NQfiArLFx&#10;TAr+ycN69fy0xFS7C2fU56ESEcI+RQUmhDaV0peGLPqRa4mj9+s6iyHKrpK6w0uE20a+J8lUWqw5&#10;Lhhs6cNQ+ZefrYLTZ2928jhrp8XPLD9k2XZTHLZKvb4MmwWIQEN4hO/tL61gPhnD7Uw8AnJ1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kkwT7GAAAA3AAAAA8AAAAAAAAA&#10;AAAAAAAAoQIAAGRycy9kb3ducmV2LnhtbFBLBQYAAAAABAAEAPkAAACUAwAAAAA=&#10;" strokeweight=".00025mm"/>
                <v:line id="Line 1004" o:spid="_x0000_s2025" style="position:absolute;visibility:visible;mso-wrap-style:square" from="12617,4400" to="12623,4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ZfScYAAADcAAAADwAAAGRycy9kb3ducmV2LnhtbESPT2vCQBTE74V+h+UVvNVNBf8QXUVL&#10;FQ96SFKox0f2NRuafRuy2xi/fbcgeBxm5jfMajPYRvTU+dqxgrdxAoK4dLrmSsFnsX9dgPABWWPj&#10;mBTcyMNm/fy0wlS7K2fU56ESEcI+RQUmhDaV0peGLPqxa4mj9+06iyHKrpK6w2uE20ZOkmQmLdYc&#10;Fwy29G6o/Ml/rYLLoTcf8jxvZ8XXPD9l2W5bnHZKjV6G7RJEoCE8wvf2UStYTCfwfyYeAbn+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n2X0nGAAAA3AAAAA8AAAAAAAAA&#10;AAAAAAAAoQIAAGRycy9kb3ducmV2LnhtbFBLBQYAAAAABAAEAPkAAACUAwAAAAA=&#10;" strokeweight=".00025mm"/>
                <v:line id="Line 1005" o:spid="_x0000_s2026" style="position:absolute;flip:y;visibility:visible;mso-wrap-style:square" from="12452,4108" to="12617,4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0dosQAAADcAAAADwAAAGRycy9kb3ducmV2LnhtbESPQWvCQBSE70L/w/IKvenGqmmIrmIV&#10;oXhTi3h8ZJ/ZaPZtyG41/ffdguBxmJlvmNmis7W4UesrxwqGgwQEceF0xaWC78Omn4HwAVlj7ZgU&#10;/JKHxfylN8Ncuzvv6LYPpYgQ9jkqMCE0uZS+MGTRD1xDHL2zay2GKNtS6hbvEW5r+Z4kqbRYcVww&#10;2NDKUHHd/1gFW0Pp6aNZTz43y+OlsmOXXVKn1Ntrt5yCCNSFZ/jR/tIKsskI/s/EIyD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7R2ixAAAANwAAAAPAAAAAAAAAAAA&#10;AAAAAKECAABkcnMvZG93bnJldi54bWxQSwUGAAAAAAQABAD5AAAAkgMAAAAA&#10;" strokeweight=".00025mm"/>
                <v:line id="Line 1006" o:spid="_x0000_s2027" style="position:absolute;flip:y;visibility:visible;mso-wrap-style:square" from="12617,3771" to="12623,4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SF1sQAAADcAAAADwAAAGRycy9kb3ducmV2LnhtbESPQWvCQBSE74L/YXmF3nTTommIriFW&#10;hOKtthSPj+wzG82+DdlV03/fFQoeh5n5hlkWg23FlXrfOFbwMk1AEFdON1wr+P7aTjIQPiBrbB2T&#10;gl/yUKzGoyXm2t34k677UIsIYZ+jAhNCl0vpK0MW/dR1xNE7ut5iiLKvpe7xFuG2la9JkkqLDccF&#10;gx29G6rO+4tVsDOUHt66zXy9LX9OjZ257JQ6pZ6fhnIBItAQHuH/9odWkM1ncD8Tj4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BIXWxAAAANwAAAAPAAAAAAAAAAAA&#10;AAAAAKECAABkcnMvZG93bnJldi54bWxQSwUGAAAAAAQABAD5AAAAkgMAAAAA&#10;" strokeweight=".00025mm"/>
                <v:line id="Line 1007" o:spid="_x0000_s2028" style="position:absolute;flip:y;visibility:visible;mso-wrap-style:square" from="12452,7416" to="12458,21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ggTcQAAADcAAAADwAAAGRycy9kb3ducmV2LnhtbESPQWvCQBSE70L/w/IK3nTT0qQhuobU&#10;IpTetEU8PrLPbGz2bciuGv99tyD0OMzMN8yyHG0nLjT41rGCp3kCgrh2uuVGwffXZpaD8AFZY+eY&#10;FNzIQ7l6mCyx0O7KW7rsQiMihH2BCkwIfSGlrw1Z9HPXE0fv6AaLIcqhkXrAa4TbTj4nSSYtthwX&#10;DPa0NlT/7M5Wwaeh7PDav6dvm2p/au2Ly0+ZU2r6OFYLEIHG8B++tz+0gjxN4e9MPAJy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SCBNxAAAANwAAAAPAAAAAAAAAAAA&#10;AAAAAKECAABkcnMvZG93bnJldi54bWxQSwUGAAAAAAQABAD5AAAAkgMAAAAA&#10;" strokeweight=".00025mm"/>
                <v:line id="Line 1008" o:spid="_x0000_s2029" style="position:absolute;visibility:visible;mso-wrap-style:square" from="5003,7416" to="5010,21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1ZSsYAAADcAAAADwAAAGRycy9kb3ducmV2LnhtbESPQWvCQBSE74X+h+UVequbFowSXUWL&#10;lh70kKTQHh/ZZzY0+zZk15j+e1cQehxm5htmuR5tKwbqfeNYweskAUFcOd1wreCr3L/MQfiArLF1&#10;TAr+yMN69fiwxEy7C+c0FKEWEcI+QwUmhC6T0leGLPqJ64ijd3K9xRBlX0vd4yXCbSvfkiSVFhuO&#10;CwY7ejdU/RZnq+DnYzA7eZx1afk9Kw55vt2Uh61Sz0/jZgEi0Bj+w/f2p1Ywn6ZwOxOPgF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NWUrGAAAA3AAAAA8AAAAAAAAA&#10;AAAAAAAAoQIAAGRycy9kb3ducmV2LnhtbFBLBQYAAAAABAAEAPkAAACUAwAAAAA=&#10;" strokeweight=".00025mm"/>
                <v:rect id="Rectangle 1009" o:spid="_x0000_s2030" style="position:absolute;left:15735;top:1638;width:692;height:12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5eKcIA&#10;AADcAAAADwAAAGRycy9kb3ducmV2LnhtbESP3WoCMRSE74W+QzgF7zRbQV1WoxRBsMUbVx/gsDn7&#10;g8nJkkR3+/ZNoeDlMDPfMNv9aI14kg+dYwUf8wwEceV0x42C2/U4y0GEiKzROCYFPxRgv3ubbLHQ&#10;buALPcvYiAThUKCCNsa+kDJULVkMc9cTJ6923mJM0jdSexwS3Bq5yLKVtNhxWmixp0NL1b18WAXy&#10;Wh6HvDQ+c9+L+my+TpeanFLT9/FzAyLSGF/h//ZJK8iXa/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vl4pwgAAANwAAAAPAAAAAAAAAAAAAAAAAJgCAABkcnMvZG93&#10;bnJldi54bWxQSwUGAAAAAAQABAD1AAAAhwMAAAAA&#10;" filled="f" stroked="f">
                  <v:textbox style="mso-fit-shape-to-text:t" inset="0,0,0,0">
                    <w:txbxContent>
                      <w:p w:rsidR="00C736B5" w:rsidRDefault="0061529B">
                        <w:r>
                          <w:rPr>
                            <w:rFonts w:ascii=".VnArial" w:hAnsi=".VnArial" w:cs=".VnArial"/>
                            <w:color w:val="000000"/>
                            <w:sz w:val="18"/>
                            <w:szCs w:val="18"/>
                          </w:rPr>
                          <w:t>1</w:t>
                        </w:r>
                      </w:p>
                    </w:txbxContent>
                  </v:textbox>
                </v:rect>
                <v:rect id="Rectangle 1010" o:spid="_x0000_s2031" style="position:absolute;left:1301;top:2292;width:692;height:12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HKW74A&#10;AADcAAAADwAAAGRycy9kb3ducmV2LnhtbERPy4rCMBTdD/gP4QruxlTBoVSjiCA44sbqB1ya2wcm&#10;NyWJtvP3ZiHM8nDem91ojXiRD51jBYt5BoK4crrjRsH9dvzOQYSIrNE4JgV/FGC3nXxtsNBu4Cu9&#10;ytiIFMKhQAVtjH0hZahashjmridOXO28xZigb6T2OKRwa+Qyy36kxY5TQ4s9HVqqHuXTKpC38jjk&#10;pfGZOy/ri/k9XWtySs2m434NItIY/8Uf90kryFdpbTqTjoDcv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Uhylu+AAAA3AAAAA8AAAAAAAAAAAAAAAAAmAIAAGRycy9kb3ducmV2&#10;LnhtbFBLBQYAAAAABAAEAPUAAACDAwAAAAA=&#10;" filled="f" stroked="f">
                  <v:textbox style="mso-fit-shape-to-text:t" inset="0,0,0,0">
                    <w:txbxContent>
                      <w:p w:rsidR="00C736B5" w:rsidRDefault="0061529B">
                        <w:r>
                          <w:rPr>
                            <w:rFonts w:ascii=".VnArial" w:hAnsi=".VnArial" w:cs=".VnArial"/>
                            <w:color w:val="000000"/>
                            <w:sz w:val="18"/>
                            <w:szCs w:val="18"/>
                          </w:rPr>
                          <w:t>3</w:t>
                        </w:r>
                      </w:p>
                    </w:txbxContent>
                  </v:textbox>
                </v:rect>
                <v:rect id="Rectangle 1011" o:spid="_x0000_s2032" style="position:absolute;left:3181;top:82;width:692;height:12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1vwMIA&#10;AADcAAAADwAAAGRycy9kb3ducmV2LnhtbESP3WoCMRSE7wXfIRzBO80qtKyrUYog2OKNqw9w2Jz9&#10;ocnJkqTu9u1NQejlMDPfMLvDaI14kA+dYwWrZQaCuHK640bB/XZa5CBCRNZoHJOCXwpw2E8nOyy0&#10;G/hKjzI2IkE4FKigjbEvpAxVSxbD0vXEyaudtxiT9I3UHocEt0aus+xdWuw4LbTY07Gl6rv8sQrk&#10;rTwNeWl85r7W9cV8nq81OaXms/FjCyLSGP/Dr/ZZK8jfNvB3Jh0BuX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bW/AwgAAANwAAAAPAAAAAAAAAAAAAAAAAJgCAABkcnMvZG93&#10;bnJldi54bWxQSwUGAAAAAAQABAD1AAAAhwMAAAAA&#10;" filled="f" stroked="f">
                  <v:textbox style="mso-fit-shape-to-text:t" inset="0,0,0,0">
                    <w:txbxContent>
                      <w:p w:rsidR="00C736B5" w:rsidRDefault="0061529B">
                        <w:r>
                          <w:rPr>
                            <w:rFonts w:ascii=".VnArial" w:hAnsi=".VnArial" w:cs=".VnArial"/>
                            <w:color w:val="000000"/>
                            <w:sz w:val="18"/>
                            <w:szCs w:val="18"/>
                          </w:rPr>
                          <w:t>2</w:t>
                        </w:r>
                      </w:p>
                    </w:txbxContent>
                  </v:textbox>
                </v:rect>
                <v:rect id="Rectangle 1012" o:spid="_x0000_s2033" style="position:absolute;left:2139;top:9328;width:693;height:129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sM4L0A&#10;AADcAAAADwAAAGRycy9kb3ducmV2LnhtbERPy4rCMBTdD/gP4QruxlQXUqpRRBB0cGP1Ay7N7QOT&#10;m5JE2/l7sxBcHs57sxutES/yoXOsYDHPQBBXTnfcKLjfjr85iBCRNRrHpOCfAuy2k58NFtoNfKVX&#10;GRuRQjgUqKCNsS+kDFVLFsPc9cSJq523GBP0jdQehxRujVxm2Upa7Dg1tNjToaXqUT6tAnkrj0Ne&#10;Gp+5v2V9MefTtSan1Gw67tcgIo3xK/64T1pBvkrz05l0BOT2D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9TsM4L0AAADcAAAADwAAAAAAAAAAAAAAAACYAgAAZHJzL2Rvd25yZXYu&#10;eG1sUEsFBgAAAAAEAAQA9QAAAIIDAAAAAA==&#10;" filled="f" stroked="f">
                  <v:textbox style="mso-fit-shape-to-text:t" inset="0,0,0,0">
                    <w:txbxContent>
                      <w:p w:rsidR="00C736B5" w:rsidRDefault="0061529B">
                        <w:r>
                          <w:rPr>
                            <w:rFonts w:ascii=".VnArial" w:hAnsi=".VnArial" w:cs=".VnArial"/>
                            <w:color w:val="000000"/>
                            <w:sz w:val="18"/>
                            <w:szCs w:val="18"/>
                          </w:rPr>
                          <w:t>4</w:t>
                        </w:r>
                      </w:p>
                    </w:txbxContent>
                  </v:textbox>
                </v:rect>
                <v:rect id="Rectangle 1013" o:spid="_x0000_s2034" style="position:absolute;left:2533;top:16941;width:692;height:129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epe8EA&#10;AADcAAAADwAAAGRycy9kb3ducmV2LnhtbESPzYoCMRCE78K+Q2jBm2b0IMNoFBEEXbw47gM0k54f&#10;TDpDknXGt98Iwh6LqvqK2u5Ha8STfOgcK1guMhDEldMdNwp+7qd5DiJEZI3GMSl4UYD97muyxUK7&#10;gW/0LGMjEoRDgQraGPtCylC1ZDEsXE+cvNp5izFJ30jtcUhwa+Qqy9bSYsdpocWeji1Vj/LXKpD3&#10;8jTkpfGZ+17VV3M532pySs2m42EDItIY/8Of9lkryNdLeJ9JR0D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p3qXvBAAAA3AAAAA8AAAAAAAAAAAAAAAAAmAIAAGRycy9kb3du&#10;cmV2LnhtbFBLBQYAAAAABAAEAPUAAACGAwAAAAA=&#10;" filled="f" stroked="f">
                  <v:textbox style="mso-fit-shape-to-text:t" inset="0,0,0,0">
                    <w:txbxContent>
                      <w:p w:rsidR="00C736B5" w:rsidRDefault="0061529B">
                        <w:r>
                          <w:rPr>
                            <w:rFonts w:ascii=".VnArial" w:hAnsi=".VnArial" w:cs=".VnArial"/>
                            <w:color w:val="000000"/>
                            <w:sz w:val="18"/>
                            <w:szCs w:val="18"/>
                          </w:rPr>
                          <w:t>5</w:t>
                        </w:r>
                      </w:p>
                    </w:txbxContent>
                  </v:textbox>
                </v:rect>
                <v:rect id="Rectangle 1014" o:spid="_x0000_s2035" style="position:absolute;left:2533;top:24053;width:692;height:129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U3DMEA&#10;AADcAAAADwAAAGRycy9kb3ducmV2LnhtbESP3YrCMBSE7wXfIZwF7zTdXkjpGmVZEFS8se4DHJrT&#10;HzY5KUm09e2NIOzlMDPfMJvdZI24kw+9YwWfqwwEce10z62C3+t+WYAIEVmjcUwKHhRgt53PNlhq&#10;N/KF7lVsRYJwKFFBF+NQShnqjiyGlRuIk9c4bzEm6VupPY4Jbo3Ms2wtLfacFjoc6Kej+q+6WQXy&#10;Wu3HojI+c6e8OZvj4dKQU2rxMX1/gYg0xf/wu33QCop1Dq8z6QjI7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lNwzBAAAA3AAAAA8AAAAAAAAAAAAAAAAAmAIAAGRycy9kb3du&#10;cmV2LnhtbFBLBQYAAAAABAAEAPUAAACGAwAAAAA=&#10;" filled="f" stroked="f">
                  <v:textbox style="mso-fit-shape-to-text:t" inset="0,0,0,0">
                    <w:txbxContent>
                      <w:p w:rsidR="00C736B5" w:rsidRDefault="0061529B">
                        <w:r>
                          <w:rPr>
                            <w:rFonts w:ascii=".VnArial" w:hAnsi=".VnArial" w:cs=".VnArial"/>
                            <w:color w:val="000000"/>
                            <w:sz w:val="18"/>
                            <w:szCs w:val="18"/>
                          </w:rPr>
                          <w:t>6</w:t>
                        </w:r>
                      </w:p>
                    </w:txbxContent>
                  </v:textbox>
                </v:rect>
                <v:line id="Line 1015" o:spid="_x0000_s2036" style="position:absolute;flip:x;visibility:visible;mso-wrap-style:square" from="9448,10750" to="12452,10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HXH8QAAADcAAAADwAAAGRycy9kb3ducmV2LnhtbESPQWvCQBSE7wX/w/KE3upGqzGkrqIW&#10;QXrTFunxkX1mo9m3IbvV+O/dguBxmJlvmNmis7W4UOsrxwqGgwQEceF0xaWCn+/NWwbCB2SNtWNS&#10;cCMPi3nvZYa5dlfe0WUfShEh7HNUYEJocil9YciiH7iGOHpH11oMUbal1C1eI9zWcpQkqbRYcVww&#10;2NDaUHHe/1kFX4bS32nzOVltlodTZccuO6VOqdd+t/wAEagLz/CjvdUKsvQd/s/EIyD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gdcfxAAAANwAAAAPAAAAAAAAAAAA&#10;AAAAAKECAABkcnMvZG93bnJldi54bWxQSwUGAAAAAAQABAD5AAAAkgMAAAAA&#10;" strokeweight=".00025mm"/>
                <v:line id="Line 1016" o:spid="_x0000_s2037" style="position:absolute;flip:x;visibility:visible;mso-wrap-style:square" from="5003,10750" to="8007,10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hPa8QAAADcAAAADwAAAGRycy9kb3ducmV2LnhtbESPT2vCQBTE70K/w/IKvemmxcYQs4pt&#10;EYo3/yAeH9lnNmn2bchuNf32XUHwOMzMb5hiOdhWXKj3tWMFr5MEBHHpdM2VgsN+Pc5A+ICssXVM&#10;Cv7Iw3LxNCow1+7KW7rsQiUihH2OCkwIXS6lLw1Z9BPXEUfv7HqLIcq+krrHa4TbVr4lSSot1hwX&#10;DHb0aaj82f1aBRtD6WnWfb1/rFfHprZTlzWpU+rleVjNQQQawiN8b39rBVk6hduZeATk4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aE9rxAAAANwAAAAPAAAAAAAAAAAA&#10;AAAAAKECAABkcnMvZG93bnJldi54bWxQSwUGAAAAAAQABAD5AAAAkgMAAAAA&#10;" strokeweight=".00025mm"/>
                <v:line id="Line 1017" o:spid="_x0000_s2038" style="position:absolute;visibility:visible;mso-wrap-style:square" from="8007,10750" to="8401,10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MNgMYAAADcAAAADwAAAGRycy9kb3ducmV2LnhtbESPQWvCQBSE74X+h+UVequbFowSXUWL&#10;lh70kKTQHh/ZZzY0+zZk15j+e1cQehxm5htmuR5tKwbqfeNYweskAUFcOd1wreCr3L/MQfiArLF1&#10;TAr+yMN69fiwxEy7C+c0FKEWEcI+QwUmhC6T0leGLPqJ64ijd3K9xRBlX0vd4yXCbSvfkiSVFhuO&#10;CwY7ejdU/RZnq+DnYzA7eZx1afk9Kw55vt2Uh61Sz0/jZgEi0Bj+w/f2p1YwT6dwOxOPgF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hzDYDGAAAA3AAAAA8AAAAAAAAA&#10;AAAAAAAAoQIAAGRycy9kb3ducmV2LnhtbFBLBQYAAAAABAAEAPkAAACUAwAAAAA=&#10;" strokeweight=".00025mm"/>
                <v:line id="Line 1018" o:spid="_x0000_s2039" style="position:absolute;visibility:visible;mso-wrap-style:square" from="8566,10750" to="8890,10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GT98UAAADcAAAADwAAAGRycy9kb3ducmV2LnhtbESPQWvCQBSE74X+h+UVvNWNHqKkrqKl&#10;igc9JBHa4yP7mg1m34bsGtN/3xUKPQ4z8w2z2oy2FQP1vnGsYDZNQBBXTjdcK7iU+9clCB+QNbaO&#10;ScEPedisn59WmGl355yGItQiQthnqMCE0GVS+sqQRT91HXH0vl1vMUTZ11L3eI9w28p5kqTSYsNx&#10;wWBH74aqa3GzCr4Og/mQ50WXlp+L4pTnu2152ik1eRm3byACjeE//Nc+agXLNIXHmXgE5P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KGT98UAAADcAAAADwAAAAAAAAAA&#10;AAAAAAChAgAAZHJzL2Rvd25yZXYueG1sUEsFBgAAAAAEAAQA+QAAAJMDAAAAAA==&#10;" strokeweight=".00025mm"/>
                <v:line id="Line 1019" o:spid="_x0000_s2040" style="position:absolute;visibility:visible;mso-wrap-style:square" from="9055,10750" to="9448,10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2bMYAAADcAAAADwAAAGRycy9kb3ducmV2LnhtbESPQWvCQBSE74X+h+UVvNWNHhJJXUVL&#10;LR7sIYlQj4/sMxvMvg3ZbUz/fbdQ6HGYmW+Y9XaynRhp8K1jBYt5AoK4drrlRsG5OjyvQPiArLFz&#10;TAq+ycN28/iwxly7Oxc0lqEREcI+RwUmhD6X0teGLPq564mjd3WDxRDl0Eg94D3CbSeXSZJKiy3H&#10;BYM9vRqqb+WXVXB5H82b/Mj6tPrMylNR7HfVaa/U7GnavYAINIX/8F/7qBWs0gx+z8QjID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ftNmzGAAAA3AAAAA8AAAAAAAAA&#10;AAAAAAAAoQIAAGRycy9kb3ducmV2LnhtbFBLBQYAAAAABAAEAPkAAACUAwAAAAA=&#10;" strokeweight=".00025mm"/>
                <v:line id="Line 1020" o:spid="_x0000_s2041" style="position:absolute;flip:y;visibility:visible;mso-wrap-style:square" from="5137,11029" to="8007,12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VFbsIAAADcAAAADwAAAGRycy9kb3ducmV2LnhtbERPz2vCMBS+D/wfwhvsNtONWUtnWnRS&#10;EG/TMXZ8NG9NXfNSmmjrf28Owo4f3+9VOdlOXGjwrWMFL/MEBHHtdMuNgq9j9ZyB8AFZY+eYFFzJ&#10;Q1nMHlaYazfyJ10OoRExhH2OCkwIfS6lrw1Z9HPXE0fu1w0WQ4RDI/WAYwy3nXxNklRabDk2GOzp&#10;w1D9dzhbBXtD6c+y3y421fr71No3l51Sp9TT47R+BxFoCv/iu3unFWRpXBvPxCMgi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yVFbsIAAADcAAAADwAAAAAAAAAAAAAA&#10;AAChAgAAZHJzL2Rvd25yZXYueG1sUEsFBgAAAAAEAAQA+QAAAJADAAAAAA==&#10;" strokeweight=".00025mm"/>
                <v:line id="Line 1021" o:spid="_x0000_s2042" style="position:absolute;flip:y;visibility:visible;mso-wrap-style:square" from="5003,10972" to="8007,127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Gng9cQAAADcAAAADwAAAGRycy9kb3ducmV2LnhtbESPQWvCQBSE74L/YXlCb3WjtGmaZhXb&#10;Ioi32iIeH9lnNjH7NmS3mv57Vyh4HGbmG6ZYDrYVZ+p97VjBbJqAIC6drrlS8PO9fsxA+ICssXVM&#10;Cv7Iw3IxHhWYa3fhLzrvQiUihH2OCkwIXS6lLw1Z9FPXEUfv6HqLIcq+krrHS4TbVs6TJJUWa44L&#10;Bjv6MFSedr9WwdZQenjpPp/f16t9U9snlzWpU+phMqzeQAQawj38395oBVn6Crcz8QjIx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aeD1xAAAANwAAAAPAAAAAAAAAAAA&#10;AAAAAKECAABkcnMvZG93bnJldi54bWxQSwUGAAAAAAQABAD5AAAAkgMAAAAA&#10;" strokeweight=".00025mm"/>
                <v:line id="Line 1022" o:spid="_x0000_s2043" style="position:absolute;flip:x;visibility:visible;mso-wrap-style:square" from="5003,12700" to="8007,1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rftcAAAADcAAAADwAAAGRycy9kb3ducmV2LnhtbERPTYvCMBC9C/sfwix403RFa+kaxVUE&#10;8aYuyx6HZmyqzaQ0Ueu/NwfB4+N9zxadrcWNWl85VvA1TEAQF05XXCr4PW4GGQgfkDXWjknBgzws&#10;5h+9Geba3XlPt0MoRQxhn6MCE0KTS+kLQxb90DXEkTu51mKIsC2lbvEew20tR0mSSosVxwaDDa0M&#10;FZfD1SrYGUr/p8168rNZ/p0rO3bZOXVK9T+75TeIQF14i1/urVaQTeP8eCYeATl/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SK37XAAAAA3AAAAA8AAAAAAAAAAAAAAAAA&#10;oQIAAGRycy9kb3ducmV2LnhtbFBLBQYAAAAABAAEAPkAAACOAwAAAAA=&#10;" strokeweight=".00025mm"/>
                <v:line id="Line 1023" o:spid="_x0000_s2044" style="position:absolute;visibility:visible;mso-wrap-style:square" from="8007,10972" to="8401,10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pGdXsYAAADcAAAADwAAAGRycy9kb3ducmV2LnhtbESPQWvCQBSE74X+h+UVvNWNHoxEV9FS&#10;iwd7SFKox0f2mQ1m34bsNsZ/7xYKPQ4z8w2z3o62FQP1vnGsYDZNQBBXTjdcK/gqD69LED4ga2wd&#10;k4I7edhunp/WmGl345yGItQiQthnqMCE0GVS+sqQRT91HXH0Lq63GKLsa6l7vEW4beU8SRbSYsNx&#10;wWBHb4aqa/FjFZw/BvMuP9NuUX6nxSnP97vytFdq8jLuViACjeE//Nc+agXLdAa/Z+IRkJsH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RnV7GAAAA3AAAAA8AAAAAAAAA&#10;AAAAAAAAoQIAAGRycy9kb3ducmV2LnhtbFBLBQYAAAAABAAEAPkAAACUAwAAAAA=&#10;" strokeweight=".00025mm"/>
                <v:line id="Line 1024" o:spid="_x0000_s2045" style="position:absolute;visibility:visible;mso-wrap-style:square" from="8566,10972" to="8890,10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MDKcYAAADcAAAADwAAAGRycy9kb3ducmV2LnhtbESPQWvCQBSE74X+h+UVvNVNPRhJXUWL&#10;Fg/2kKTQHh/ZZzaYfRuy2xj/vVsQPA4z8w2zXI+2FQP1vnGs4G2agCCunG64VvBd7l8XIHxA1tg6&#10;JgVX8rBePT8tMdPuwjkNRahFhLDPUIEJocuk9JUhi37qOuLonVxvMUTZ11L3eIlw28pZksylxYbj&#10;gsGOPgxV5+LPKvj9HMxOfqXdvPxJi2OebzflcavU5GXcvIMINIZH+N4+aAWLdAb/Z+IRkK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DAynGAAAA3AAAAA8AAAAAAAAA&#10;AAAAAAAAoQIAAGRycy9kb3ducmV2LnhtbFBLBQYAAAAABAAEAPkAAACUAwAAAAA=&#10;" strokeweight=".00025mm"/>
                <v:line id="Line 1025" o:spid="_x0000_s2046" style="position:absolute;visibility:visible;mso-wrap-style:square" from="9055,10972" to="9448,10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mssYAAADcAAAADwAAAGRycy9kb3ducmV2LnhtbESPQWvCQBSE74X+h+UVeqsbWzASXUVL&#10;W3rQQ5KCHh/ZZzaYfRuy25j+e1cQehxm5htmuR5tKwbqfeNYwXSSgCCunG64VvBTfr7MQfiArLF1&#10;TAr+yMN69fiwxEy7C+c0FKEWEcI+QwUmhC6T0leGLPqJ64ijd3K9xRBlX0vd4yXCbStfk2QmLTYc&#10;Fwx29G6oOhe/VsHxazAfcp92s/KQFrs8327K3Vap56dxswARaAz/4Xv7WyuYp29wOxOPgF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0PprLGAAAA3AAAAA8AAAAAAAAA&#10;AAAAAAAAoQIAAGRycy9kb3ducmV2LnhtbFBLBQYAAAAABAAEAPkAAACUAwAAAAA=&#10;" strokeweight=".00025mm"/>
                <v:line id="Line 1026" o:spid="_x0000_s2047" style="position:absolute;visibility:visible;mso-wrap-style:square" from="8007,12700" to="8401,1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Y+xsYAAADcAAAADwAAAGRycy9kb3ducmV2LnhtbESPQWvCQBSE74X+h+UVeqsbSzESXUVL&#10;W3rQQ5KCHh/ZZzaYfRuy25j+e1cQehxm5htmuR5tKwbqfeNYwXSSgCCunG64VvBTfr7MQfiArLF1&#10;TAr+yMN69fiwxEy7C+c0FKEWEcI+QwUmhC6T0leGLPqJ64ijd3K9xRBlX0vd4yXCbStfk2QmLTYc&#10;Fwx29G6oOhe/VsHxazAfcp92s/KQFrs8327K3Vap56dxswARaAz/4Xv7WyuYp29wOxOPgF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mPsbGAAAA3AAAAA8AAAAAAAAA&#10;AAAAAAAAoQIAAGRycy9kb3ducmV2LnhtbFBLBQYAAAAABAAEAPkAAACUAwAAAAA=&#10;" strokeweight=".00025mm"/>
                <v:line id="Line 1027" o:spid="_x0000_s2048" style="position:absolute;visibility:visible;mso-wrap-style:square" from="8566,12700" to="8890,1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qbXcYAAADcAAAADwAAAGRycy9kb3ducmV2LnhtbESPQWvCQBSE74X+h+UVeqsbCzUSXUVL&#10;W3rQQ5KCHh/ZZzaYfRuy25j+e1cQehxm5htmuR5tKwbqfeNYwXSSgCCunG64VvBTfr7MQfiArLF1&#10;TAr+yMN69fiwxEy7C+c0FKEWEcI+QwUmhC6T0leGLPqJ64ijd3K9xRBlX0vd4yXCbStfk2QmLTYc&#10;Fwx29G6oOhe/VsHxazAfcp92s/KQFrs8327K3Vap56dxswARaAz/4Xv7WyuYp29wOxOPgFxd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2qm13GAAAA3AAAAA8AAAAAAAAA&#10;AAAAAAAAoQIAAGRycy9kb3ducmV2LnhtbFBLBQYAAAAABAAEAPkAAACUAwAAAAA=&#10;" strokeweight=".00025mm"/>
                <v:line id="Line 1028" o:spid="_x0000_s2049" style="position:absolute;visibility:visible;mso-wrap-style:square" from="9055,12700" to="9448,1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gFKsYAAADcAAAADwAAAGRycy9kb3ducmV2LnhtbESPQWvCQBSE74X+h+UVvNWNHhJJXUVL&#10;LR7sIYlQj4/sMxvMvg3ZbUz/fbdQ6HGYmW+Y9XaynRhp8K1jBYt5AoK4drrlRsG5OjyvQPiArLFz&#10;TAq+ycN28/iwxly7Oxc0lqEREcI+RwUmhD6X0teGLPq564mjd3WDxRDl0Eg94D3CbSeXSZJKiy3H&#10;BYM9vRqqb+WXVXB5H82b/Mj6tPrMylNR7HfVaa/U7GnavYAINIX/8F/7qBWsshR+z8QjID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4BSrGAAAA3AAAAA8AAAAAAAAA&#10;AAAAAAAAoQIAAGRycy9kb3ducmV2LnhtbFBLBQYAAAAABAAEAPkAAACUAwAAAAA=&#10;" strokeweight=".00025mm"/>
                <v:line id="Line 1029" o:spid="_x0000_s2050" style="position:absolute;flip:x y;visibility:visible;mso-wrap-style:square" from="9448,11029" to="12319,126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Ah7MIAAADcAAAADwAAAGRycy9kb3ducmV2LnhtbESPT4vCMBTE78J+h/AW9mbT9WClGkUX&#10;ZL0U8d/90TzbavNSkqjdb78RBI/DzPyGmS1604o7Od9YVvCdpCCIS6sbrhQcD+vhBIQPyBpby6Tg&#10;jzws5h+DGebaPnhH932oRISwz1FBHUKXS+nLmgz6xHbE0TtbZzBE6SqpHT4i3LRylKZjabDhuFBj&#10;Rz81ldf9zShwlBW0W/XLsG0uxWhTjH9PiEp9ffbLKYhAfXiHX+2NVjDJMnieiUdAz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FAh7MIAAADcAAAADwAAAAAAAAAAAAAA&#10;AAChAgAAZHJzL2Rvd25yZXYueG1sUEsFBgAAAAAEAAQA+QAAAJADAAAAAA==&#10;" strokeweight=".00025mm"/>
                <v:line id="Line 1030" o:spid="_x0000_s2051" style="position:absolute;flip:x y;visibility:visible;mso-wrap-style:square" from="9448,10972" to="12452,127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1nsAAAADcAAAADwAAAGRycy9kb3ducmV2LnhtbERPu2rDMBTdC/0HcQvdarkZEuNGMW6h&#10;xIspee0X69Zya10ZSUncv6+GQMbDea+r2Y7iQj4MjhW8ZjkI4s7pgXsFx8PnSwEiRGSNo2NS8EcB&#10;qs3jwxpL7a68o8s+9iKFcChRgYlxKqUMnSGLIXMTceK+nbcYE/S91B6vKdyOcpHnS2lx4NRgcKIP&#10;Q93v/mwVeFq1tHuf6/g1/LSLpl1uT4hKPT/N9RuISHO8i2/uRisoVmltOpOOgNz8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nPtZ7AAAAA3AAAAA8AAAAAAAAAAAAAAAAA&#10;oQIAAGRycy9kb3ducmV2LnhtbFBLBQYAAAAABAAEAPkAAACOAwAAAAA=&#10;" strokeweight=".00025mm"/>
                <v:line id="Line 1031" o:spid="_x0000_s2052" style="position:absolute;flip:x;visibility:visible;mso-wrap-style:square" from="9448,12700" to="12452,1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B2KMUAAADcAAAADwAAAGRycy9kb3ducmV2LnhtbESPQWvCQBSE74L/YXlCb7pp0ZhGN8Eq&#10;QvFWW0qPj+wzG5t9G7JbTf99tyB4HGbmG2ZdDrYVF+p941jB4ywBQVw53XCt4ON9P81A+ICssXVM&#10;Cn7JQ1mMR2vMtbvyG12OoRYRwj5HBSaELpfSV4Ys+pnriKN3cr3FEGVfS93jNcJtK5+SJJUWG44L&#10;BjvaGqq+jz9WwcFQ+rXsdouX/ebz3Ni5y86pU+phMmxWIAIN4R6+tV+1gmz5DP9n4hGQx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B2KMUAAADcAAAADwAAAAAAAAAA&#10;AAAAAAChAgAAZHJzL2Rvd25yZXYueG1sUEsFBgAAAAAEAAQA+QAAAJMDAAAAAA==&#10;" strokeweight=".00025mm"/>
                <v:line id="Line 1032" o:spid="_x0000_s2053" style="position:absolute;flip:y;visibility:visible;mso-wrap-style:square" from="5137,12979" to="8007,14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vksEAAADcAAAADwAAAGRycy9kb3ducmV2LnhtbERPz2vCMBS+D/wfwhvstqYbWy3VKDoR&#10;hrdVEY+P5q2pa15KErX775eDsOPH93u+HG0vruRD51jBS5aDIG6c7rhVcNhvn0sQISJr7B2Tgl8K&#10;sFxMHuZYaXfjL7rWsRUphEOFCkyMQyVlaAxZDJkbiBP37bzFmKBvpfZ4S+G2l695XkiLHacGgwN9&#10;GGp+6otVsDNUnKbD5n29XR3PnX1z5blwSj09jqsZiEhj/Bff3Z9aQVmm+elMOgJ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BX6+SwQAAANwAAAAPAAAAAAAAAAAAAAAA&#10;AKECAABkcnMvZG93bnJldi54bWxQSwUGAAAAAAQABAD5AAAAjwMAAAAA&#10;" strokeweight=".00025mm"/>
                <v:line id="Line 1033" o:spid="_x0000_s2054" style="position:absolute;flip:y;visibility:visible;mso-wrap-style:square" from="5003,12922" to="8007,146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MKCcQAAADcAAAADwAAAGRycy9kb3ducmV2LnhtbESPT2vCQBTE70K/w/IKvenG0sYQ3QTb&#10;IhRv/kE8PrLPbGz2bchuNf32XUHwOMzMb5hFOdhWXKj3jWMF00kCgrhyuuFawX63GmcgfEDW2Dom&#10;BX/koSyeRgvMtbvyhi7bUIsIYZ+jAhNCl0vpK0MW/cR1xNE7ud5iiLKvpe7xGuG2la9JkkqLDccF&#10;gx19Gqp+tr9WwdpQepx1X+8fq+Xh3Ng3l51Tp9TL87Ccgwg0hEf43v7WCrJsCrcz8QjI4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EwoJxAAAANwAAAAPAAAAAAAAAAAA&#10;AAAAAKECAABkcnMvZG93bnJldi54bWxQSwUGAAAAAAQABAD5AAAAkgMAAAAA&#10;" strokeweight=".00025mm"/>
                <v:line id="Line 1034" o:spid="_x0000_s2055" style="position:absolute;flip:x;visibility:visible;mso-wrap-style:square" from="5003,14649" to="8007,14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GUfsQAAADcAAAADwAAAGRycy9kb3ducmV2LnhtbESPT4vCMBTE7wt+h/CEva2psltLNYp/&#10;EBZvqyIeH82zqTYvpYna/fYbYcHjMDO/YabzztbiTq2vHCsYDhIQxIXTFZcKDvvNRwbCB2SNtWNS&#10;8Ese5rPe2xRz7R78Q/ddKEWEsM9RgQmhyaX0hSGLfuAa4uidXWsxRNmWUrf4iHBby1GSpNJixXHB&#10;YEMrQ8V1d7MKtobS07hZfy03i+Olsp8uu6ROqfd+t5iACNSFV/i//a0VZNkInmfiEZCz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wZR+xAAAANwAAAAPAAAAAAAAAAAA&#10;AAAAAKECAABkcnMvZG93bnJldi54bWxQSwUGAAAAAAQABAD5AAAAkgMAAAAA&#10;" strokeweight=".00025mm"/>
                <v:line id="Line 1035" o:spid="_x0000_s2056" style="position:absolute;visibility:visible;mso-wrap-style:square" from="8007,12922" to="8401,129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rWlcYAAADcAAAADwAAAGRycy9kb3ducmV2LnhtbESPQWvCQBSE74X+h+UVequbVtAQXUWL&#10;lh70kERoj4/sMxuafRuya0z/fbcgeBxm5htmuR5tKwbqfeNYweskAUFcOd1wreBU7l9SED4ga2wd&#10;k4Jf8rBePT4sMdPuyjkNRahFhLDPUIEJocuk9JUhi37iOuLonV1vMUTZ11L3eI1w28q3JJlJiw3H&#10;BYMdvRuqfoqLVfD9MZidPM67Wfk1Lw55vt2Uh61Sz0/jZgEi0Bju4Vv7UytI0yn8n4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ja1pXGAAAA3AAAAA8AAAAAAAAA&#10;AAAAAAAAoQIAAGRycy9kb3ducmV2LnhtbFBLBQYAAAAABAAEAPkAAACUAwAAAAA=&#10;" strokeweight=".00025mm"/>
                <v:line id="Line 1036" o:spid="_x0000_s2057" style="position:absolute;visibility:visible;mso-wrap-style:square" from="8566,12922" to="8890,129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NO4cYAAADcAAAADwAAAGRycy9kb3ducmV2LnhtbESPQWvCQBSE74X+h+UVequbFtEQXUWL&#10;lh70kERoj4/sMxuafRuya0z/fbcgeBxm5htmuR5tKwbqfeNYweskAUFcOd1wreBU7l9SED4ga2wd&#10;k4Jf8rBePT4sMdPuyjkNRahFhLDPUIEJocuk9JUhi37iOuLonV1vMUTZ11L3eI1w28q3JJlJiw3H&#10;BYMdvRuqfoqLVfD9MZidPM67Wfk1Lw55vt2Uh61Sz0/jZgEi0Bju4Vv7UytI0yn8n4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czTuHGAAAA3AAAAA8AAAAAAAAA&#10;AAAAAAAAoQIAAGRycy9kb3ducmV2LnhtbFBLBQYAAAAABAAEAPkAAACUAwAAAAA=&#10;" strokeweight=".00025mm"/>
                <v:line id="Line 1037" o:spid="_x0000_s2058" style="position:absolute;visibility:visible;mso-wrap-style:square" from="9055,12922" to="9448,129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H/resYAAADcAAAADwAAAGRycy9kb3ducmV2LnhtbESPQWvCQBSE74X+h+UVequbFtQQXUWL&#10;lh70kERoj4/sMxuafRuya0z/fbcgeBxm5htmuR5tKwbqfeNYweskAUFcOd1wreBU7l9SED4ga2wd&#10;k4Jf8rBePT4sMdPuyjkNRahFhLDPUIEJocuk9JUhi37iOuLonV1vMUTZ11L3eI1w28q3JJlJiw3H&#10;BYMdvRuqfoqLVfD9MZidPM67Wfk1Lw55vt2Uh61Sz0/jZgEi0Bju4Vv7UytI0yn8n4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h/63rGAAAA3AAAAA8AAAAAAAAA&#10;AAAAAAAAoQIAAGRycy9kb3ducmV2LnhtbFBLBQYAAAAABAAEAPkAAACUAwAAAAA=&#10;" strokeweight=".00025mm"/>
                <v:line id="Line 1038" o:spid="_x0000_s2059" style="position:absolute;visibility:visible;mso-wrap-style:square" from="8007,14649" to="8401,14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11DcYAAADcAAAADwAAAGRycy9kb3ducmV2LnhtbESPQWvCQBSE70L/w/IK3nRTDzGkrqKl&#10;Fg/2kERoj4/sazY0+zZktzH9992C4HGYmW+YzW6ynRhp8K1jBU/LBARx7XTLjYJLdVxkIHxA1tg5&#10;JgW/5GG3fZhtMNfuygWNZWhEhLDPUYEJoc+l9LUhi37peuLofbnBYohyaKQe8BrhtpOrJEmlxZbj&#10;gsGeXgzV3+WPVfD5NppX+b7u0+pjXZ6L4rCvzgel5o/T/hlEoCncw7f2SSvIshT+z8QjIL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itdQ3GAAAA3AAAAA8AAAAAAAAA&#10;AAAAAAAAoQIAAGRycy9kb3ducmV2LnhtbFBLBQYAAAAABAAEAPkAAACUAwAAAAA=&#10;" strokeweight=".00025mm"/>
                <v:line id="Line 1039" o:spid="_x0000_s2060" style="position:absolute;visibility:visible;mso-wrap-style:square" from="8566,14649" to="8890,14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QlsYAAADcAAAADwAAAGRycy9kb3ducmV2LnhtbESPQWvCQBSE70L/w/IKvemmPZiQuoqW&#10;VnrQQxKhPT6yr9nQ7NuQXWP677uC4HGYmW+Y1WaynRhp8K1jBc+LBARx7XTLjYJT9THPQPiArLFz&#10;TAr+yMNm/TBbYa7dhQsay9CICGGfowITQp9L6WtDFv3C9cTR+3GDxRDl0Eg94CXCbSdfkmQpLbYc&#10;Fwz29Gao/i3PVsH3fjTv8pj2y+orLQ9FsdtWh51ST4/T9hVEoCncw7f2p1aQZSlcz8QjI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fh0JbGAAAA3AAAAA8AAAAAAAAA&#10;AAAAAAAAoQIAAGRycy9kb3ducmV2LnhtbFBLBQYAAAAABAAEAPkAAACUAwAAAAA=&#10;" strokeweight=".00025mm"/>
                <v:line id="Line 1040" o:spid="_x0000_s2061" style="position:absolute;visibility:visible;mso-wrap-style:square" from="9055,14649" to="9448,14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5E5MIAAADcAAAADwAAAGRycy9kb3ducmV2LnhtbERPPW/CMBDdkfgP1iF1A4cOEKUYBKit&#10;GGBIgkTHU3yNo8bnKHZD+Pf1UInx6X1vdqNtxUC9bxwrWC4SEMSV0w3XCq7lxzwF4QOyxtYxKXiQ&#10;h912Otlgpt2dcxqKUIsYwj5DBSaELpPSV4Ys+oXriCP37XqLIcK+lrrHewy3rXxNkpW02HBsMNjR&#10;0VD1U/xaBV+fg3mXl3W3Km/r4pznh315Pij1Mhv3byACjeEp/neftII0jW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n5E5MIAAADcAAAADwAAAAAAAAAAAAAA&#10;AAChAgAAZHJzL2Rvd25yZXYueG1sUEsFBgAAAAAEAAQA+QAAAJADAAAAAA==&#10;" strokeweight=".00025mm"/>
                <v:line id="Line 1041" o:spid="_x0000_s2062" style="position:absolute;flip:x y;visibility:visible;mso-wrap-style:square" from="9448,12979" to="12319,14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1ZgIsIAAADcAAAADwAAAGRycy9kb3ducmV2LnhtbESPQYvCMBSE74L/IbwFb5quB63VKCqI&#10;Xsqi7t4fzbPtbvNSkqj135sFweMwM98wi1VnGnEj52vLCj5HCQjiwuqaSwXf590wBeEDssbGMil4&#10;kIfVst9bYKbtnY90O4VSRAj7DBVUIbSZlL6oyKAf2ZY4ehfrDIYoXSm1w3uEm0aOk2QiDdYcFyps&#10;aVtR8Xe6GgWOpjkdN906fNW/+fiQT/Y/iEoNPrr1HESgLrzDr/ZBK0jTGfyfi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1ZgIsIAAADcAAAADwAAAAAAAAAAAAAA&#10;AAChAgAAZHJzL2Rvd25yZXYueG1sUEsFBgAAAAAEAAQA+QAAAJADAAAAAA==&#10;" strokeweight=".00025mm"/>
                <v:line id="Line 1042" o:spid="_x0000_s2063" style="position:absolute;flip:x y;visibility:visible;mso-wrap-style:square" from="9448,12922" to="12452,146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VfYr4AAADcAAAADwAAAGRycy9kb3ducmV2LnhtbERPy4rCMBTdC/5DuII7TXXho2MUFUQ3&#10;RXzM/tLcaTs2NyWJWv/eLASXh/NerFpTiwc5X1lWMBomIIhzqysuFFwvu8EMhA/IGmvLpOBFHlbL&#10;bmeBqbZPPtHjHAoRQ9inqKAMoUml9HlJBv3QNsSR+7POYIjQFVI7fMZwU8txkkykwYpjQ4kNbUvK&#10;b+e7UeBomtFp067DsfrPxodssv9FVKrfa9c/IAK14Sv+uA9awWwe58cz8QjI5Rs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3tV9ivgAAANwAAAAPAAAAAAAAAAAAAAAAAKEC&#10;AABkcnMvZG93bnJldi54bWxQSwUGAAAAAAQABAD5AAAAjAMAAAAA&#10;" strokeweight=".00025mm"/>
                <v:line id="Line 1043" o:spid="_x0000_s2064" style="position:absolute;flip:x;visibility:visible;mso-wrap-style:square" from="9448,14649" to="12452,146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8qc1MUAAADcAAAADwAAAGRycy9kb3ducmV2LnhtbESPQWvCQBSE74X+h+UJ3nRjsTFNXUNa&#10;EaQ3tZQeH9nXbDT7NmRXTf+9WxB6HGbmG2ZZDLYVF+p941jBbJqAIK6cbrhW8HnYTDIQPiBrbB2T&#10;gl/yUKweH5aYa3flHV32oRYRwj5HBSaELpfSV4Ys+qnriKP343qLIcq+lrrHa4TbVj4lSSotNhwX&#10;DHb0bqg67c9WwYeh9HvRrZ/fNuXXsbFzlx1Tp9R4NJSvIAIN4T98b2+1guxlBn9n4hGQq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8qc1MUAAADcAAAADwAAAAAAAAAA&#10;AAAAAAChAgAAZHJzL2Rvd25yZXYueG1sUEsFBgAAAAAEAAQA+QAAAJMDAAAAAA==&#10;" strokeweight=".00025mm"/>
                <v:line id="Line 1044" o:spid="_x0000_s2065" style="position:absolute;flip:y;visibility:visible;mso-wrap-style:square" from="15601,6438" to="15963,66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gCo8QAAADcAAAADwAAAGRycy9kb3ducmV2LnhtbESPT2vCQBTE70K/w/IK3upGsTGmrqIW&#10;oXjzD+LxkX3NRrNvQ3ar6bfvCgWPw8z8hpktOluLG7W+cqxgOEhAEBdOV1wqOB42bxkIH5A11o5J&#10;wS95WMxfejPMtbvzjm77UIoIYZ+jAhNCk0vpC0MW/cA1xNH7dq3FEGVbSt3iPcJtLUdJkkqLFccF&#10;gw2tDRXX/Y9VsDWUnifN5/tqszxdKjt22SV1SvVfu+UHiEBdeIb/219aQTYdweNMPAJy/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GAKjxAAAANwAAAAPAAAAAAAAAAAA&#10;AAAAAKECAABkcnMvZG93bnJldi54bWxQSwUGAAAAAAQABAD5AAAAkgMAAAAA&#10;" strokeweight=".00025mm"/>
                <v:line id="Line 1045" o:spid="_x0000_s2066" style="position:absolute;visibility:visible;mso-wrap-style:square" from="15963,6438" to="15970,65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NASMYAAADcAAAADwAAAGRycy9kb3ducmV2LnhtbESPQWvCQBSE74X+h+UVvNVNK6iNrqKl&#10;lh7sIYmgx0f2NRuafRuya0z/fVcQPA4z8w2zXA+2ET11vnas4GWcgCAuna65UnAods9zED4ga2wc&#10;k4I/8rBePT4sMdXuwhn1eahEhLBPUYEJoU2l9KUhi37sWuLo/bjOYoiyq6Tu8BLhtpGvSTKVFmuO&#10;CwZbejdU/uZnq+D02ZsP+T1rp8Vxlu+zbLsp9lulRk/DZgEi0BDu4Vv7SyuYv03geiYe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0DQEjGAAAA3AAAAA8AAAAAAAAA&#10;AAAAAAAAoQIAAGRycy9kb3ducmV2LnhtbFBLBQYAAAAABAAEAPkAAACUAwAAAAA=&#10;" strokeweight=".00025mm"/>
                <v:line id="Line 1046" o:spid="_x0000_s2067" style="position:absolute;visibility:visible;mso-wrap-style:square" from="15963,6597" to="16789,6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rYPMYAAADcAAAADwAAAGRycy9kb3ducmV2LnhtbESPQWvCQBSE74X+h+UVvNVNi6iNrqKl&#10;lh7sIYmgx0f2NRuafRuya0z/fVcQPA4z8w2zXA+2ET11vnas4GWcgCAuna65UnAods9zED4ga2wc&#10;k4I/8rBePT4sMdXuwhn1eahEhLBPUYEJoU2l9KUhi37sWuLo/bjOYoiyq6Tu8BLhtpGvSTKVFmuO&#10;CwZbejdU/uZnq+D02ZsP+T1rp8Vxlu+zbLsp9lulRk/DZgEi0BDu4Vv7SyuYv03geiYe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q2DzGAAAA3AAAAA8AAAAAAAAA&#10;AAAAAAAAoQIAAGRycy9kb3ducmV2LnhtbFBLBQYAAAAABAAEAPkAAACUAwAAAAA=&#10;" strokeweight=".00025mm"/>
                <v:line id="Line 1047" o:spid="_x0000_s2068" style="position:absolute;visibility:visible;mso-wrap-style:square" from="15963,6781" to="16789,67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Z9p8cAAADcAAAADwAAAGRycy9kb3ducmV2LnhtbESPT2vCQBTE74V+h+UVvNVNC/5pdBUt&#10;tfRgD0kEPT6yr9nQ7NuQXWP67buC4HGYmd8wy/VgG9FT52vHCl7GCQji0umaKwWHYvc8B+EDssbG&#10;MSn4Iw/r1ePDElPtLpxRn4dKRAj7FBWYENpUSl8asujHriWO3o/rLIYou0rqDi8Rbhv5miRTabHm&#10;uGCwpXdD5W9+tgpOn735kN+zdlocZ/k+y7abYr9VavQ0bBYgAg3hHr61v7SC+dsErmfiEZCr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tpn2nxwAAANwAAAAPAAAAAAAA&#10;AAAAAAAAAKECAABkcnMvZG93bnJldi54bWxQSwUGAAAAAAQABAD5AAAAlQMAAAAA&#10;" strokeweight=".00025mm"/>
                <v:line id="Line 1048" o:spid="_x0000_s2069" style="position:absolute;visibility:visible;mso-wrap-style:square" from="15601,6692" to="15963,6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Tj0MYAAADcAAAADwAAAGRycy9kb3ducmV2LnhtbESPQWvCQBSE74X+h+UVequb9hA1uoqW&#10;tvRgD0kEPT6yz2ww+zZktzH9965Q8DjMzDfMcj3aVgzU+8axgtdJAoK4crrhWsG+/HyZgfABWWPr&#10;mBT8kYf16vFhiZl2F85pKEItIoR9hgpMCF0mpa8MWfQT1xFH7+R6iyHKvpa6x0uE21a+JUkqLTYc&#10;Fwx29G6oOhe/VsHxazAf8mfapeVhWuzyfLspd1ulnp/GzQJEoDHcw//tb61gNk/hdiYeAbm6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1049DGAAAA3AAAAA8AAAAAAAAA&#10;AAAAAAAAoQIAAGRycy9kb3ducmV2LnhtbFBLBQYAAAAABAAEAPkAAACUAwAAAAA=&#10;" strokeweight=".00025mm"/>
                <v:line id="Line 1049" o:spid="_x0000_s2070" style="position:absolute;flip:y;visibility:visible;mso-wrap-style:square" from="15963,6781" to="15970,6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2+hO8UAAADcAAAADwAAAGRycy9kb3ducmV2LnhtbESPQWvCQBSE74L/YXlCb7pp0ZhGN8Eq&#10;QvFWW0qPj+wzG5t9G7JbTf99tyB4HGbmG2ZdDrYVF+p941jB4ywBQVw53XCt4ON9P81A+ICssXVM&#10;Cn7JQ1mMR2vMtbvyG12OoRYRwj5HBSaELpfSV4Ys+pnriKN3cr3FEGVfS93jNcJtK5+SJJUWG44L&#10;BjvaGqq+jz9WwcFQ+rXsdouX/ebz3Ni5y86pU+phMmxWIAIN4R6+tV+1gux5Cf9n4hGQx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2+hO8UAAADcAAAADwAAAAAAAAAA&#10;AAAAAAChAgAAZHJzL2Rvd25yZXYueG1sUEsFBgAAAAAEAAQA+QAAAJMDAAAAAA==&#10;" strokeweight=".00025mm"/>
                <v:line id="Line 1050" o:spid="_x0000_s2071" style="position:absolute;flip:y;visibility:visible;mso-wrap-style:square" from="16789,6597" to="16795,67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A1ScEAAADcAAAADwAAAGRycy9kb3ducmV2LnhtbERPy4rCMBTdD/gP4QruxlTRWjtG8YEg&#10;s1OHweWludNUm5vSRO38/WQhzPJw3otVZ2vxoNZXjhWMhgkI4sLpiksFX+f9ewbCB2SNtWNS8Ese&#10;Vsve2wJz7Z58pMcplCKGsM9RgQmhyaX0hSGLfuga4sj9uNZiiLAtpW7xGcNtLcdJkkqLFccGgw1t&#10;DRW3090q+DSUXmbNbrrZr7+vlZ247Jo6pQb9bv0BIlAX/sUv90EryOZxbTwTj4Bc/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68DVJwQAAANwAAAAPAAAAAAAAAAAAAAAA&#10;AKECAABkcnMvZG93bnJldi54bWxQSwUGAAAAAAQABAD5AAAAjwMAAAAA&#10;" strokeweight=".00025mm"/>
                <v:line id="Line 1051" o:spid="_x0000_s2072" style="position:absolute;visibility:visible;mso-wrap-style:square" from="450,6781" to="1270,67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t3osYAAADcAAAADwAAAGRycy9kb3ducmV2LnhtbESPT2vCQBTE70K/w/IKvemmPfgnuoqW&#10;WnrQQ5JCPT6yr9nQ7NuQXWP67V1B8DjMzG+Y1Wawjeip87VjBa+TBARx6XTNlYLvYj+eg/ABWWPj&#10;mBT8k4fN+mm0wlS7C2fU56ESEcI+RQUmhDaV0peGLPqJa4mj9+s6iyHKrpK6w0uE20a+JclUWqw5&#10;Lhhs6d1Q+ZefrYLTZ28+5HHWToufWX7Ist22OOyUenketksQgYbwCN/bX1rBfLGA25l4BOT6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rd6LGAAAA3AAAAA8AAAAAAAAA&#10;AAAAAAAAoQIAAGRycy9kb3ducmV2LnhtbFBLBQYAAAAABAAEAPkAAACUAwAAAAA=&#10;" strokeweight=".00025mm"/>
                <v:line id="Line 1052" o:spid="_x0000_s2073" style="position:absolute;visibility:visible;mso-wrap-style:square" from="450,6597" to="1270,6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pEJcMAAADcAAAADwAAAGRycy9kb3ducmV2LnhtbERPu27CMBTdK/EP1kXqVpwy8AgYBIii&#10;DjAkQWrHq/gSR42vo9iE8Pf1UKnj0Xmvt4NtRE+drx0reJ8kIIhLp2uuFFyLj7cFCB+QNTaOScGT&#10;PGw3o5c1pto9OKM+D5WIIexTVGBCaFMpfWnIop+4ljhyN9dZDBF2ldQdPmK4beQ0SWbSYs2xwWBL&#10;B0PlT363Cr5PvTnKy7ydFV/z/Jxl+11x3iv1Oh52KxCBhvAv/nN/agXLJM6PZ+IRkJ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M6RCXDAAAA3AAAAA8AAAAAAAAAAAAA&#10;AAAAoQIAAGRycy9kb3ducmV2LnhtbFBLBQYAAAAABAAEAPkAAACRAwAAAAA=&#10;" strokeweight=".00025mm"/>
                <v:line id="Line 1053" o:spid="_x0000_s2074" style="position:absolute;visibility:visible;mso-wrap-style:square" from="450,6438" to="457,65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HbhvsYAAADcAAAADwAAAGRycy9kb3ducmV2LnhtbESPQWvCQBSE7wX/w/IEb83GHrSNrqKl&#10;Fg/2kKRQj4/sMxvMvg3ZbUz/vVso9DjMzDfMejvaVgzU+8axgnmSgiCunG64VvBZHh6fQfiArLF1&#10;TAp+yMN2M3lYY6bdjXMailCLCGGfoQITQpdJ6StDFn3iOuLoXVxvMUTZ11L3eItw28qnNF1Iiw3H&#10;BYMdvRqqrsW3VXB+H8yb/Fh2i/JrWZzyfL8rT3ulZtNxtwIRaAz/4b/2USt4SefweyYeAbm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x24b7GAAAA3AAAAA8AAAAAAAAA&#10;AAAAAAAAoQIAAGRycy9kb3ducmV2LnhtbFBLBQYAAAAABAAEAPkAAACUAwAAAAA=&#10;" strokeweight=".00025mm"/>
                <v:line id="Line 1054" o:spid="_x0000_s2075" style="position:absolute;flip:y;visibility:visible;mso-wrap-style:square" from="450,6781" to="457,6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OYucUAAADcAAAADwAAAGRycy9kb3ducmV2LnhtbESPQWvCQBSE7wX/w/KE3upGaaOmboJa&#10;hOLNWIrHR/Y1G82+Ddmtpv++KxR6HGbmG2ZVDLYVV+p941jBdJKAIK6cbrhW8HHcPS1A+ICssXVM&#10;Cn7IQ5GPHlaYaXfjA13LUIsIYZ+hAhNCl0npK0MW/cR1xNH7cr3FEGVfS93jLcJtK2dJkkqLDccF&#10;gx1tDVWX8tsq2BtKT/Pu7WWzW3+eG/vsFufUKfU4HtavIAIN4T/8137XCpbJDO5n4hGQ+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OYucUAAADcAAAADwAAAAAAAAAA&#10;AAAAAAChAgAAZHJzL2Rvd25yZXYueG1sUEsFBgAAAAAEAAQA+QAAAJMDAAAAAA==&#10;" strokeweight=".00025mm"/>
                <v:line id="Line 1055" o:spid="_x0000_s2076" style="position:absolute;flip:y;visibility:visible;mso-wrap-style:square" from="82,6438" to="450,66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89IsUAAADcAAAADwAAAGRycy9kb3ducmV2LnhtbESPQWvCQBSE70L/w/IKvemmrUZN3Yit&#10;COKtKuLxkX3NJs2+Ddmtpv++Kwg9DjPzDbNY9rYRF+p85VjB8ygBQVw4XXGp4HjYDGcgfEDW2Dgm&#10;Bb/kYZk/DBaYaXflT7rsQykihH2GCkwIbSalLwxZ9CPXEkfvy3UWQ5RdKXWH1wi3jXxJklRarDgu&#10;GGzpw1Dxvf+xCnaG0vO0XU/eN6tTXdmxm9WpU+rpsV+9gQjUh//wvb3VCubJK9zOxCMg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r89IsUAAADcAAAADwAAAAAAAAAA&#10;AAAAAAChAgAAZHJzL2Rvd25yZXYueG1sUEsFBgAAAAAEAAQA+QAAAJMDAAAAAA==&#10;" strokeweight=".00025mm"/>
                <v:line id="Line 1056" o:spid="_x0000_s2077" style="position:absolute;visibility:visible;mso-wrap-style:square" from="82,6692" to="450,6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AFCJsYAAADcAAAADwAAAGRycy9kb3ducmV2LnhtbESPQWvCQBSE7wX/w/IEb3VTKWpTV1Gp&#10;4kEPSQrt8ZF9zYZm34bsGtN/3xUKPQ4z8w2z2gy2ET11vnas4GmagCAuna65UvBeHB6XIHxA1tg4&#10;JgU/5GGzHj2sMNXuxhn1eahEhLBPUYEJoU2l9KUhi37qWuLofbnOYoiyq6Tu8BbhtpGzJJlLizXH&#10;BYMt7Q2V3/nVKvg89uZNXhbtvPhY5Ocs222L806pyXjYvoIINIT/8F/7pBW8JM9wPxOP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wBQibGAAAA3AAAAA8AAAAAAAAA&#10;AAAAAAAAoQIAAGRycy9kb3ducmV2LnhtbFBLBQYAAAAABAAEAPkAAACUAwAAAAA=&#10;" strokeweight=".00025mm"/>
                <v:line id="Line 1057" o:spid="_x0000_s2078" style="position:absolute;flip:y;visibility:visible;mso-wrap-style:square" from="1270,6597" to="1276,67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oAzcUAAADcAAAADwAAAGRycy9kb3ducmV2LnhtbESPQWvCQBSE7wX/w/KE3upGqVFTN0Fb&#10;hOLNWIrHR/Y1G82+Ddmtpv++KxR6HGbmG2ZdDLYVV+p941jBdJKAIK6cbrhW8HHcPS1B+ICssXVM&#10;Cn7IQ5GPHtaYaXfjA13LUIsIYZ+hAhNCl0npK0MW/cR1xNH7cr3FEGVfS93jLcJtK2dJkkqLDccF&#10;gx29Gqou5bdVsDeUnhbd23y723yeG/vslufUKfU4HjYvIAIN4T/8137XClbJHO5n4hGQ+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hoAzcUAAADcAAAADwAAAAAAAAAA&#10;AAAAAAChAgAAZHJzL2Rvd25yZXYueG1sUEsFBgAAAAAEAAQA+QAAAJMDAAAAAA==&#10;" strokeweight=".00025mm"/>
                <v:line id="Line 1058" o:spid="_x0000_s2079" style="position:absolute;flip:y;visibility:visible;mso-wrap-style:square" from="13423,2876" to="15582,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ieusQAAADcAAAADwAAAGRycy9kb3ducmV2LnhtbESPQWvCQBSE74L/YXlCb3WjtFFjVrEt&#10;QvFmWsTjI/uaTZp9G7JbTf99Vyh4HGbmGybfDrYVF+p97VjBbJqAIC6drrlS8Pmxf1yC8AFZY+uY&#10;FPySh+1mPMox0+7KR7oUoRIRwj5DBSaELpPSl4Ys+qnriKP35XqLIcq+krrHa4TbVs6TJJUWa44L&#10;Bjt6NVR+Fz9WwcFQel50b88v+92pqe2TWzapU+phMuzWIAIN4R7+b79rBaskhduZeATk5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yJ66xAAAANwAAAAPAAAAAAAAAAAA&#10;AAAAAKECAABkcnMvZG93bnJldi54bWxQSwUGAAAAAAQABAD5AAAAkgMAAAAA&#10;" strokeweight=".00025mm"/>
                <v:line id="Line 1059" o:spid="_x0000_s2080" style="position:absolute;visibility:visible;mso-wrap-style:square" from="15582,2876" to="16630,2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PcUcYAAADcAAAADwAAAGRycy9kb3ducmV2LnhtbESPQWvCQBSE74X+h+UVeqsbezA2uoqW&#10;tvSghyQFPT6yz2ww+zZktzH9911B8DjMzDfMcj3aVgzU+8axgukkAUFcOd1wreCn/HyZg/ABWWPr&#10;mBT8kYf16vFhiZl2F85pKEItIoR9hgpMCF0mpa8MWfQT1xFH7+R6iyHKvpa6x0uE21a+JslMWmw4&#10;Lhjs6N1QdS5+rYLj12A+5D7tZuUhLXZ5vt2Uu61Sz0/jZgEi0Bju4Vv7Wyt4S1K4nolHQK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zT3FHGAAAA3AAAAA8AAAAAAAAA&#10;AAAAAAAAoQIAAGRycy9kb3ducmV2LnhtbFBLBQYAAAAABAAEAPkAAACUAwAAAAA=&#10;" strokeweight=".00025mm"/>
                <v:line id="Line 1060" o:spid="_x0000_s2081" style="position:absolute;visibility:visible;mso-wrap-style:square" from="1079,3568" to="2120,35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xII8MAAADcAAAADwAAAGRycy9kb3ducmV2LnhtbERPu27CMBTdK/EP1kXqVpwy8AgYBIii&#10;DjAkQWrHq/gSR42vo9iE8Pf1UKnj0Xmvt4NtRE+drx0reJ8kIIhLp2uuFFyLj7cFCB+QNTaOScGT&#10;PGw3o5c1pto9OKM+D5WIIexTVGBCaFMpfWnIop+4ljhyN9dZDBF2ldQdPmK4beQ0SWbSYs2xwWBL&#10;B0PlT363Cr5PvTnKy7ydFV/z/Jxl+11x3iv1Oh52KxCBhvAv/nN/agXLJK6NZ+IRkJ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1MSCPDAAAA3AAAAA8AAAAAAAAAAAAA&#10;AAAAoQIAAGRycy9kb3ducmV2LnhtbFBLBQYAAAAABAAEAPkAAACRAwAAAAA=&#10;" strokeweight=".00025mm"/>
                <v:line id="Line 1061" o:spid="_x0000_s2082" style="position:absolute;visibility:visible;mso-wrap-style:square" from="2120,3568" to="3390,5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DtuMYAAADcAAAADwAAAGRycy9kb3ducmV2LnhtbESPQWvCQBSE7wX/w/KE3urGHrSJrqKl&#10;LR7sIUlBj4/sMxvMvg3ZbUz/vVso9DjMzDfMejvaVgzU+8axgvksAUFcOd1wreCrfH96AeEDssbW&#10;MSn4IQ/bzeRhjZl2N85pKEItIoR9hgpMCF0mpa8MWfQz1xFH7+J6iyHKvpa6x1uE21Y+J8lCWmw4&#10;Lhjs6NVQdS2+rYLzx2De5OeyW5SnZXHM8/2uPO6VepyOuxWIQGP4D/+1D1pBmqTweyYeAbm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IA7bjGAAAA3AAAAA8AAAAAAAAA&#10;AAAAAAAAoQIAAGRycy9kb3ducmV2LnhtbFBLBQYAAAAABAAEAPkAAACUAwAAAAA=&#10;" strokeweight=".00025mm"/>
                <v:line id="Line 1062" o:spid="_x0000_s2083" style="position:absolute;visibility:visible;mso-wrap-style:square" from="2946,1320" to="3994,1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PS+MMAAADcAAAADwAAAGRycy9kb3ducmV2LnhtbERPu27CMBTdkfgH6yJ1A4cOPFIMgopW&#10;DDAkqdSOV/FtHDW+jmIT0r/HAxLj0XlvdoNtRE+drx0rmM8SEMSl0zVXCr6Kj+kKhA/IGhvHpOCf&#10;POy249EGU+1unFGfh0rEEPYpKjAhtKmUvjRk0c9cSxy5X9dZDBF2ldQd3mK4beRrkiykxZpjg8GW&#10;3g2Vf/nVKvj57M1RXpbtovhe5ucsO+yL80Gpl8mwfwMRaAhP8cN90grW8zg/nolHQG7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bj0vjDAAAA3AAAAA8AAAAAAAAAAAAA&#10;AAAAoQIAAGRycy9kb3ducmV2LnhtbFBLBQYAAAAABAAEAPkAAACRAwAAAAA=&#10;" strokeweight=".00025mm"/>
                <v:line id="Line 1063" o:spid="_x0000_s2084" style="position:absolute;visibility:visible;mso-wrap-style:square" from="3994,1320" to="5575,3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93Y8YAAADcAAAADwAAAGRycy9kb3ducmV2LnhtbESPzWrDMBCE74G+g9hCb4nsHvLjRAlJ&#10;aUsOycF2oTku1tYytVbGUh337aNCIcdhZr5hNrvRtmKg3jeOFaSzBARx5XTDtYKP8m26BOEDssbW&#10;MSn4JQ+77cNkg5l2V85pKEItIoR9hgpMCF0mpa8MWfQz1xFH78v1FkOUfS11j9cIt618TpK5tNhw&#10;XDDY0Yuh6rv4sQou74N5ledFNy8/F8Upzw/78nRQ6ulx3K9BBBrDPfzfPmoFqzSFvzPxCMjt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mvd2PGAAAA3AAAAA8AAAAAAAAA&#10;AAAAAAAAoQIAAGRycy9kb3ducmV2LnhtbFBLBQYAAAAABAAEAPkAAACUAwAAAAA=&#10;" strokeweight=".00025mm"/>
                <v:line id="Line 1064" o:spid="_x0000_s2085" style="position:absolute;visibility:visible;mso-wrap-style:square" from="1885,10604" to="2927,10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3pFMYAAADcAAAADwAAAGRycy9kb3ducmV2LnhtbESPQWvCQBSE70L/w/IK3nSjB7XRVbTU&#10;0oMekhTa4yP7zIZm34bsNqb/visIHoeZ+YbZ7AbbiJ46XztWMJsmIIhLp2uuFHwWx8kKhA/IGhvH&#10;pOCPPOy2T6MNptpdOaM+D5WIEPYpKjAhtKmUvjRk0U9dSxy9i+sshii7SuoOrxFuGzlPkoW0WHNc&#10;MNjSq6HyJ/+1Cr7fe/Mmz8t2UXwt81OWHfbF6aDU+HnYr0EEGsIjfG9/aAUvsznczsQjIL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96RTGAAAA3AAAAA8AAAAAAAAA&#10;AAAAAAAAoQIAAGRycy9kb3ducmV2LnhtbFBLBQYAAAAABAAEAPkAAACUAwAAAAA=&#10;" strokeweight=".00025mm"/>
                <v:line id="Line 1065" o:spid="_x0000_s2086" style="position:absolute;visibility:visible;mso-wrap-style:square" from="2927,10604" to="5461,124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jFMj8YAAADcAAAADwAAAGRycy9kb3ducmV2LnhtbESPQWvCQBSE74X+h+UVvNWNLWgbXUVL&#10;WzzoIYmgx0f2mQ1m34bsGtN/3xUKPQ4z8w2zWA22ET11vnasYDJOQBCXTtdcKTgUX89vIHxA1tg4&#10;JgU/5GG1fHxYYKrdjTPq81CJCGGfogITQptK6UtDFv3YtcTRO7vOYoiyq6Tu8BbhtpEvSTKVFmuO&#10;CwZb+jBUXvKrVXD67s2n3M/aaXGc5bss26yL3Uap0dOwnoMINIT/8F97qxW8T17hfiYeAbn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YxTI/GAAAA3AAAAA8AAAAAAAAA&#10;AAAAAAAAoQIAAGRycy9kb3ducmV2LnhtbFBLBQYAAAAABAAEAPkAAACUAwAAAAA=&#10;" strokeweight=".00025mm"/>
                <v:line id="Line 1066" o:spid="_x0000_s2087" style="position:absolute;visibility:visible;mso-wrap-style:square" from="2311,18218" to="3352,182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jU+8YAAADcAAAADwAAAGRycy9kb3ducmV2LnhtbESPQWvCQBSE74X+h+UVvNWNpWgbXUVL&#10;WzzoIYmgx0f2mQ1m34bsGtN/3xUKPQ4z8w2zWA22ET11vnasYDJOQBCXTtdcKTgUX89vIHxA1tg4&#10;JgU/5GG1fHxYYKrdjTPq81CJCGGfogITQptK6UtDFv3YtcTRO7vOYoiyq6Tu8BbhtpEvSTKVFmuO&#10;CwZb+jBUXvKrVXD67s2n3M/aaXGc5bss26yL3Uap0dOwnoMINIT/8F97qxW8T17hfiYeAbn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nY1PvGAAAA3AAAAA8AAAAAAAAA&#10;AAAAAAAAoQIAAGRycy9kb3ducmV2LnhtbFBLBQYAAAAABAAEAPkAAACUAwAAAAA=&#10;" strokeweight=".00025mm"/>
                <v:line id="Line 1067" o:spid="_x0000_s2088" style="position:absolute;flip:y;visibility:visible;mso-wrap-style:square" from="3352,16243" to="8115,18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OWEMQAAADcAAAADwAAAGRycy9kb3ducmV2LnhtbESPQWvCQBSE7wX/w/KE3nSjaGpT1xAV&#10;ofRWW8TjI/vMRrNvQ3ar8d93C0KPw8x8wyzz3jbiSp2vHSuYjBMQxKXTNVcKvr92owUIH5A1No5J&#10;wZ085KvB0xIz7W78Sdd9qESEsM9QgQmhzaT0pSGLfuxa4uidXGcxRNlVUnd4i3DbyGmSpNJizXHB&#10;YEsbQ+Vl/2MVfBhKjy/tdr7eFYdzbWducU6dUs/DvngDEagP/+FH+10reJ3M4e9MPAJy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w5YQxAAAANwAAAAPAAAAAAAAAAAA&#10;AAAAAKECAABkcnMvZG93bnJldi54bWxQSwUGAAAAAAQABAD5AAAAkgMAAAAA&#10;" strokeweight=".00025mm"/>
                <v:line id="Line 1068" o:spid="_x0000_s2089" style="position:absolute;flip:y;visibility:visible;mso-wrap-style:square" from="3352,23723" to="8572,25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EIZ8QAAADcAAAADwAAAGRycy9kb3ducmV2LnhtbESPT4vCMBTE7wt+h/AEb2uquFWrUdwV&#10;QfbmH8Tjo3k21ealNFG7394sLOxxmJnfMPNlayvxoMaXjhUM+gkI4tzpkgsFx8PmfQLCB2SNlWNS&#10;8EMelovO2xwz7Z68o8c+FCJC2GeowIRQZ1L63JBF33c1cfQurrEYomwKqRt8Rrit5DBJUmmx5Lhg&#10;sKYvQ/ltf7cKvg2l53G9/vjcrE7X0o7c5Jo6pXrddjUDEagN/+G/9lYrmA5S+D0Tj4Bcv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QhnxAAAANwAAAAPAAAAAAAAAAAA&#10;AAAAAKECAABkcnMvZG93bnJldi54bWxQSwUGAAAAAAQABAD5AAAAkgMAAAAA&#10;" strokeweight=".00025mm"/>
                <v:line id="Line 1069" o:spid="_x0000_s2090" style="position:absolute;visibility:visible;mso-wrap-style:square" from="2311,25330" to="3352,253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QpKjMYAAADcAAAADwAAAGRycy9kb3ducmV2LnhtbESPQWvCQBSE7wX/w/IEb3WjB9NGV1Gp&#10;0oM9JCnU4yP7mg3Nvg3ZbYz/vlso9DjMzDfMZjfaVgzU+8axgsU8AUFcOd1wreC9PD0+gfABWWPr&#10;mBTcycNuO3nYYKbdjXMailCLCGGfoQITQpdJ6StDFv3cdcTR+3S9xRBlX0vd4y3CbSuXSbKSFhuO&#10;CwY7Ohqqvopvq+B6HsyLfEu7VfmRFpc8P+zLy0Gp2XTcr0EEGsN/+K/9qhU8L1L4PROPgN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kKSozGAAAA3AAAAA8AAAAAAAAA&#10;AAAAAAAAoQIAAGRycy9kb3ducmV2LnhtbFBLBQYAAAAABAAEAPkAAACUAwAAAAA=&#10;" strokeweight=".00025mm"/>
                <w10:anchorlock/>
              </v:group>
            </w:pict>
          </mc:Fallback>
        </mc:AlternateContent>
      </w:r>
    </w:p>
    <w:p w:rsidR="00C736B5" w:rsidRDefault="00C736B5">
      <w:pPr>
        <w:spacing w:line="360" w:lineRule="exact"/>
        <w:jc w:val="both"/>
        <w:rPr>
          <w:rFonts w:ascii="Times New Roman" w:hAnsi="Times New Roman"/>
          <w:bCs/>
          <w:szCs w:val="28"/>
        </w:rPr>
      </w:pPr>
    </w:p>
    <w:p w:rsidR="00C736B5" w:rsidRDefault="0061529B">
      <w:pPr>
        <w:spacing w:line="360" w:lineRule="exact"/>
        <w:ind w:firstLine="720"/>
        <w:jc w:val="both"/>
        <w:rPr>
          <w:rFonts w:ascii="Times New Roman" w:hAnsi="Times New Roman"/>
          <w:bCs/>
          <w:i/>
          <w:szCs w:val="28"/>
        </w:rPr>
      </w:pPr>
      <w:r>
        <w:rPr>
          <w:rFonts w:ascii="Times New Roman" w:hAnsi="Times New Roman"/>
          <w:bCs/>
          <w:i/>
          <w:szCs w:val="28"/>
        </w:rPr>
        <w:t>1- ống ga vào; 2- Tấm gia cường; 3- ống ga ra; 4- Nón chắn;</w:t>
      </w:r>
    </w:p>
    <w:p w:rsidR="00C736B5" w:rsidRDefault="0061529B">
      <w:pPr>
        <w:spacing w:line="360" w:lineRule="exact"/>
        <w:ind w:firstLine="720"/>
        <w:jc w:val="both"/>
        <w:rPr>
          <w:rFonts w:ascii="Times New Roman" w:hAnsi="Times New Roman"/>
          <w:bCs/>
          <w:i/>
          <w:szCs w:val="28"/>
        </w:rPr>
      </w:pPr>
      <w:r>
        <w:rPr>
          <w:rFonts w:ascii="Times New Roman" w:hAnsi="Times New Roman"/>
          <w:bCs/>
          <w:i/>
          <w:szCs w:val="28"/>
        </w:rPr>
        <w:t>5- Cửa xả hơi; 6- Lỏng ra</w:t>
      </w:r>
    </w:p>
    <w:p w:rsidR="00C736B5" w:rsidRDefault="0061529B">
      <w:pPr>
        <w:spacing w:line="360" w:lineRule="exact"/>
        <w:jc w:val="both"/>
        <w:rPr>
          <w:rFonts w:ascii="Times New Roman" w:hAnsi="Times New Roman"/>
          <w:bCs/>
          <w:szCs w:val="28"/>
        </w:rPr>
      </w:pPr>
      <w:r>
        <w:rPr>
          <w:rFonts w:ascii="Times New Roman" w:hAnsi="Times New Roman"/>
          <w:bCs/>
          <w:szCs w:val="28"/>
        </w:rPr>
        <w:tab/>
        <w:t>Bình tách lỏng kiểu nón chắn có cấu tạo tương tự như bình tách dầu kiểu nón chắn. Điểm khác là bình tách lỏng kiểu nón chắn không có nón chắn phụ phía dưới, vì dòng hơi được hút vào bình tách lỏng không sục thẳng xuống đáy bình gây xáo trộn lỏng phía dưới, nên  không cần nón chắn này.  Nguyên tắc tách lỏng tương tự  như bình tách dầu.</w:t>
      </w:r>
    </w:p>
    <w:p w:rsidR="00C736B5" w:rsidRDefault="0061529B">
      <w:pPr>
        <w:spacing w:line="360" w:lineRule="exact"/>
        <w:jc w:val="both"/>
        <w:rPr>
          <w:rFonts w:ascii="Times New Roman" w:hAnsi="Times New Roman"/>
          <w:bCs/>
          <w:szCs w:val="28"/>
        </w:rPr>
      </w:pPr>
      <w:r>
        <w:rPr>
          <w:rFonts w:ascii="Times New Roman" w:hAnsi="Times New Roman"/>
          <w:bCs/>
          <w:szCs w:val="28"/>
        </w:rPr>
        <w:tab/>
        <w:t>Bình tách lỏng kiểu nón chắn được sử dụng rất rộng rãi trong các hệ thống lạnh công suất lớn, đặc biệt hệ thống lạnh NH3.</w:t>
      </w:r>
    </w:p>
    <w:p w:rsidR="00C736B5" w:rsidRDefault="0061529B">
      <w:pPr>
        <w:spacing w:line="360" w:lineRule="exact"/>
        <w:jc w:val="both"/>
        <w:rPr>
          <w:rFonts w:ascii="Times New Roman" w:hAnsi="Times New Roman"/>
          <w:bCs/>
          <w:szCs w:val="28"/>
        </w:rPr>
      </w:pPr>
      <w:r>
        <w:rPr>
          <w:rFonts w:ascii="Times New Roman" w:hAnsi="Times New Roman"/>
          <w:bCs/>
          <w:szCs w:val="28"/>
        </w:rPr>
        <w:t>* Bình tách lỏng hồi nhiệt:</w:t>
      </w:r>
    </w:p>
    <w:p w:rsidR="00C736B5" w:rsidRDefault="00C736B5">
      <w:pPr>
        <w:spacing w:line="360" w:lineRule="exact"/>
        <w:jc w:val="both"/>
        <w:rPr>
          <w:rFonts w:ascii="Times New Roman" w:hAnsi="Times New Roman"/>
          <w:b/>
          <w:bCs/>
          <w:i/>
          <w:szCs w:val="28"/>
        </w:rPr>
      </w:pPr>
    </w:p>
    <w:p w:rsidR="00C736B5" w:rsidRDefault="0061529B">
      <w:pPr>
        <w:spacing w:line="360" w:lineRule="exact"/>
        <w:jc w:val="both"/>
        <w:rPr>
          <w:rFonts w:ascii="Times New Roman" w:hAnsi="Times New Roman"/>
          <w:bCs/>
          <w:szCs w:val="28"/>
        </w:rPr>
      </w:pPr>
      <w:r>
        <w:rPr>
          <w:noProof/>
        </w:rPr>
        <w:lastRenderedPageBreak/>
        <w:drawing>
          <wp:anchor distT="0" distB="0" distL="114300" distR="114300" simplePos="0" relativeHeight="251678720" behindDoc="0" locked="0" layoutInCell="1" allowOverlap="1" wp14:anchorId="1E2DABF5" wp14:editId="592A8F19">
            <wp:simplePos x="0" y="0"/>
            <wp:positionH relativeFrom="column">
              <wp:posOffset>1182370</wp:posOffset>
            </wp:positionH>
            <wp:positionV relativeFrom="paragraph">
              <wp:posOffset>87630</wp:posOffset>
            </wp:positionV>
            <wp:extent cx="3389630" cy="2916555"/>
            <wp:effectExtent l="0" t="0" r="1270" b="0"/>
            <wp:wrapSquare wrapText="bothSides"/>
            <wp:docPr id="367" name="Picture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Picture 367"/>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a:xfrm>
                      <a:off x="0" y="0"/>
                      <a:ext cx="3389630" cy="2916555"/>
                    </a:xfrm>
                    <a:prstGeom prst="rect">
                      <a:avLst/>
                    </a:prstGeom>
                    <a:noFill/>
                    <a:ln>
                      <a:noFill/>
                    </a:ln>
                  </pic:spPr>
                </pic:pic>
              </a:graphicData>
            </a:graphic>
          </wp:anchor>
        </w:drawing>
      </w:r>
    </w:p>
    <w:p w:rsidR="00C736B5" w:rsidRDefault="00C736B5">
      <w:pPr>
        <w:spacing w:line="360" w:lineRule="exact"/>
        <w:jc w:val="both"/>
        <w:rPr>
          <w:rFonts w:ascii="Times New Roman" w:hAnsi="Times New Roman"/>
          <w:bCs/>
          <w:szCs w:val="28"/>
        </w:rPr>
      </w:pPr>
    </w:p>
    <w:p w:rsidR="00C736B5" w:rsidRDefault="0061529B">
      <w:pPr>
        <w:spacing w:line="360" w:lineRule="exact"/>
        <w:jc w:val="both"/>
        <w:rPr>
          <w:rFonts w:ascii="Times New Roman" w:hAnsi="Times New Roman"/>
          <w:bCs/>
          <w:szCs w:val="28"/>
        </w:rPr>
      </w:pPr>
      <w:r>
        <w:rPr>
          <w:rFonts w:ascii="Times New Roman" w:hAnsi="Times New Roman"/>
          <w:bCs/>
          <w:szCs w:val="28"/>
        </w:rPr>
        <w:tab/>
      </w: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61529B">
      <w:pPr>
        <w:spacing w:line="360" w:lineRule="exact"/>
        <w:ind w:left="720"/>
        <w:jc w:val="both"/>
        <w:rPr>
          <w:rFonts w:ascii="Times New Roman" w:hAnsi="Times New Roman"/>
          <w:bCs/>
          <w:i/>
          <w:szCs w:val="28"/>
        </w:rPr>
      </w:pPr>
      <w:r>
        <w:rPr>
          <w:rFonts w:ascii="Times New Roman" w:hAnsi="Times New Roman"/>
          <w:bCs/>
          <w:i/>
          <w:szCs w:val="28"/>
        </w:rPr>
        <w:t>1- Ống hút về máy nén; 2-  Ống  hơi vào; 3- Nón chắn; 4- Lỏng vào;  5- Xả lỏng; 6- Lỗ  tiết lưu dầu và lỏng; 7- Lỏng ra;  8- Ống hồi nhiệt</w:t>
      </w:r>
    </w:p>
    <w:p w:rsidR="00C736B5" w:rsidRDefault="0061529B">
      <w:pPr>
        <w:spacing w:line="360" w:lineRule="exact"/>
        <w:jc w:val="both"/>
        <w:rPr>
          <w:rFonts w:ascii="Times New Roman" w:hAnsi="Times New Roman"/>
          <w:bCs/>
          <w:szCs w:val="28"/>
        </w:rPr>
      </w:pPr>
      <w:r>
        <w:rPr>
          <w:rFonts w:ascii="Times New Roman" w:hAnsi="Times New Roman"/>
          <w:bCs/>
          <w:szCs w:val="28"/>
        </w:rPr>
        <w:tab/>
        <w:t>Bình tách lỏng hồi nhiệt thường được sử dụng cho hệ thống Frêôn. Bình có 02 chức năng:</w:t>
      </w:r>
    </w:p>
    <w:p w:rsidR="00C736B5" w:rsidRDefault="0061529B">
      <w:pPr>
        <w:spacing w:line="360" w:lineRule="exact"/>
        <w:jc w:val="both"/>
        <w:rPr>
          <w:rFonts w:ascii="Times New Roman" w:hAnsi="Times New Roman"/>
          <w:bCs/>
          <w:szCs w:val="28"/>
        </w:rPr>
      </w:pPr>
      <w:r>
        <w:rPr>
          <w:rFonts w:ascii="Times New Roman" w:hAnsi="Times New Roman"/>
          <w:bCs/>
          <w:szCs w:val="28"/>
        </w:rPr>
        <w:tab/>
        <w:t>-  Tách lỏng cho dòng hơi hút máy  nén.</w:t>
      </w:r>
    </w:p>
    <w:p w:rsidR="00C736B5" w:rsidRDefault="0061529B">
      <w:pPr>
        <w:spacing w:line="360" w:lineRule="exact"/>
        <w:jc w:val="both"/>
        <w:rPr>
          <w:rFonts w:ascii="Times New Roman" w:hAnsi="Times New Roman"/>
          <w:bCs/>
          <w:szCs w:val="28"/>
        </w:rPr>
      </w:pPr>
      <w:r>
        <w:rPr>
          <w:rFonts w:ascii="Times New Roman" w:hAnsi="Times New Roman"/>
          <w:bCs/>
          <w:szCs w:val="28"/>
        </w:rPr>
        <w:tab/>
        <w:t>-   Quá lạnh dòng lỏng trước tiết lưu để giảm tổn thất tiết lưu.</w:t>
      </w:r>
    </w:p>
    <w:p w:rsidR="00C736B5" w:rsidRDefault="0061529B">
      <w:pPr>
        <w:spacing w:line="360" w:lineRule="exact"/>
        <w:jc w:val="both"/>
        <w:rPr>
          <w:rFonts w:ascii="Times New Roman" w:hAnsi="Times New Roman"/>
          <w:bCs/>
          <w:szCs w:val="28"/>
        </w:rPr>
      </w:pPr>
      <w:r>
        <w:rPr>
          <w:rFonts w:ascii="Times New Roman" w:hAnsi="Times New Roman"/>
          <w:bCs/>
          <w:szCs w:val="28"/>
        </w:rPr>
        <w:t>Việc thực hiện hồi nhiệt ở trong bình tách lỏng vừa làm tăng năng suất  lạnh đồng thời  nâng cao tác dụng tách lỏng,  vì một phần lỏng trong quá trình trao đổi  nhiệt đã hoá  thành hơi.</w:t>
      </w:r>
    </w:p>
    <w:p w:rsidR="00C736B5" w:rsidRDefault="0061529B">
      <w:pPr>
        <w:spacing w:line="360" w:lineRule="exact"/>
        <w:jc w:val="both"/>
        <w:rPr>
          <w:rFonts w:ascii="Times New Roman" w:hAnsi="Times New Roman"/>
          <w:bCs/>
          <w:szCs w:val="28"/>
        </w:rPr>
      </w:pPr>
      <w:r>
        <w:rPr>
          <w:rFonts w:ascii="Times New Roman" w:hAnsi="Times New Roman"/>
          <w:bCs/>
          <w:szCs w:val="28"/>
        </w:rPr>
        <w:tab/>
        <w:t xml:space="preserve">Dòng hơi từ dàn bay hơi được  hút vào ống hút 2 và đi về phía dưới các nón chắn 3. Ở phía dưới  hơi trao đổi nhiệt với  lỏng chuyển động trong ống xoắn, các giọt hơi ẩm còn lại sẽ  hoá hơi và đảm bảo hơi ra khỏi bình tách lỏng hơi sẽ có độ quá nhiệt nhất định.  Nếu trong trường hợp các giọt ẩm chưa được hoá hơi  hết,  các nón chắn sẽ tách tiếp các giọt lỏng đó khi dòng hơi chuyển động lên phía trên. </w:t>
      </w:r>
    </w:p>
    <w:p w:rsidR="00C736B5" w:rsidRDefault="0061529B">
      <w:pPr>
        <w:spacing w:line="360" w:lineRule="exact"/>
        <w:jc w:val="both"/>
        <w:rPr>
          <w:rFonts w:ascii="Times New Roman" w:hAnsi="Times New Roman"/>
          <w:bCs/>
          <w:szCs w:val="28"/>
        </w:rPr>
      </w:pPr>
      <w:r>
        <w:rPr>
          <w:rFonts w:ascii="Times New Roman" w:hAnsi="Times New Roman"/>
          <w:bCs/>
          <w:szCs w:val="28"/>
        </w:rPr>
        <w:tab/>
        <w:t xml:space="preserve">Ống hơi hút về máy nén được uốn cong xuống phía dưới đáy bình, ở đó có khoan 01 lỗ nhỏ </w:t>
      </w:r>
      <w:r>
        <w:rPr>
          <w:rFonts w:ascii="Times New Roman" w:hAnsi="Times New Roman"/>
          <w:bCs/>
          <w:szCs w:val="28"/>
        </w:rPr>
        <w:sym w:font="Symbol" w:char="F046"/>
      </w:r>
      <w:r>
        <w:rPr>
          <w:rFonts w:ascii="Times New Roman" w:hAnsi="Times New Roman"/>
          <w:bCs/>
          <w:szCs w:val="28"/>
        </w:rPr>
        <w:t>=3</w:t>
      </w:r>
      <w:r>
        <w:rPr>
          <w:rFonts w:ascii="Times New Roman" w:hAnsi="Times New Roman"/>
          <w:bCs/>
          <w:szCs w:val="28"/>
        </w:rPr>
        <w:sym w:font="Symbol" w:char="F0B8"/>
      </w:r>
      <w:r>
        <w:rPr>
          <w:rFonts w:ascii="Times New Roman" w:hAnsi="Times New Roman"/>
          <w:bCs/>
          <w:szCs w:val="28"/>
        </w:rPr>
        <w:t xml:space="preserve">4mm để  hút dầu và  lỏng đọng lại bên trong bình tách lỏng về. Việc hút như vậy không gây ngập lỏng vì số lượng ít và bị hoá hơi một phần do tiết lưu khi đi qua lổ khoan.  </w:t>
      </w:r>
    </w:p>
    <w:p w:rsidR="00C736B5" w:rsidRDefault="0061529B">
      <w:pPr>
        <w:spacing w:line="360" w:lineRule="exact"/>
        <w:jc w:val="both"/>
        <w:rPr>
          <w:rFonts w:ascii="Times New Roman" w:hAnsi="Times New Roman"/>
          <w:bCs/>
          <w:szCs w:val="28"/>
        </w:rPr>
      </w:pPr>
      <w:r>
        <w:rPr>
          <w:rFonts w:ascii="Times New Roman" w:hAnsi="Times New Roman"/>
          <w:bCs/>
          <w:szCs w:val="28"/>
        </w:rPr>
        <w:tab/>
        <w:t>Lỏng được tách  ra ở  đáy bình cũng có thể  được đưa về dàn lạnh từ  ống xả lỏng 5.</w:t>
      </w:r>
    </w:p>
    <w:p w:rsidR="00C736B5" w:rsidRDefault="0061529B">
      <w:pPr>
        <w:spacing w:line="360" w:lineRule="exact"/>
        <w:jc w:val="both"/>
        <w:rPr>
          <w:rFonts w:ascii="Times New Roman" w:hAnsi="Times New Roman"/>
          <w:bCs/>
          <w:szCs w:val="28"/>
        </w:rPr>
      </w:pPr>
      <w:r>
        <w:rPr>
          <w:rFonts w:ascii="Times New Roman" w:hAnsi="Times New Roman"/>
          <w:bCs/>
          <w:szCs w:val="28"/>
        </w:rPr>
        <w:t>* Bình tách lỏng kiểu khác:</w:t>
      </w:r>
    </w:p>
    <w:p w:rsidR="00C736B5" w:rsidRDefault="0061529B">
      <w:pPr>
        <w:spacing w:line="360" w:lineRule="exact"/>
        <w:jc w:val="both"/>
        <w:rPr>
          <w:rFonts w:ascii="Times New Roman" w:hAnsi="Times New Roman"/>
          <w:bCs/>
          <w:szCs w:val="28"/>
        </w:rPr>
      </w:pPr>
      <w:r>
        <w:rPr>
          <w:rFonts w:ascii="Times New Roman" w:hAnsi="Times New Roman"/>
          <w:bCs/>
          <w:szCs w:val="28"/>
        </w:rPr>
        <w:tab/>
        <w:t>Ngoài các bình tách lỏng kiểu nón chắn và hồi nhiệt, trong các hệ thống lạnh người ta còn sử dụng nhiều loại bình tách lỏng khác nữa. Dưới đây là một dạng bình  hay được sử dụng trong các hệ thống lạnh frêôn nhỏ. Về cấu tạo tương tự bình tách lỏng kiểu hồi nhiệt, nhưng bên trong không có các nón chặn và cụm ống xoắn hồi nhiệt.</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 Bình giữ mức - tách lỏng:</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 xml:space="preserve">Trong một  số hệ thống lạnh  tiết lưu kiểu ngập người ta phải sử dụng bình giữ mức nhằm cung cấp và duy trì mức dịch luôn ngập ở thiết bị bay hơi.  Ngoài nhiệm vụ giữ mức dịch cho thiết bị bay hơi, bình còn có chức năng tách lỏng hơi hút về máy nén. Vì thế  gọi là bình giữ mức – tách lỏng. </w:t>
      </w:r>
    </w:p>
    <w:p w:rsidR="00C736B5" w:rsidRDefault="0061529B">
      <w:pPr>
        <w:spacing w:line="360" w:lineRule="exact"/>
        <w:jc w:val="both"/>
        <w:rPr>
          <w:rFonts w:ascii="Times New Roman" w:hAnsi="Times New Roman"/>
          <w:bCs/>
          <w:szCs w:val="28"/>
        </w:rPr>
      </w:pPr>
      <w:r>
        <w:rPr>
          <w:rFonts w:ascii="Times New Roman" w:hAnsi="Times New Roman"/>
          <w:bCs/>
          <w:szCs w:val="28"/>
        </w:rPr>
        <w:t>Bình giữ mức tách lỏng được sử dụng trong rất nhiều hệ thống lạnh khác nhau: Tủ cấp đông, máy đá cây, máy đá vẩy, tủ đông gió vv… Về tên gọi có khác nhau tuy nhiên về tính năng tác dụng thì giống nhau.</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 xml:space="preserve">Trên hình trình bày cấu tạo và nguyên lý lắp đặt bình giữ mức tách lỏng thường sử dụng cho hệ thống máy đá cây. Về cấu tạo, bình gồm thân và chân bình hình trụ, phía trên có các tấm chắn lỏng. </w:t>
      </w:r>
    </w:p>
    <w:p w:rsidR="00C736B5" w:rsidRDefault="00C736B5">
      <w:pPr>
        <w:spacing w:line="360" w:lineRule="exact"/>
        <w:jc w:val="both"/>
        <w:rPr>
          <w:rFonts w:ascii="Times New Roman" w:hAnsi="Times New Roman"/>
          <w:bCs/>
          <w:szCs w:val="28"/>
        </w:rPr>
      </w:pP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w:t>
      </w: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61529B">
      <w:pPr>
        <w:spacing w:line="360" w:lineRule="exact"/>
        <w:ind w:firstLine="3600"/>
        <w:jc w:val="both"/>
        <w:rPr>
          <w:rFonts w:ascii="Times New Roman" w:hAnsi="Times New Roman"/>
          <w:bCs/>
          <w:szCs w:val="28"/>
        </w:rPr>
      </w:pPr>
      <w:r>
        <w:rPr>
          <w:rFonts w:ascii="Times New Roman" w:hAnsi="Times New Roman"/>
          <w:bCs/>
          <w:noProof/>
          <w:szCs w:val="28"/>
        </w:rPr>
        <mc:AlternateContent>
          <mc:Choice Requires="wpc">
            <w:drawing>
              <wp:inline distT="0" distB="0" distL="0" distR="0" wp14:anchorId="50C09BA8" wp14:editId="08205340">
                <wp:extent cx="1426210" cy="3477260"/>
                <wp:effectExtent l="0" t="0" r="0" b="11430"/>
                <wp:docPr id="365" name="Canvas 36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84" name="Group 1072"/>
                        <wpg:cNvGrpSpPr/>
                        <wpg:grpSpPr>
                          <a:xfrm>
                            <a:off x="349250" y="307975"/>
                            <a:ext cx="676910" cy="3169285"/>
                            <a:chOff x="561" y="485"/>
                            <a:chExt cx="1066" cy="4991"/>
                          </a:xfrm>
                        </wpg:grpSpPr>
                        <wps:wsp>
                          <wps:cNvPr id="85" name="Line 1073"/>
                          <wps:cNvCnPr>
                            <a:cxnSpLocks noChangeShapeType="1"/>
                          </wps:cNvCnPr>
                          <wps:spPr bwMode="auto">
                            <a:xfrm>
                              <a:off x="1356" y="2810"/>
                              <a:ext cx="1" cy="758"/>
                            </a:xfrm>
                            <a:prstGeom prst="line">
                              <a:avLst/>
                            </a:prstGeom>
                            <a:noFill/>
                            <a:ln w="12">
                              <a:solidFill>
                                <a:srgbClr val="000000"/>
                              </a:solidFill>
                              <a:round/>
                            </a:ln>
                          </wps:spPr>
                          <wps:bodyPr/>
                        </wps:wsp>
                        <wps:wsp>
                          <wps:cNvPr id="86" name="Line 1074"/>
                          <wps:cNvCnPr>
                            <a:cxnSpLocks noChangeShapeType="1"/>
                          </wps:cNvCnPr>
                          <wps:spPr bwMode="auto">
                            <a:xfrm flipV="1">
                              <a:off x="1094" y="5327"/>
                              <a:ext cx="1" cy="59"/>
                            </a:xfrm>
                            <a:prstGeom prst="line">
                              <a:avLst/>
                            </a:prstGeom>
                            <a:noFill/>
                            <a:ln w="6">
                              <a:solidFill>
                                <a:srgbClr val="868686"/>
                              </a:solidFill>
                              <a:round/>
                            </a:ln>
                          </wps:spPr>
                          <wps:bodyPr/>
                        </wps:wsp>
                        <wps:wsp>
                          <wps:cNvPr id="87" name="Line 1075"/>
                          <wps:cNvCnPr>
                            <a:cxnSpLocks noChangeShapeType="1"/>
                          </wps:cNvCnPr>
                          <wps:spPr bwMode="auto">
                            <a:xfrm>
                              <a:off x="1094" y="5279"/>
                              <a:ext cx="1" cy="1"/>
                            </a:xfrm>
                            <a:prstGeom prst="line">
                              <a:avLst/>
                            </a:prstGeom>
                            <a:noFill/>
                            <a:ln w="6">
                              <a:solidFill>
                                <a:srgbClr val="868686"/>
                              </a:solidFill>
                              <a:round/>
                            </a:ln>
                          </wps:spPr>
                          <wps:bodyPr/>
                        </wps:wsp>
                        <wps:wsp>
                          <wps:cNvPr id="88" name="Line 1076"/>
                          <wps:cNvCnPr>
                            <a:cxnSpLocks noChangeShapeType="1"/>
                          </wps:cNvCnPr>
                          <wps:spPr bwMode="auto">
                            <a:xfrm flipV="1">
                              <a:off x="1094" y="5132"/>
                              <a:ext cx="1" cy="98"/>
                            </a:xfrm>
                            <a:prstGeom prst="line">
                              <a:avLst/>
                            </a:prstGeom>
                            <a:noFill/>
                            <a:ln w="6">
                              <a:solidFill>
                                <a:srgbClr val="868686"/>
                              </a:solidFill>
                              <a:round/>
                            </a:ln>
                          </wps:spPr>
                          <wps:bodyPr/>
                        </wps:wsp>
                        <wps:wsp>
                          <wps:cNvPr id="89" name="Line 1077"/>
                          <wps:cNvCnPr>
                            <a:cxnSpLocks noChangeShapeType="1"/>
                          </wps:cNvCnPr>
                          <wps:spPr bwMode="auto">
                            <a:xfrm>
                              <a:off x="1094" y="5084"/>
                              <a:ext cx="1" cy="1"/>
                            </a:xfrm>
                            <a:prstGeom prst="line">
                              <a:avLst/>
                            </a:prstGeom>
                            <a:noFill/>
                            <a:ln w="6">
                              <a:solidFill>
                                <a:srgbClr val="868686"/>
                              </a:solidFill>
                              <a:round/>
                            </a:ln>
                          </wps:spPr>
                          <wps:bodyPr/>
                        </wps:wsp>
                        <wps:wsp>
                          <wps:cNvPr id="90" name="Line 1078"/>
                          <wps:cNvCnPr>
                            <a:cxnSpLocks noChangeShapeType="1"/>
                          </wps:cNvCnPr>
                          <wps:spPr bwMode="auto">
                            <a:xfrm flipV="1">
                              <a:off x="1094" y="4937"/>
                              <a:ext cx="1" cy="98"/>
                            </a:xfrm>
                            <a:prstGeom prst="line">
                              <a:avLst/>
                            </a:prstGeom>
                            <a:noFill/>
                            <a:ln w="6">
                              <a:solidFill>
                                <a:srgbClr val="868686"/>
                              </a:solidFill>
                              <a:round/>
                            </a:ln>
                          </wps:spPr>
                          <wps:bodyPr/>
                        </wps:wsp>
                        <wps:wsp>
                          <wps:cNvPr id="91" name="Line 1079"/>
                          <wps:cNvCnPr>
                            <a:cxnSpLocks noChangeShapeType="1"/>
                          </wps:cNvCnPr>
                          <wps:spPr bwMode="auto">
                            <a:xfrm>
                              <a:off x="1094" y="4888"/>
                              <a:ext cx="1" cy="1"/>
                            </a:xfrm>
                            <a:prstGeom prst="line">
                              <a:avLst/>
                            </a:prstGeom>
                            <a:noFill/>
                            <a:ln w="6">
                              <a:solidFill>
                                <a:srgbClr val="868686"/>
                              </a:solidFill>
                              <a:round/>
                            </a:ln>
                          </wps:spPr>
                          <wps:bodyPr/>
                        </wps:wsp>
                        <wps:wsp>
                          <wps:cNvPr id="92" name="Line 1080"/>
                          <wps:cNvCnPr>
                            <a:cxnSpLocks noChangeShapeType="1"/>
                          </wps:cNvCnPr>
                          <wps:spPr bwMode="auto">
                            <a:xfrm flipV="1">
                              <a:off x="1094" y="4742"/>
                              <a:ext cx="1" cy="98"/>
                            </a:xfrm>
                            <a:prstGeom prst="line">
                              <a:avLst/>
                            </a:prstGeom>
                            <a:noFill/>
                            <a:ln w="6">
                              <a:solidFill>
                                <a:srgbClr val="868686"/>
                              </a:solidFill>
                              <a:round/>
                            </a:ln>
                          </wps:spPr>
                          <wps:bodyPr/>
                        </wps:wsp>
                        <wps:wsp>
                          <wps:cNvPr id="93" name="Line 1081"/>
                          <wps:cNvCnPr>
                            <a:cxnSpLocks noChangeShapeType="1"/>
                          </wps:cNvCnPr>
                          <wps:spPr bwMode="auto">
                            <a:xfrm>
                              <a:off x="1094" y="4693"/>
                              <a:ext cx="1" cy="1"/>
                            </a:xfrm>
                            <a:prstGeom prst="line">
                              <a:avLst/>
                            </a:prstGeom>
                            <a:noFill/>
                            <a:ln w="6">
                              <a:solidFill>
                                <a:srgbClr val="868686"/>
                              </a:solidFill>
                              <a:round/>
                            </a:ln>
                          </wps:spPr>
                          <wps:bodyPr/>
                        </wps:wsp>
                        <wps:wsp>
                          <wps:cNvPr id="94" name="Line 1082"/>
                          <wps:cNvCnPr>
                            <a:cxnSpLocks noChangeShapeType="1"/>
                          </wps:cNvCnPr>
                          <wps:spPr bwMode="auto">
                            <a:xfrm flipV="1">
                              <a:off x="1094" y="4547"/>
                              <a:ext cx="1" cy="97"/>
                            </a:xfrm>
                            <a:prstGeom prst="line">
                              <a:avLst/>
                            </a:prstGeom>
                            <a:noFill/>
                            <a:ln w="6">
                              <a:solidFill>
                                <a:srgbClr val="868686"/>
                              </a:solidFill>
                              <a:round/>
                            </a:ln>
                          </wps:spPr>
                          <wps:bodyPr/>
                        </wps:wsp>
                        <wps:wsp>
                          <wps:cNvPr id="95" name="Line 1083"/>
                          <wps:cNvCnPr>
                            <a:cxnSpLocks noChangeShapeType="1"/>
                          </wps:cNvCnPr>
                          <wps:spPr bwMode="auto">
                            <a:xfrm>
                              <a:off x="1094" y="4498"/>
                              <a:ext cx="1" cy="1"/>
                            </a:xfrm>
                            <a:prstGeom prst="line">
                              <a:avLst/>
                            </a:prstGeom>
                            <a:noFill/>
                            <a:ln w="6">
                              <a:solidFill>
                                <a:srgbClr val="868686"/>
                              </a:solidFill>
                              <a:round/>
                            </a:ln>
                          </wps:spPr>
                          <wps:bodyPr/>
                        </wps:wsp>
                        <wps:wsp>
                          <wps:cNvPr id="96" name="Line 1084"/>
                          <wps:cNvCnPr>
                            <a:cxnSpLocks noChangeShapeType="1"/>
                          </wps:cNvCnPr>
                          <wps:spPr bwMode="auto">
                            <a:xfrm flipV="1">
                              <a:off x="1094" y="4351"/>
                              <a:ext cx="1" cy="98"/>
                            </a:xfrm>
                            <a:prstGeom prst="line">
                              <a:avLst/>
                            </a:prstGeom>
                            <a:noFill/>
                            <a:ln w="6">
                              <a:solidFill>
                                <a:srgbClr val="868686"/>
                              </a:solidFill>
                              <a:round/>
                            </a:ln>
                          </wps:spPr>
                          <wps:bodyPr/>
                        </wps:wsp>
                        <wps:wsp>
                          <wps:cNvPr id="97" name="Line 1085"/>
                          <wps:cNvCnPr>
                            <a:cxnSpLocks noChangeShapeType="1"/>
                          </wps:cNvCnPr>
                          <wps:spPr bwMode="auto">
                            <a:xfrm>
                              <a:off x="1094" y="4302"/>
                              <a:ext cx="1" cy="1"/>
                            </a:xfrm>
                            <a:prstGeom prst="line">
                              <a:avLst/>
                            </a:prstGeom>
                            <a:noFill/>
                            <a:ln w="6">
                              <a:solidFill>
                                <a:srgbClr val="868686"/>
                              </a:solidFill>
                              <a:round/>
                            </a:ln>
                          </wps:spPr>
                          <wps:bodyPr/>
                        </wps:wsp>
                        <wps:wsp>
                          <wps:cNvPr id="98" name="Line 1086"/>
                          <wps:cNvCnPr>
                            <a:cxnSpLocks noChangeShapeType="1"/>
                          </wps:cNvCnPr>
                          <wps:spPr bwMode="auto">
                            <a:xfrm flipV="1">
                              <a:off x="1094" y="4156"/>
                              <a:ext cx="1" cy="98"/>
                            </a:xfrm>
                            <a:prstGeom prst="line">
                              <a:avLst/>
                            </a:prstGeom>
                            <a:noFill/>
                            <a:ln w="6">
                              <a:solidFill>
                                <a:srgbClr val="868686"/>
                              </a:solidFill>
                              <a:round/>
                            </a:ln>
                          </wps:spPr>
                          <wps:bodyPr/>
                        </wps:wsp>
                        <wps:wsp>
                          <wps:cNvPr id="99" name="Line 1087"/>
                          <wps:cNvCnPr>
                            <a:cxnSpLocks noChangeShapeType="1"/>
                          </wps:cNvCnPr>
                          <wps:spPr bwMode="auto">
                            <a:xfrm>
                              <a:off x="1094" y="4107"/>
                              <a:ext cx="1" cy="1"/>
                            </a:xfrm>
                            <a:prstGeom prst="line">
                              <a:avLst/>
                            </a:prstGeom>
                            <a:noFill/>
                            <a:ln w="6">
                              <a:solidFill>
                                <a:srgbClr val="868686"/>
                              </a:solidFill>
                              <a:round/>
                            </a:ln>
                          </wps:spPr>
                          <wps:bodyPr/>
                        </wps:wsp>
                        <wps:wsp>
                          <wps:cNvPr id="100" name="Line 1088"/>
                          <wps:cNvCnPr>
                            <a:cxnSpLocks noChangeShapeType="1"/>
                          </wps:cNvCnPr>
                          <wps:spPr bwMode="auto">
                            <a:xfrm flipV="1">
                              <a:off x="1094" y="3961"/>
                              <a:ext cx="1" cy="97"/>
                            </a:xfrm>
                            <a:prstGeom prst="line">
                              <a:avLst/>
                            </a:prstGeom>
                            <a:noFill/>
                            <a:ln w="6">
                              <a:solidFill>
                                <a:srgbClr val="868686"/>
                              </a:solidFill>
                              <a:round/>
                            </a:ln>
                          </wps:spPr>
                          <wps:bodyPr/>
                        </wps:wsp>
                        <wps:wsp>
                          <wps:cNvPr id="101" name="Line 1089"/>
                          <wps:cNvCnPr>
                            <a:cxnSpLocks noChangeShapeType="1"/>
                          </wps:cNvCnPr>
                          <wps:spPr bwMode="auto">
                            <a:xfrm>
                              <a:off x="1094" y="3912"/>
                              <a:ext cx="1" cy="1"/>
                            </a:xfrm>
                            <a:prstGeom prst="line">
                              <a:avLst/>
                            </a:prstGeom>
                            <a:noFill/>
                            <a:ln w="6">
                              <a:solidFill>
                                <a:srgbClr val="868686"/>
                              </a:solidFill>
                              <a:round/>
                            </a:ln>
                          </wps:spPr>
                          <wps:bodyPr/>
                        </wps:wsp>
                        <wps:wsp>
                          <wps:cNvPr id="102" name="Line 1090"/>
                          <wps:cNvCnPr>
                            <a:cxnSpLocks noChangeShapeType="1"/>
                          </wps:cNvCnPr>
                          <wps:spPr bwMode="auto">
                            <a:xfrm flipV="1">
                              <a:off x="1094" y="3765"/>
                              <a:ext cx="1" cy="98"/>
                            </a:xfrm>
                            <a:prstGeom prst="line">
                              <a:avLst/>
                            </a:prstGeom>
                            <a:noFill/>
                            <a:ln w="6">
                              <a:solidFill>
                                <a:srgbClr val="868686"/>
                              </a:solidFill>
                              <a:round/>
                            </a:ln>
                          </wps:spPr>
                          <wps:bodyPr/>
                        </wps:wsp>
                        <wps:wsp>
                          <wps:cNvPr id="103" name="Line 1091"/>
                          <wps:cNvCnPr>
                            <a:cxnSpLocks noChangeShapeType="1"/>
                          </wps:cNvCnPr>
                          <wps:spPr bwMode="auto">
                            <a:xfrm>
                              <a:off x="1094" y="3717"/>
                              <a:ext cx="1" cy="1"/>
                            </a:xfrm>
                            <a:prstGeom prst="line">
                              <a:avLst/>
                            </a:prstGeom>
                            <a:noFill/>
                            <a:ln w="6">
                              <a:solidFill>
                                <a:srgbClr val="868686"/>
                              </a:solidFill>
                              <a:round/>
                            </a:ln>
                          </wps:spPr>
                          <wps:bodyPr/>
                        </wps:wsp>
                        <wps:wsp>
                          <wps:cNvPr id="104" name="Line 1092"/>
                          <wps:cNvCnPr>
                            <a:cxnSpLocks noChangeShapeType="1"/>
                          </wps:cNvCnPr>
                          <wps:spPr bwMode="auto">
                            <a:xfrm flipV="1">
                              <a:off x="1094" y="3570"/>
                              <a:ext cx="1" cy="98"/>
                            </a:xfrm>
                            <a:prstGeom prst="line">
                              <a:avLst/>
                            </a:prstGeom>
                            <a:noFill/>
                            <a:ln w="6">
                              <a:solidFill>
                                <a:srgbClr val="868686"/>
                              </a:solidFill>
                              <a:round/>
                            </a:ln>
                          </wps:spPr>
                          <wps:bodyPr/>
                        </wps:wsp>
                        <wps:wsp>
                          <wps:cNvPr id="105" name="Line 1093"/>
                          <wps:cNvCnPr>
                            <a:cxnSpLocks noChangeShapeType="1"/>
                          </wps:cNvCnPr>
                          <wps:spPr bwMode="auto">
                            <a:xfrm>
                              <a:off x="1094" y="3522"/>
                              <a:ext cx="1" cy="1"/>
                            </a:xfrm>
                            <a:prstGeom prst="line">
                              <a:avLst/>
                            </a:prstGeom>
                            <a:noFill/>
                            <a:ln w="6">
                              <a:solidFill>
                                <a:srgbClr val="868686"/>
                              </a:solidFill>
                              <a:round/>
                            </a:ln>
                          </wps:spPr>
                          <wps:bodyPr/>
                        </wps:wsp>
                        <wps:wsp>
                          <wps:cNvPr id="106" name="Line 1094"/>
                          <wps:cNvCnPr>
                            <a:cxnSpLocks noChangeShapeType="1"/>
                          </wps:cNvCnPr>
                          <wps:spPr bwMode="auto">
                            <a:xfrm flipV="1">
                              <a:off x="1094" y="3375"/>
                              <a:ext cx="1" cy="98"/>
                            </a:xfrm>
                            <a:prstGeom prst="line">
                              <a:avLst/>
                            </a:prstGeom>
                            <a:noFill/>
                            <a:ln w="6">
                              <a:solidFill>
                                <a:srgbClr val="868686"/>
                              </a:solidFill>
                              <a:round/>
                            </a:ln>
                          </wps:spPr>
                          <wps:bodyPr/>
                        </wps:wsp>
                        <wps:wsp>
                          <wps:cNvPr id="107" name="Line 1095"/>
                          <wps:cNvCnPr>
                            <a:cxnSpLocks noChangeShapeType="1"/>
                          </wps:cNvCnPr>
                          <wps:spPr bwMode="auto">
                            <a:xfrm>
                              <a:off x="1094" y="3326"/>
                              <a:ext cx="1" cy="1"/>
                            </a:xfrm>
                            <a:prstGeom prst="line">
                              <a:avLst/>
                            </a:prstGeom>
                            <a:noFill/>
                            <a:ln w="6">
                              <a:solidFill>
                                <a:srgbClr val="868686"/>
                              </a:solidFill>
                              <a:round/>
                            </a:ln>
                          </wps:spPr>
                          <wps:bodyPr/>
                        </wps:wsp>
                        <wps:wsp>
                          <wps:cNvPr id="108" name="Line 1096"/>
                          <wps:cNvCnPr>
                            <a:cxnSpLocks noChangeShapeType="1"/>
                          </wps:cNvCnPr>
                          <wps:spPr bwMode="auto">
                            <a:xfrm flipV="1">
                              <a:off x="1094" y="3180"/>
                              <a:ext cx="1" cy="97"/>
                            </a:xfrm>
                            <a:prstGeom prst="line">
                              <a:avLst/>
                            </a:prstGeom>
                            <a:noFill/>
                            <a:ln w="6">
                              <a:solidFill>
                                <a:srgbClr val="868686"/>
                              </a:solidFill>
                              <a:round/>
                            </a:ln>
                          </wps:spPr>
                          <wps:bodyPr/>
                        </wps:wsp>
                        <wps:wsp>
                          <wps:cNvPr id="109" name="Line 1097"/>
                          <wps:cNvCnPr>
                            <a:cxnSpLocks noChangeShapeType="1"/>
                          </wps:cNvCnPr>
                          <wps:spPr bwMode="auto">
                            <a:xfrm>
                              <a:off x="1094" y="3131"/>
                              <a:ext cx="1" cy="1"/>
                            </a:xfrm>
                            <a:prstGeom prst="line">
                              <a:avLst/>
                            </a:prstGeom>
                            <a:noFill/>
                            <a:ln w="6">
                              <a:solidFill>
                                <a:srgbClr val="868686"/>
                              </a:solidFill>
                              <a:round/>
                            </a:ln>
                          </wps:spPr>
                          <wps:bodyPr/>
                        </wps:wsp>
                        <wps:wsp>
                          <wps:cNvPr id="110" name="Line 1098"/>
                          <wps:cNvCnPr>
                            <a:cxnSpLocks noChangeShapeType="1"/>
                          </wps:cNvCnPr>
                          <wps:spPr bwMode="auto">
                            <a:xfrm flipV="1">
                              <a:off x="1094" y="2985"/>
                              <a:ext cx="1" cy="97"/>
                            </a:xfrm>
                            <a:prstGeom prst="line">
                              <a:avLst/>
                            </a:prstGeom>
                            <a:noFill/>
                            <a:ln w="6">
                              <a:solidFill>
                                <a:srgbClr val="868686"/>
                              </a:solidFill>
                              <a:round/>
                            </a:ln>
                          </wps:spPr>
                          <wps:bodyPr/>
                        </wps:wsp>
                        <wps:wsp>
                          <wps:cNvPr id="111" name="Line 1099"/>
                          <wps:cNvCnPr>
                            <a:cxnSpLocks noChangeShapeType="1"/>
                          </wps:cNvCnPr>
                          <wps:spPr bwMode="auto">
                            <a:xfrm>
                              <a:off x="1094" y="2936"/>
                              <a:ext cx="1" cy="1"/>
                            </a:xfrm>
                            <a:prstGeom prst="line">
                              <a:avLst/>
                            </a:prstGeom>
                            <a:noFill/>
                            <a:ln w="6">
                              <a:solidFill>
                                <a:srgbClr val="868686"/>
                              </a:solidFill>
                              <a:round/>
                            </a:ln>
                          </wps:spPr>
                          <wps:bodyPr/>
                        </wps:wsp>
                        <wps:wsp>
                          <wps:cNvPr id="112" name="Line 1100"/>
                          <wps:cNvCnPr>
                            <a:cxnSpLocks noChangeShapeType="1"/>
                          </wps:cNvCnPr>
                          <wps:spPr bwMode="auto">
                            <a:xfrm flipV="1">
                              <a:off x="1094" y="2789"/>
                              <a:ext cx="1" cy="98"/>
                            </a:xfrm>
                            <a:prstGeom prst="line">
                              <a:avLst/>
                            </a:prstGeom>
                            <a:noFill/>
                            <a:ln w="6">
                              <a:solidFill>
                                <a:srgbClr val="868686"/>
                              </a:solidFill>
                              <a:round/>
                            </a:ln>
                          </wps:spPr>
                          <wps:bodyPr/>
                        </wps:wsp>
                        <wps:wsp>
                          <wps:cNvPr id="113" name="Line 1101"/>
                          <wps:cNvCnPr>
                            <a:cxnSpLocks noChangeShapeType="1"/>
                          </wps:cNvCnPr>
                          <wps:spPr bwMode="auto">
                            <a:xfrm>
                              <a:off x="1094" y="2740"/>
                              <a:ext cx="1" cy="1"/>
                            </a:xfrm>
                            <a:prstGeom prst="line">
                              <a:avLst/>
                            </a:prstGeom>
                            <a:noFill/>
                            <a:ln w="6">
                              <a:solidFill>
                                <a:srgbClr val="868686"/>
                              </a:solidFill>
                              <a:round/>
                            </a:ln>
                          </wps:spPr>
                          <wps:bodyPr/>
                        </wps:wsp>
                        <wps:wsp>
                          <wps:cNvPr id="114" name="Line 1102"/>
                          <wps:cNvCnPr>
                            <a:cxnSpLocks noChangeShapeType="1"/>
                          </wps:cNvCnPr>
                          <wps:spPr bwMode="auto">
                            <a:xfrm flipV="1">
                              <a:off x="1094" y="2594"/>
                              <a:ext cx="1" cy="98"/>
                            </a:xfrm>
                            <a:prstGeom prst="line">
                              <a:avLst/>
                            </a:prstGeom>
                            <a:noFill/>
                            <a:ln w="6">
                              <a:solidFill>
                                <a:srgbClr val="868686"/>
                              </a:solidFill>
                              <a:round/>
                            </a:ln>
                          </wps:spPr>
                          <wps:bodyPr/>
                        </wps:wsp>
                        <wps:wsp>
                          <wps:cNvPr id="115" name="Line 1103"/>
                          <wps:cNvCnPr>
                            <a:cxnSpLocks noChangeShapeType="1"/>
                          </wps:cNvCnPr>
                          <wps:spPr bwMode="auto">
                            <a:xfrm>
                              <a:off x="1094" y="2545"/>
                              <a:ext cx="1" cy="1"/>
                            </a:xfrm>
                            <a:prstGeom prst="line">
                              <a:avLst/>
                            </a:prstGeom>
                            <a:noFill/>
                            <a:ln w="6">
                              <a:solidFill>
                                <a:srgbClr val="868686"/>
                              </a:solidFill>
                              <a:round/>
                            </a:ln>
                          </wps:spPr>
                          <wps:bodyPr/>
                        </wps:wsp>
                        <wps:wsp>
                          <wps:cNvPr id="116" name="Line 1104"/>
                          <wps:cNvCnPr>
                            <a:cxnSpLocks noChangeShapeType="1"/>
                          </wps:cNvCnPr>
                          <wps:spPr bwMode="auto">
                            <a:xfrm flipV="1">
                              <a:off x="1094" y="2399"/>
                              <a:ext cx="1" cy="97"/>
                            </a:xfrm>
                            <a:prstGeom prst="line">
                              <a:avLst/>
                            </a:prstGeom>
                            <a:noFill/>
                            <a:ln w="6">
                              <a:solidFill>
                                <a:srgbClr val="868686"/>
                              </a:solidFill>
                              <a:round/>
                            </a:ln>
                          </wps:spPr>
                          <wps:bodyPr/>
                        </wps:wsp>
                        <wps:wsp>
                          <wps:cNvPr id="117" name="Line 1105"/>
                          <wps:cNvCnPr>
                            <a:cxnSpLocks noChangeShapeType="1"/>
                          </wps:cNvCnPr>
                          <wps:spPr bwMode="auto">
                            <a:xfrm>
                              <a:off x="1094" y="2350"/>
                              <a:ext cx="1" cy="1"/>
                            </a:xfrm>
                            <a:prstGeom prst="line">
                              <a:avLst/>
                            </a:prstGeom>
                            <a:noFill/>
                            <a:ln w="6">
                              <a:solidFill>
                                <a:srgbClr val="868686"/>
                              </a:solidFill>
                              <a:round/>
                            </a:ln>
                          </wps:spPr>
                          <wps:bodyPr/>
                        </wps:wsp>
                        <wps:wsp>
                          <wps:cNvPr id="118" name="Line 1106"/>
                          <wps:cNvCnPr>
                            <a:cxnSpLocks noChangeShapeType="1"/>
                          </wps:cNvCnPr>
                          <wps:spPr bwMode="auto">
                            <a:xfrm flipV="1">
                              <a:off x="1094" y="2203"/>
                              <a:ext cx="1" cy="98"/>
                            </a:xfrm>
                            <a:prstGeom prst="line">
                              <a:avLst/>
                            </a:prstGeom>
                            <a:noFill/>
                            <a:ln w="6">
                              <a:solidFill>
                                <a:srgbClr val="868686"/>
                              </a:solidFill>
                              <a:round/>
                            </a:ln>
                          </wps:spPr>
                          <wps:bodyPr/>
                        </wps:wsp>
                        <wps:wsp>
                          <wps:cNvPr id="119" name="Line 1107"/>
                          <wps:cNvCnPr>
                            <a:cxnSpLocks noChangeShapeType="1"/>
                          </wps:cNvCnPr>
                          <wps:spPr bwMode="auto">
                            <a:xfrm>
                              <a:off x="1094" y="2155"/>
                              <a:ext cx="1" cy="1"/>
                            </a:xfrm>
                            <a:prstGeom prst="line">
                              <a:avLst/>
                            </a:prstGeom>
                            <a:noFill/>
                            <a:ln w="6">
                              <a:solidFill>
                                <a:srgbClr val="868686"/>
                              </a:solidFill>
                              <a:round/>
                            </a:ln>
                          </wps:spPr>
                          <wps:bodyPr/>
                        </wps:wsp>
                        <wps:wsp>
                          <wps:cNvPr id="120" name="Line 1108"/>
                          <wps:cNvCnPr>
                            <a:cxnSpLocks noChangeShapeType="1"/>
                          </wps:cNvCnPr>
                          <wps:spPr bwMode="auto">
                            <a:xfrm flipV="1">
                              <a:off x="1094" y="2008"/>
                              <a:ext cx="1" cy="98"/>
                            </a:xfrm>
                            <a:prstGeom prst="line">
                              <a:avLst/>
                            </a:prstGeom>
                            <a:noFill/>
                            <a:ln w="6">
                              <a:solidFill>
                                <a:srgbClr val="868686"/>
                              </a:solidFill>
                              <a:round/>
                            </a:ln>
                          </wps:spPr>
                          <wps:bodyPr/>
                        </wps:wsp>
                        <wps:wsp>
                          <wps:cNvPr id="121" name="Line 1109"/>
                          <wps:cNvCnPr>
                            <a:cxnSpLocks noChangeShapeType="1"/>
                          </wps:cNvCnPr>
                          <wps:spPr bwMode="auto">
                            <a:xfrm>
                              <a:off x="1094" y="1959"/>
                              <a:ext cx="1" cy="1"/>
                            </a:xfrm>
                            <a:prstGeom prst="line">
                              <a:avLst/>
                            </a:prstGeom>
                            <a:noFill/>
                            <a:ln w="6">
                              <a:solidFill>
                                <a:srgbClr val="868686"/>
                              </a:solidFill>
                              <a:round/>
                            </a:ln>
                          </wps:spPr>
                          <wps:bodyPr/>
                        </wps:wsp>
                        <wps:wsp>
                          <wps:cNvPr id="122" name="Line 1110"/>
                          <wps:cNvCnPr>
                            <a:cxnSpLocks noChangeShapeType="1"/>
                          </wps:cNvCnPr>
                          <wps:spPr bwMode="auto">
                            <a:xfrm flipV="1">
                              <a:off x="1094" y="1813"/>
                              <a:ext cx="1" cy="97"/>
                            </a:xfrm>
                            <a:prstGeom prst="line">
                              <a:avLst/>
                            </a:prstGeom>
                            <a:noFill/>
                            <a:ln w="6">
                              <a:solidFill>
                                <a:srgbClr val="868686"/>
                              </a:solidFill>
                              <a:round/>
                            </a:ln>
                          </wps:spPr>
                          <wps:bodyPr/>
                        </wps:wsp>
                        <wps:wsp>
                          <wps:cNvPr id="123" name="Line 1111"/>
                          <wps:cNvCnPr>
                            <a:cxnSpLocks noChangeShapeType="1"/>
                          </wps:cNvCnPr>
                          <wps:spPr bwMode="auto">
                            <a:xfrm>
                              <a:off x="1094" y="1764"/>
                              <a:ext cx="1" cy="1"/>
                            </a:xfrm>
                            <a:prstGeom prst="line">
                              <a:avLst/>
                            </a:prstGeom>
                            <a:noFill/>
                            <a:ln w="6">
                              <a:solidFill>
                                <a:srgbClr val="868686"/>
                              </a:solidFill>
                              <a:round/>
                            </a:ln>
                          </wps:spPr>
                          <wps:bodyPr/>
                        </wps:wsp>
                        <wps:wsp>
                          <wps:cNvPr id="124" name="Line 1112"/>
                          <wps:cNvCnPr>
                            <a:cxnSpLocks noChangeShapeType="1"/>
                          </wps:cNvCnPr>
                          <wps:spPr bwMode="auto">
                            <a:xfrm flipV="1">
                              <a:off x="1094" y="1618"/>
                              <a:ext cx="1" cy="97"/>
                            </a:xfrm>
                            <a:prstGeom prst="line">
                              <a:avLst/>
                            </a:prstGeom>
                            <a:noFill/>
                            <a:ln w="6">
                              <a:solidFill>
                                <a:srgbClr val="868686"/>
                              </a:solidFill>
                              <a:round/>
                            </a:ln>
                          </wps:spPr>
                          <wps:bodyPr/>
                        </wps:wsp>
                        <wps:wsp>
                          <wps:cNvPr id="125" name="Line 1113"/>
                          <wps:cNvCnPr>
                            <a:cxnSpLocks noChangeShapeType="1"/>
                          </wps:cNvCnPr>
                          <wps:spPr bwMode="auto">
                            <a:xfrm>
                              <a:off x="1094" y="1569"/>
                              <a:ext cx="1" cy="1"/>
                            </a:xfrm>
                            <a:prstGeom prst="line">
                              <a:avLst/>
                            </a:prstGeom>
                            <a:noFill/>
                            <a:ln w="6">
                              <a:solidFill>
                                <a:srgbClr val="868686"/>
                              </a:solidFill>
                              <a:round/>
                            </a:ln>
                          </wps:spPr>
                          <wps:bodyPr/>
                        </wps:wsp>
                        <wps:wsp>
                          <wps:cNvPr id="126" name="Line 1114"/>
                          <wps:cNvCnPr>
                            <a:cxnSpLocks noChangeShapeType="1"/>
                          </wps:cNvCnPr>
                          <wps:spPr bwMode="auto">
                            <a:xfrm flipV="1">
                              <a:off x="1094" y="1423"/>
                              <a:ext cx="1" cy="97"/>
                            </a:xfrm>
                            <a:prstGeom prst="line">
                              <a:avLst/>
                            </a:prstGeom>
                            <a:noFill/>
                            <a:ln w="6">
                              <a:solidFill>
                                <a:srgbClr val="868686"/>
                              </a:solidFill>
                              <a:round/>
                            </a:ln>
                          </wps:spPr>
                          <wps:bodyPr/>
                        </wps:wsp>
                        <wps:wsp>
                          <wps:cNvPr id="127" name="Line 1115"/>
                          <wps:cNvCnPr>
                            <a:cxnSpLocks noChangeShapeType="1"/>
                          </wps:cNvCnPr>
                          <wps:spPr bwMode="auto">
                            <a:xfrm>
                              <a:off x="1094" y="1374"/>
                              <a:ext cx="1" cy="1"/>
                            </a:xfrm>
                            <a:prstGeom prst="line">
                              <a:avLst/>
                            </a:prstGeom>
                            <a:noFill/>
                            <a:ln w="6">
                              <a:solidFill>
                                <a:srgbClr val="868686"/>
                              </a:solidFill>
                              <a:round/>
                            </a:ln>
                          </wps:spPr>
                          <wps:bodyPr/>
                        </wps:wsp>
                        <wps:wsp>
                          <wps:cNvPr id="128" name="Line 1116"/>
                          <wps:cNvCnPr>
                            <a:cxnSpLocks noChangeShapeType="1"/>
                          </wps:cNvCnPr>
                          <wps:spPr bwMode="auto">
                            <a:xfrm flipV="1">
                              <a:off x="1094" y="1227"/>
                              <a:ext cx="1" cy="98"/>
                            </a:xfrm>
                            <a:prstGeom prst="line">
                              <a:avLst/>
                            </a:prstGeom>
                            <a:noFill/>
                            <a:ln w="6">
                              <a:solidFill>
                                <a:srgbClr val="868686"/>
                              </a:solidFill>
                              <a:round/>
                            </a:ln>
                          </wps:spPr>
                          <wps:bodyPr/>
                        </wps:wsp>
                        <wps:wsp>
                          <wps:cNvPr id="129" name="Line 1117"/>
                          <wps:cNvCnPr>
                            <a:cxnSpLocks noChangeShapeType="1"/>
                          </wps:cNvCnPr>
                          <wps:spPr bwMode="auto">
                            <a:xfrm>
                              <a:off x="1094" y="1178"/>
                              <a:ext cx="1" cy="1"/>
                            </a:xfrm>
                            <a:prstGeom prst="line">
                              <a:avLst/>
                            </a:prstGeom>
                            <a:noFill/>
                            <a:ln w="6">
                              <a:solidFill>
                                <a:srgbClr val="868686"/>
                              </a:solidFill>
                              <a:round/>
                            </a:ln>
                          </wps:spPr>
                          <wps:bodyPr/>
                        </wps:wsp>
                        <wps:wsp>
                          <wps:cNvPr id="130" name="Line 1118"/>
                          <wps:cNvCnPr>
                            <a:cxnSpLocks noChangeShapeType="1"/>
                          </wps:cNvCnPr>
                          <wps:spPr bwMode="auto">
                            <a:xfrm flipV="1">
                              <a:off x="1094" y="1032"/>
                              <a:ext cx="1" cy="98"/>
                            </a:xfrm>
                            <a:prstGeom prst="line">
                              <a:avLst/>
                            </a:prstGeom>
                            <a:noFill/>
                            <a:ln w="6">
                              <a:solidFill>
                                <a:srgbClr val="868686"/>
                              </a:solidFill>
                              <a:round/>
                            </a:ln>
                          </wps:spPr>
                          <wps:bodyPr/>
                        </wps:wsp>
                        <wps:wsp>
                          <wps:cNvPr id="131" name="Line 1119"/>
                          <wps:cNvCnPr>
                            <a:cxnSpLocks noChangeShapeType="1"/>
                          </wps:cNvCnPr>
                          <wps:spPr bwMode="auto">
                            <a:xfrm>
                              <a:off x="1094" y="983"/>
                              <a:ext cx="1" cy="1"/>
                            </a:xfrm>
                            <a:prstGeom prst="line">
                              <a:avLst/>
                            </a:prstGeom>
                            <a:noFill/>
                            <a:ln w="6">
                              <a:solidFill>
                                <a:srgbClr val="868686"/>
                              </a:solidFill>
                              <a:round/>
                            </a:ln>
                          </wps:spPr>
                          <wps:bodyPr/>
                        </wps:wsp>
                        <wps:wsp>
                          <wps:cNvPr id="132" name="Line 1120"/>
                          <wps:cNvCnPr>
                            <a:cxnSpLocks noChangeShapeType="1"/>
                          </wps:cNvCnPr>
                          <wps:spPr bwMode="auto">
                            <a:xfrm flipV="1">
                              <a:off x="1094" y="837"/>
                              <a:ext cx="1" cy="97"/>
                            </a:xfrm>
                            <a:prstGeom prst="line">
                              <a:avLst/>
                            </a:prstGeom>
                            <a:noFill/>
                            <a:ln w="6">
                              <a:solidFill>
                                <a:srgbClr val="868686"/>
                              </a:solidFill>
                              <a:round/>
                            </a:ln>
                          </wps:spPr>
                          <wps:bodyPr/>
                        </wps:wsp>
                        <wps:wsp>
                          <wps:cNvPr id="133" name="Line 1121"/>
                          <wps:cNvCnPr>
                            <a:cxnSpLocks noChangeShapeType="1"/>
                          </wps:cNvCnPr>
                          <wps:spPr bwMode="auto">
                            <a:xfrm>
                              <a:off x="1094" y="788"/>
                              <a:ext cx="1" cy="1"/>
                            </a:xfrm>
                            <a:prstGeom prst="line">
                              <a:avLst/>
                            </a:prstGeom>
                            <a:noFill/>
                            <a:ln w="6">
                              <a:solidFill>
                                <a:srgbClr val="868686"/>
                              </a:solidFill>
                              <a:round/>
                            </a:ln>
                          </wps:spPr>
                          <wps:bodyPr/>
                        </wps:wsp>
                        <wps:wsp>
                          <wps:cNvPr id="134" name="Line 1122"/>
                          <wps:cNvCnPr>
                            <a:cxnSpLocks noChangeShapeType="1"/>
                          </wps:cNvCnPr>
                          <wps:spPr bwMode="auto">
                            <a:xfrm flipV="1">
                              <a:off x="1094" y="641"/>
                              <a:ext cx="1" cy="98"/>
                            </a:xfrm>
                            <a:prstGeom prst="line">
                              <a:avLst/>
                            </a:prstGeom>
                            <a:noFill/>
                            <a:ln w="6">
                              <a:solidFill>
                                <a:srgbClr val="868686"/>
                              </a:solidFill>
                              <a:round/>
                            </a:ln>
                          </wps:spPr>
                          <wps:bodyPr/>
                        </wps:wsp>
                        <wps:wsp>
                          <wps:cNvPr id="135" name="Line 1123"/>
                          <wps:cNvCnPr>
                            <a:cxnSpLocks noChangeShapeType="1"/>
                          </wps:cNvCnPr>
                          <wps:spPr bwMode="auto">
                            <a:xfrm>
                              <a:off x="1094" y="593"/>
                              <a:ext cx="1" cy="1"/>
                            </a:xfrm>
                            <a:prstGeom prst="line">
                              <a:avLst/>
                            </a:prstGeom>
                            <a:noFill/>
                            <a:ln w="6">
                              <a:solidFill>
                                <a:srgbClr val="868686"/>
                              </a:solidFill>
                              <a:round/>
                            </a:ln>
                          </wps:spPr>
                          <wps:bodyPr/>
                        </wps:wsp>
                        <wps:wsp>
                          <wps:cNvPr id="136" name="Line 1124"/>
                          <wps:cNvCnPr>
                            <a:cxnSpLocks noChangeShapeType="1"/>
                          </wps:cNvCnPr>
                          <wps:spPr bwMode="auto">
                            <a:xfrm flipV="1">
                              <a:off x="1094" y="485"/>
                              <a:ext cx="1" cy="59"/>
                            </a:xfrm>
                            <a:prstGeom prst="line">
                              <a:avLst/>
                            </a:prstGeom>
                            <a:noFill/>
                            <a:ln w="6">
                              <a:solidFill>
                                <a:srgbClr val="868686"/>
                              </a:solidFill>
                              <a:round/>
                            </a:ln>
                          </wps:spPr>
                          <wps:bodyPr/>
                        </wps:wsp>
                        <wps:wsp>
                          <wps:cNvPr id="137" name="Line 1125"/>
                          <wps:cNvCnPr>
                            <a:cxnSpLocks noChangeShapeType="1"/>
                          </wps:cNvCnPr>
                          <wps:spPr bwMode="auto">
                            <a:xfrm>
                              <a:off x="832" y="1878"/>
                              <a:ext cx="1" cy="1705"/>
                            </a:xfrm>
                            <a:prstGeom prst="line">
                              <a:avLst/>
                            </a:prstGeom>
                            <a:noFill/>
                            <a:ln w="12">
                              <a:solidFill>
                                <a:srgbClr val="000000"/>
                              </a:solidFill>
                              <a:round/>
                            </a:ln>
                          </wps:spPr>
                          <wps:bodyPr/>
                        </wps:wsp>
                        <wps:wsp>
                          <wps:cNvPr id="138" name="Line 1126"/>
                          <wps:cNvCnPr>
                            <a:cxnSpLocks noChangeShapeType="1"/>
                          </wps:cNvCnPr>
                          <wps:spPr bwMode="auto">
                            <a:xfrm flipV="1">
                              <a:off x="1232" y="4142"/>
                              <a:ext cx="1" cy="1244"/>
                            </a:xfrm>
                            <a:prstGeom prst="line">
                              <a:avLst/>
                            </a:prstGeom>
                            <a:noFill/>
                            <a:ln w="12">
                              <a:solidFill>
                                <a:srgbClr val="000000"/>
                              </a:solidFill>
                              <a:round/>
                            </a:ln>
                          </wps:spPr>
                          <wps:bodyPr/>
                        </wps:wsp>
                        <wps:wsp>
                          <wps:cNvPr id="139" name="Line 1127"/>
                          <wps:cNvCnPr>
                            <a:cxnSpLocks noChangeShapeType="1"/>
                          </wps:cNvCnPr>
                          <wps:spPr bwMode="auto">
                            <a:xfrm flipV="1">
                              <a:off x="956" y="4142"/>
                              <a:ext cx="1" cy="1244"/>
                            </a:xfrm>
                            <a:prstGeom prst="line">
                              <a:avLst/>
                            </a:prstGeom>
                            <a:noFill/>
                            <a:ln w="12">
                              <a:solidFill>
                                <a:srgbClr val="000000"/>
                              </a:solidFill>
                              <a:round/>
                            </a:ln>
                          </wps:spPr>
                          <wps:bodyPr/>
                        </wps:wsp>
                        <wps:wsp>
                          <wps:cNvPr id="140" name="Line 1128"/>
                          <wps:cNvCnPr>
                            <a:cxnSpLocks noChangeShapeType="1"/>
                          </wps:cNvCnPr>
                          <wps:spPr bwMode="auto">
                            <a:xfrm>
                              <a:off x="729" y="5386"/>
                              <a:ext cx="730" cy="1"/>
                            </a:xfrm>
                            <a:prstGeom prst="line">
                              <a:avLst/>
                            </a:prstGeom>
                            <a:noFill/>
                            <a:ln w="12">
                              <a:solidFill>
                                <a:srgbClr val="000000"/>
                              </a:solidFill>
                              <a:round/>
                            </a:ln>
                          </wps:spPr>
                          <wps:bodyPr/>
                        </wps:wsp>
                        <wps:wsp>
                          <wps:cNvPr id="141" name="Line 1129"/>
                          <wps:cNvCnPr>
                            <a:cxnSpLocks noChangeShapeType="1"/>
                          </wps:cNvCnPr>
                          <wps:spPr bwMode="auto">
                            <a:xfrm>
                              <a:off x="729" y="5406"/>
                              <a:ext cx="730" cy="1"/>
                            </a:xfrm>
                            <a:prstGeom prst="line">
                              <a:avLst/>
                            </a:prstGeom>
                            <a:noFill/>
                            <a:ln w="12">
                              <a:solidFill>
                                <a:srgbClr val="000000"/>
                              </a:solidFill>
                              <a:round/>
                            </a:ln>
                          </wps:spPr>
                          <wps:bodyPr/>
                        </wps:wsp>
                        <wps:wsp>
                          <wps:cNvPr id="142" name="Line 1130"/>
                          <wps:cNvCnPr>
                            <a:cxnSpLocks noChangeShapeType="1"/>
                          </wps:cNvCnPr>
                          <wps:spPr bwMode="auto">
                            <a:xfrm>
                              <a:off x="815" y="5339"/>
                              <a:ext cx="1" cy="44"/>
                            </a:xfrm>
                            <a:prstGeom prst="line">
                              <a:avLst/>
                            </a:prstGeom>
                            <a:noFill/>
                            <a:ln w="6">
                              <a:solidFill>
                                <a:srgbClr val="868686"/>
                              </a:solidFill>
                              <a:round/>
                            </a:ln>
                          </wps:spPr>
                          <wps:bodyPr/>
                        </wps:wsp>
                        <wps:wsp>
                          <wps:cNvPr id="143" name="Line 1131"/>
                          <wps:cNvCnPr>
                            <a:cxnSpLocks noChangeShapeType="1"/>
                          </wps:cNvCnPr>
                          <wps:spPr bwMode="auto">
                            <a:xfrm>
                              <a:off x="815" y="5408"/>
                              <a:ext cx="1" cy="1"/>
                            </a:xfrm>
                            <a:prstGeom prst="line">
                              <a:avLst/>
                            </a:prstGeom>
                            <a:noFill/>
                            <a:ln w="6">
                              <a:solidFill>
                                <a:srgbClr val="868686"/>
                              </a:solidFill>
                              <a:round/>
                            </a:ln>
                          </wps:spPr>
                          <wps:bodyPr/>
                        </wps:wsp>
                        <wps:wsp>
                          <wps:cNvPr id="144" name="Line 1132"/>
                          <wps:cNvCnPr>
                            <a:cxnSpLocks noChangeShapeType="1"/>
                          </wps:cNvCnPr>
                          <wps:spPr bwMode="auto">
                            <a:xfrm>
                              <a:off x="815" y="5432"/>
                              <a:ext cx="1" cy="44"/>
                            </a:xfrm>
                            <a:prstGeom prst="line">
                              <a:avLst/>
                            </a:prstGeom>
                            <a:noFill/>
                            <a:ln w="6">
                              <a:solidFill>
                                <a:srgbClr val="868686"/>
                              </a:solidFill>
                              <a:round/>
                            </a:ln>
                          </wps:spPr>
                          <wps:bodyPr/>
                        </wps:wsp>
                        <wps:wsp>
                          <wps:cNvPr id="145" name="Line 1133"/>
                          <wps:cNvCnPr>
                            <a:cxnSpLocks noChangeShapeType="1"/>
                          </wps:cNvCnPr>
                          <wps:spPr bwMode="auto">
                            <a:xfrm flipV="1">
                              <a:off x="729" y="5386"/>
                              <a:ext cx="1" cy="20"/>
                            </a:xfrm>
                            <a:prstGeom prst="line">
                              <a:avLst/>
                            </a:prstGeom>
                            <a:noFill/>
                            <a:ln w="12">
                              <a:solidFill>
                                <a:srgbClr val="000000"/>
                              </a:solidFill>
                              <a:round/>
                            </a:ln>
                          </wps:spPr>
                          <wps:bodyPr/>
                        </wps:wsp>
                        <wps:wsp>
                          <wps:cNvPr id="146" name="Line 1134"/>
                          <wps:cNvCnPr>
                            <a:cxnSpLocks noChangeShapeType="1"/>
                          </wps:cNvCnPr>
                          <wps:spPr bwMode="auto">
                            <a:xfrm>
                              <a:off x="1373" y="5339"/>
                              <a:ext cx="1" cy="44"/>
                            </a:xfrm>
                            <a:prstGeom prst="line">
                              <a:avLst/>
                            </a:prstGeom>
                            <a:noFill/>
                            <a:ln w="6">
                              <a:solidFill>
                                <a:srgbClr val="868686"/>
                              </a:solidFill>
                              <a:round/>
                            </a:ln>
                          </wps:spPr>
                          <wps:bodyPr/>
                        </wps:wsp>
                        <wps:wsp>
                          <wps:cNvPr id="147" name="Line 1135"/>
                          <wps:cNvCnPr>
                            <a:cxnSpLocks noChangeShapeType="1"/>
                          </wps:cNvCnPr>
                          <wps:spPr bwMode="auto">
                            <a:xfrm>
                              <a:off x="1373" y="5408"/>
                              <a:ext cx="1" cy="1"/>
                            </a:xfrm>
                            <a:prstGeom prst="line">
                              <a:avLst/>
                            </a:prstGeom>
                            <a:noFill/>
                            <a:ln w="6">
                              <a:solidFill>
                                <a:srgbClr val="868686"/>
                              </a:solidFill>
                              <a:round/>
                            </a:ln>
                          </wps:spPr>
                          <wps:bodyPr/>
                        </wps:wsp>
                        <wps:wsp>
                          <wps:cNvPr id="148" name="Line 1136"/>
                          <wps:cNvCnPr>
                            <a:cxnSpLocks noChangeShapeType="1"/>
                          </wps:cNvCnPr>
                          <wps:spPr bwMode="auto">
                            <a:xfrm>
                              <a:off x="1373" y="5432"/>
                              <a:ext cx="1" cy="44"/>
                            </a:xfrm>
                            <a:prstGeom prst="line">
                              <a:avLst/>
                            </a:prstGeom>
                            <a:noFill/>
                            <a:ln w="6">
                              <a:solidFill>
                                <a:srgbClr val="868686"/>
                              </a:solidFill>
                              <a:round/>
                            </a:ln>
                          </wps:spPr>
                          <wps:bodyPr/>
                        </wps:wsp>
                        <wps:wsp>
                          <wps:cNvPr id="149" name="Line 1137"/>
                          <wps:cNvCnPr>
                            <a:cxnSpLocks noChangeShapeType="1"/>
                          </wps:cNvCnPr>
                          <wps:spPr bwMode="auto">
                            <a:xfrm flipV="1">
                              <a:off x="1459" y="5386"/>
                              <a:ext cx="1" cy="20"/>
                            </a:xfrm>
                            <a:prstGeom prst="line">
                              <a:avLst/>
                            </a:prstGeom>
                            <a:noFill/>
                            <a:ln w="12">
                              <a:solidFill>
                                <a:srgbClr val="000000"/>
                              </a:solidFill>
                              <a:round/>
                            </a:ln>
                          </wps:spPr>
                          <wps:bodyPr/>
                        </wps:wsp>
                        <wps:wsp>
                          <wps:cNvPr id="150" name="Line 1138"/>
                          <wps:cNvCnPr>
                            <a:cxnSpLocks noChangeShapeType="1"/>
                          </wps:cNvCnPr>
                          <wps:spPr bwMode="auto">
                            <a:xfrm flipH="1">
                              <a:off x="1330" y="3650"/>
                              <a:ext cx="270" cy="1"/>
                            </a:xfrm>
                            <a:prstGeom prst="line">
                              <a:avLst/>
                            </a:prstGeom>
                            <a:noFill/>
                            <a:ln w="12">
                              <a:solidFill>
                                <a:srgbClr val="000000"/>
                              </a:solidFill>
                              <a:round/>
                            </a:ln>
                          </wps:spPr>
                          <wps:bodyPr/>
                        </wps:wsp>
                        <wps:wsp>
                          <wps:cNvPr id="151" name="Line 1139"/>
                          <wps:cNvCnPr>
                            <a:cxnSpLocks noChangeShapeType="1"/>
                          </wps:cNvCnPr>
                          <wps:spPr bwMode="auto">
                            <a:xfrm flipH="1">
                              <a:off x="1330" y="3568"/>
                              <a:ext cx="270" cy="1"/>
                            </a:xfrm>
                            <a:prstGeom prst="line">
                              <a:avLst/>
                            </a:prstGeom>
                            <a:noFill/>
                            <a:ln w="12">
                              <a:solidFill>
                                <a:srgbClr val="000000"/>
                              </a:solidFill>
                              <a:round/>
                            </a:ln>
                          </wps:spPr>
                          <wps:bodyPr/>
                        </wps:wsp>
                        <wps:wsp>
                          <wps:cNvPr id="152" name="Line 1140"/>
                          <wps:cNvCnPr>
                            <a:cxnSpLocks noChangeShapeType="1"/>
                          </wps:cNvCnPr>
                          <wps:spPr bwMode="auto">
                            <a:xfrm flipH="1">
                              <a:off x="1586" y="3609"/>
                              <a:ext cx="41" cy="1"/>
                            </a:xfrm>
                            <a:prstGeom prst="line">
                              <a:avLst/>
                            </a:prstGeom>
                            <a:noFill/>
                            <a:ln w="6">
                              <a:solidFill>
                                <a:srgbClr val="868686"/>
                              </a:solidFill>
                              <a:round/>
                            </a:ln>
                          </wps:spPr>
                          <wps:bodyPr/>
                        </wps:wsp>
                        <wps:wsp>
                          <wps:cNvPr id="153" name="Line 1141"/>
                          <wps:cNvCnPr>
                            <a:cxnSpLocks noChangeShapeType="1"/>
                          </wps:cNvCnPr>
                          <wps:spPr bwMode="auto">
                            <a:xfrm>
                              <a:off x="1562" y="3609"/>
                              <a:ext cx="1" cy="1"/>
                            </a:xfrm>
                            <a:prstGeom prst="line">
                              <a:avLst/>
                            </a:prstGeom>
                            <a:noFill/>
                            <a:ln w="6">
                              <a:solidFill>
                                <a:srgbClr val="868686"/>
                              </a:solidFill>
                              <a:round/>
                            </a:ln>
                          </wps:spPr>
                          <wps:bodyPr/>
                        </wps:wsp>
                        <wps:wsp>
                          <wps:cNvPr id="154" name="Line 1142"/>
                          <wps:cNvCnPr>
                            <a:cxnSpLocks noChangeShapeType="1"/>
                          </wps:cNvCnPr>
                          <wps:spPr bwMode="auto">
                            <a:xfrm flipH="1">
                              <a:off x="1489" y="3609"/>
                              <a:ext cx="48" cy="1"/>
                            </a:xfrm>
                            <a:prstGeom prst="line">
                              <a:avLst/>
                            </a:prstGeom>
                            <a:noFill/>
                            <a:ln w="6">
                              <a:solidFill>
                                <a:srgbClr val="868686"/>
                              </a:solidFill>
                              <a:round/>
                            </a:ln>
                          </wps:spPr>
                          <wps:bodyPr/>
                        </wps:wsp>
                        <wps:wsp>
                          <wps:cNvPr id="155" name="Line 1143"/>
                          <wps:cNvCnPr>
                            <a:cxnSpLocks noChangeShapeType="1"/>
                          </wps:cNvCnPr>
                          <wps:spPr bwMode="auto">
                            <a:xfrm>
                              <a:off x="1465" y="3609"/>
                              <a:ext cx="1" cy="1"/>
                            </a:xfrm>
                            <a:prstGeom prst="line">
                              <a:avLst/>
                            </a:prstGeom>
                            <a:noFill/>
                            <a:ln w="6">
                              <a:solidFill>
                                <a:srgbClr val="868686"/>
                              </a:solidFill>
                              <a:round/>
                            </a:ln>
                          </wps:spPr>
                          <wps:bodyPr/>
                        </wps:wsp>
                        <wps:wsp>
                          <wps:cNvPr id="156" name="Line 1144"/>
                          <wps:cNvCnPr>
                            <a:cxnSpLocks noChangeShapeType="1"/>
                          </wps:cNvCnPr>
                          <wps:spPr bwMode="auto">
                            <a:xfrm flipH="1">
                              <a:off x="1392" y="3609"/>
                              <a:ext cx="48" cy="1"/>
                            </a:xfrm>
                            <a:prstGeom prst="line">
                              <a:avLst/>
                            </a:prstGeom>
                            <a:noFill/>
                            <a:ln w="6">
                              <a:solidFill>
                                <a:srgbClr val="868686"/>
                              </a:solidFill>
                              <a:round/>
                            </a:ln>
                          </wps:spPr>
                          <wps:bodyPr/>
                        </wps:wsp>
                        <wps:wsp>
                          <wps:cNvPr id="157" name="Line 1145"/>
                          <wps:cNvCnPr>
                            <a:cxnSpLocks noChangeShapeType="1"/>
                          </wps:cNvCnPr>
                          <wps:spPr bwMode="auto">
                            <a:xfrm>
                              <a:off x="1367" y="3609"/>
                              <a:ext cx="1" cy="1"/>
                            </a:xfrm>
                            <a:prstGeom prst="line">
                              <a:avLst/>
                            </a:prstGeom>
                            <a:noFill/>
                            <a:ln w="6">
                              <a:solidFill>
                                <a:srgbClr val="868686"/>
                              </a:solidFill>
                              <a:round/>
                            </a:ln>
                          </wps:spPr>
                          <wps:bodyPr/>
                        </wps:wsp>
                        <wps:wsp>
                          <wps:cNvPr id="158" name="Line 1146"/>
                          <wps:cNvCnPr>
                            <a:cxnSpLocks noChangeShapeType="1"/>
                          </wps:cNvCnPr>
                          <wps:spPr bwMode="auto">
                            <a:xfrm flipH="1">
                              <a:off x="1303" y="3609"/>
                              <a:ext cx="40" cy="1"/>
                            </a:xfrm>
                            <a:prstGeom prst="line">
                              <a:avLst/>
                            </a:prstGeom>
                            <a:noFill/>
                            <a:ln w="6">
                              <a:solidFill>
                                <a:srgbClr val="868686"/>
                              </a:solidFill>
                              <a:round/>
                            </a:ln>
                          </wps:spPr>
                          <wps:bodyPr/>
                        </wps:wsp>
                        <wps:wsp>
                          <wps:cNvPr id="159" name="Line 1147"/>
                          <wps:cNvCnPr>
                            <a:cxnSpLocks noChangeShapeType="1"/>
                          </wps:cNvCnPr>
                          <wps:spPr bwMode="auto">
                            <a:xfrm>
                              <a:off x="1356" y="3650"/>
                              <a:ext cx="1" cy="381"/>
                            </a:xfrm>
                            <a:prstGeom prst="line">
                              <a:avLst/>
                            </a:prstGeom>
                            <a:noFill/>
                            <a:ln w="12">
                              <a:solidFill>
                                <a:srgbClr val="000000"/>
                              </a:solidFill>
                              <a:round/>
                            </a:ln>
                          </wps:spPr>
                          <wps:bodyPr/>
                        </wps:wsp>
                        <wps:wsp>
                          <wps:cNvPr id="160" name="Line 1148"/>
                          <wps:cNvCnPr>
                            <a:cxnSpLocks noChangeShapeType="1"/>
                          </wps:cNvCnPr>
                          <wps:spPr bwMode="auto">
                            <a:xfrm>
                              <a:off x="589" y="3790"/>
                              <a:ext cx="1" cy="29"/>
                            </a:xfrm>
                            <a:prstGeom prst="line">
                              <a:avLst/>
                            </a:prstGeom>
                            <a:noFill/>
                            <a:ln w="12">
                              <a:solidFill>
                                <a:srgbClr val="000000"/>
                              </a:solidFill>
                              <a:round/>
                            </a:ln>
                          </wps:spPr>
                          <wps:bodyPr/>
                        </wps:wsp>
                        <wps:wsp>
                          <wps:cNvPr id="161" name="Freeform 1149"/>
                          <wps:cNvSpPr/>
                          <wps:spPr bwMode="auto">
                            <a:xfrm>
                              <a:off x="1039" y="3790"/>
                              <a:ext cx="73" cy="59"/>
                            </a:xfrm>
                            <a:custGeom>
                              <a:avLst/>
                              <a:gdLst>
                                <a:gd name="T0" fmla="*/ 291 w 291"/>
                                <a:gd name="T1" fmla="*/ 177 h 177"/>
                                <a:gd name="T2" fmla="*/ 286 w 291"/>
                                <a:gd name="T3" fmla="*/ 143 h 177"/>
                                <a:gd name="T4" fmla="*/ 269 w 291"/>
                                <a:gd name="T5" fmla="*/ 110 h 177"/>
                                <a:gd name="T6" fmla="*/ 242 w 291"/>
                                <a:gd name="T7" fmla="*/ 79 h 177"/>
                                <a:gd name="T8" fmla="*/ 206 w 291"/>
                                <a:gd name="T9" fmla="*/ 52 h 177"/>
                                <a:gd name="T10" fmla="*/ 161 w 291"/>
                                <a:gd name="T11" fmla="*/ 30 h 177"/>
                                <a:gd name="T12" fmla="*/ 112 w 291"/>
                                <a:gd name="T13" fmla="*/ 14 h 177"/>
                                <a:gd name="T14" fmla="*/ 56 w 291"/>
                                <a:gd name="T15" fmla="*/ 4 h 177"/>
                                <a:gd name="T16" fmla="*/ 0 w 291"/>
                                <a:gd name="T17" fmla="*/ 0 h 1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91" h="177">
                                  <a:moveTo>
                                    <a:pt x="291" y="177"/>
                                  </a:moveTo>
                                  <a:lnTo>
                                    <a:pt x="286" y="143"/>
                                  </a:lnTo>
                                  <a:lnTo>
                                    <a:pt x="269" y="110"/>
                                  </a:lnTo>
                                  <a:lnTo>
                                    <a:pt x="242" y="79"/>
                                  </a:lnTo>
                                  <a:lnTo>
                                    <a:pt x="206" y="52"/>
                                  </a:lnTo>
                                  <a:lnTo>
                                    <a:pt x="161" y="30"/>
                                  </a:lnTo>
                                  <a:lnTo>
                                    <a:pt x="112" y="14"/>
                                  </a:lnTo>
                                  <a:lnTo>
                                    <a:pt x="56" y="4"/>
                                  </a:lnTo>
                                  <a:lnTo>
                                    <a:pt x="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62" name="Freeform 1150"/>
                          <wps:cNvSpPr/>
                          <wps:spPr bwMode="auto">
                            <a:xfrm>
                              <a:off x="1039" y="3804"/>
                              <a:ext cx="55" cy="45"/>
                            </a:xfrm>
                            <a:custGeom>
                              <a:avLst/>
                              <a:gdLst>
                                <a:gd name="T0" fmla="*/ 218 w 218"/>
                                <a:gd name="T1" fmla="*/ 133 h 133"/>
                                <a:gd name="T2" fmla="*/ 214 w 218"/>
                                <a:gd name="T3" fmla="*/ 107 h 133"/>
                                <a:gd name="T4" fmla="*/ 202 w 218"/>
                                <a:gd name="T5" fmla="*/ 83 h 133"/>
                                <a:gd name="T6" fmla="*/ 181 w 218"/>
                                <a:gd name="T7" fmla="*/ 60 h 133"/>
                                <a:gd name="T8" fmla="*/ 154 w 218"/>
                                <a:gd name="T9" fmla="*/ 40 h 133"/>
                                <a:gd name="T10" fmla="*/ 121 w 218"/>
                                <a:gd name="T11" fmla="*/ 24 h 133"/>
                                <a:gd name="T12" fmla="*/ 84 w 218"/>
                                <a:gd name="T13" fmla="*/ 10 h 133"/>
                                <a:gd name="T14" fmla="*/ 42 w 218"/>
                                <a:gd name="T15" fmla="*/ 3 h 133"/>
                                <a:gd name="T16" fmla="*/ 0 w 218"/>
                                <a:gd name="T17" fmla="*/ 0 h 1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18" h="133">
                                  <a:moveTo>
                                    <a:pt x="218" y="133"/>
                                  </a:moveTo>
                                  <a:lnTo>
                                    <a:pt x="214" y="107"/>
                                  </a:lnTo>
                                  <a:lnTo>
                                    <a:pt x="202" y="83"/>
                                  </a:lnTo>
                                  <a:lnTo>
                                    <a:pt x="181" y="60"/>
                                  </a:lnTo>
                                  <a:lnTo>
                                    <a:pt x="154" y="40"/>
                                  </a:lnTo>
                                  <a:lnTo>
                                    <a:pt x="121" y="24"/>
                                  </a:lnTo>
                                  <a:lnTo>
                                    <a:pt x="84" y="10"/>
                                  </a:lnTo>
                                  <a:lnTo>
                                    <a:pt x="42" y="3"/>
                                  </a:lnTo>
                                  <a:lnTo>
                                    <a:pt x="0" y="0"/>
                                  </a:lnTo>
                                </a:path>
                              </a:pathLst>
                            </a:custGeom>
                            <a:noFill/>
                            <a:ln w="6">
                              <a:solidFill>
                                <a:srgbClr val="868686"/>
                              </a:solidFill>
                              <a:prstDash val="solid"/>
                              <a:round/>
                            </a:ln>
                          </wps:spPr>
                          <wps:bodyPr rot="0" vert="horz" wrap="square" lIns="91440" tIns="45720" rIns="91440" bIns="45720" anchor="t" anchorCtr="0" upright="1">
                            <a:noAutofit/>
                          </wps:bodyPr>
                        </wps:wsp>
                        <wps:wsp>
                          <wps:cNvPr id="163" name="Freeform 1151"/>
                          <wps:cNvSpPr/>
                          <wps:spPr bwMode="auto">
                            <a:xfrm>
                              <a:off x="1039" y="3819"/>
                              <a:ext cx="37" cy="30"/>
                            </a:xfrm>
                            <a:custGeom>
                              <a:avLst/>
                              <a:gdLst>
                                <a:gd name="T0" fmla="*/ 145 w 145"/>
                                <a:gd name="T1" fmla="*/ 88 h 88"/>
                                <a:gd name="T2" fmla="*/ 142 w 145"/>
                                <a:gd name="T3" fmla="*/ 71 h 88"/>
                                <a:gd name="T4" fmla="*/ 134 w 145"/>
                                <a:gd name="T5" fmla="*/ 54 h 88"/>
                                <a:gd name="T6" fmla="*/ 121 w 145"/>
                                <a:gd name="T7" fmla="*/ 39 h 88"/>
                                <a:gd name="T8" fmla="*/ 102 w 145"/>
                                <a:gd name="T9" fmla="*/ 26 h 88"/>
                                <a:gd name="T10" fmla="*/ 81 w 145"/>
                                <a:gd name="T11" fmla="*/ 15 h 88"/>
                                <a:gd name="T12" fmla="*/ 56 w 145"/>
                                <a:gd name="T13" fmla="*/ 7 h 88"/>
                                <a:gd name="T14" fmla="*/ 28 w 145"/>
                                <a:gd name="T15" fmla="*/ 2 h 88"/>
                                <a:gd name="T16" fmla="*/ 0 w 145"/>
                                <a:gd name="T17" fmla="*/ 0 h 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5" h="88">
                                  <a:moveTo>
                                    <a:pt x="145" y="88"/>
                                  </a:moveTo>
                                  <a:lnTo>
                                    <a:pt x="142" y="71"/>
                                  </a:lnTo>
                                  <a:lnTo>
                                    <a:pt x="134" y="54"/>
                                  </a:lnTo>
                                  <a:lnTo>
                                    <a:pt x="121" y="39"/>
                                  </a:lnTo>
                                  <a:lnTo>
                                    <a:pt x="102" y="26"/>
                                  </a:lnTo>
                                  <a:lnTo>
                                    <a:pt x="81" y="15"/>
                                  </a:lnTo>
                                  <a:lnTo>
                                    <a:pt x="56" y="7"/>
                                  </a:lnTo>
                                  <a:lnTo>
                                    <a:pt x="28" y="2"/>
                                  </a:lnTo>
                                  <a:lnTo>
                                    <a:pt x="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64" name="Line 1152"/>
                          <wps:cNvCnPr>
                            <a:cxnSpLocks noChangeShapeType="1"/>
                          </wps:cNvCnPr>
                          <wps:spPr bwMode="auto">
                            <a:xfrm>
                              <a:off x="875" y="3784"/>
                              <a:ext cx="1" cy="41"/>
                            </a:xfrm>
                            <a:prstGeom prst="line">
                              <a:avLst/>
                            </a:prstGeom>
                            <a:noFill/>
                            <a:ln w="12">
                              <a:solidFill>
                                <a:srgbClr val="000000"/>
                              </a:solidFill>
                              <a:round/>
                            </a:ln>
                          </wps:spPr>
                          <wps:bodyPr/>
                        </wps:wsp>
                        <wps:wsp>
                          <wps:cNvPr id="165" name="Line 1153"/>
                          <wps:cNvCnPr>
                            <a:cxnSpLocks noChangeShapeType="1"/>
                          </wps:cNvCnPr>
                          <wps:spPr bwMode="auto">
                            <a:xfrm>
                              <a:off x="807" y="3784"/>
                              <a:ext cx="1" cy="41"/>
                            </a:xfrm>
                            <a:prstGeom prst="line">
                              <a:avLst/>
                            </a:prstGeom>
                            <a:noFill/>
                            <a:ln w="12">
                              <a:solidFill>
                                <a:srgbClr val="000000"/>
                              </a:solidFill>
                              <a:round/>
                            </a:ln>
                          </wps:spPr>
                          <wps:bodyPr/>
                        </wps:wsp>
                        <wps:wsp>
                          <wps:cNvPr id="166" name="Line 1154"/>
                          <wps:cNvCnPr>
                            <a:cxnSpLocks noChangeShapeType="1"/>
                          </wps:cNvCnPr>
                          <wps:spPr bwMode="auto">
                            <a:xfrm>
                              <a:off x="875" y="3819"/>
                              <a:ext cx="164" cy="1"/>
                            </a:xfrm>
                            <a:prstGeom prst="line">
                              <a:avLst/>
                            </a:prstGeom>
                            <a:noFill/>
                            <a:ln w="12">
                              <a:solidFill>
                                <a:srgbClr val="000000"/>
                              </a:solidFill>
                              <a:round/>
                            </a:ln>
                          </wps:spPr>
                          <wps:bodyPr/>
                        </wps:wsp>
                        <wps:wsp>
                          <wps:cNvPr id="167" name="Line 1155"/>
                          <wps:cNvCnPr>
                            <a:cxnSpLocks noChangeShapeType="1"/>
                          </wps:cNvCnPr>
                          <wps:spPr bwMode="auto">
                            <a:xfrm>
                              <a:off x="832" y="4000"/>
                              <a:ext cx="524" cy="1"/>
                            </a:xfrm>
                            <a:prstGeom prst="line">
                              <a:avLst/>
                            </a:prstGeom>
                            <a:noFill/>
                            <a:ln w="12">
                              <a:solidFill>
                                <a:srgbClr val="000000"/>
                              </a:solidFill>
                              <a:round/>
                            </a:ln>
                          </wps:spPr>
                          <wps:bodyPr/>
                        </wps:wsp>
                        <wps:wsp>
                          <wps:cNvPr id="168" name="Freeform 1156"/>
                          <wps:cNvSpPr/>
                          <wps:spPr bwMode="auto">
                            <a:xfrm>
                              <a:off x="832" y="4031"/>
                              <a:ext cx="524" cy="130"/>
                            </a:xfrm>
                            <a:custGeom>
                              <a:avLst/>
                              <a:gdLst>
                                <a:gd name="T0" fmla="*/ 2100 w 2100"/>
                                <a:gd name="T1" fmla="*/ 0 h 391"/>
                                <a:gd name="T2" fmla="*/ 2082 w 2100"/>
                                <a:gd name="T3" fmla="*/ 72 h 391"/>
                                <a:gd name="T4" fmla="*/ 2029 w 2100"/>
                                <a:gd name="T5" fmla="*/ 142 h 391"/>
                                <a:gd name="T6" fmla="*/ 1943 w 2100"/>
                                <a:gd name="T7" fmla="*/ 206 h 391"/>
                                <a:gd name="T8" fmla="*/ 1826 w 2100"/>
                                <a:gd name="T9" fmla="*/ 265 h 391"/>
                                <a:gd name="T10" fmla="*/ 1683 w 2100"/>
                                <a:gd name="T11" fmla="*/ 314 h 391"/>
                                <a:gd name="T12" fmla="*/ 1518 w 2100"/>
                                <a:gd name="T13" fmla="*/ 352 h 391"/>
                                <a:gd name="T14" fmla="*/ 1337 w 2100"/>
                                <a:gd name="T15" fmla="*/ 378 h 391"/>
                                <a:gd name="T16" fmla="*/ 1147 w 2100"/>
                                <a:gd name="T17" fmla="*/ 391 h 391"/>
                                <a:gd name="T18" fmla="*/ 953 w 2100"/>
                                <a:gd name="T19" fmla="*/ 391 h 391"/>
                                <a:gd name="T20" fmla="*/ 763 w 2100"/>
                                <a:gd name="T21" fmla="*/ 378 h 391"/>
                                <a:gd name="T22" fmla="*/ 582 w 2100"/>
                                <a:gd name="T23" fmla="*/ 352 h 391"/>
                                <a:gd name="T24" fmla="*/ 418 w 2100"/>
                                <a:gd name="T25" fmla="*/ 314 h 391"/>
                                <a:gd name="T26" fmla="*/ 274 w 2100"/>
                                <a:gd name="T27" fmla="*/ 265 h 391"/>
                                <a:gd name="T28" fmla="*/ 157 w 2100"/>
                                <a:gd name="T29" fmla="*/ 206 h 391"/>
                                <a:gd name="T30" fmla="*/ 71 w 2100"/>
                                <a:gd name="T31" fmla="*/ 142 h 391"/>
                                <a:gd name="T32" fmla="*/ 19 w 2100"/>
                                <a:gd name="T33" fmla="*/ 72 h 391"/>
                                <a:gd name="T34" fmla="*/ 0 w 2100"/>
                                <a:gd name="T35" fmla="*/ 0 h 3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00" h="391">
                                  <a:moveTo>
                                    <a:pt x="2100" y="0"/>
                                  </a:moveTo>
                                  <a:lnTo>
                                    <a:pt x="2082" y="72"/>
                                  </a:lnTo>
                                  <a:lnTo>
                                    <a:pt x="2029" y="142"/>
                                  </a:lnTo>
                                  <a:lnTo>
                                    <a:pt x="1943" y="206"/>
                                  </a:lnTo>
                                  <a:lnTo>
                                    <a:pt x="1826" y="265"/>
                                  </a:lnTo>
                                  <a:lnTo>
                                    <a:pt x="1683" y="314"/>
                                  </a:lnTo>
                                  <a:lnTo>
                                    <a:pt x="1518" y="352"/>
                                  </a:lnTo>
                                  <a:lnTo>
                                    <a:pt x="1337" y="378"/>
                                  </a:lnTo>
                                  <a:lnTo>
                                    <a:pt x="1147" y="391"/>
                                  </a:lnTo>
                                  <a:lnTo>
                                    <a:pt x="953" y="391"/>
                                  </a:lnTo>
                                  <a:lnTo>
                                    <a:pt x="763" y="378"/>
                                  </a:lnTo>
                                  <a:lnTo>
                                    <a:pt x="582" y="352"/>
                                  </a:lnTo>
                                  <a:lnTo>
                                    <a:pt x="418" y="314"/>
                                  </a:lnTo>
                                  <a:lnTo>
                                    <a:pt x="274" y="265"/>
                                  </a:lnTo>
                                  <a:lnTo>
                                    <a:pt x="157" y="206"/>
                                  </a:lnTo>
                                  <a:lnTo>
                                    <a:pt x="71" y="142"/>
                                  </a:lnTo>
                                  <a:lnTo>
                                    <a:pt x="19" y="72"/>
                                  </a:lnTo>
                                  <a:lnTo>
                                    <a:pt x="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169" name="Line 1157"/>
                          <wps:cNvCnPr>
                            <a:cxnSpLocks noChangeShapeType="1"/>
                          </wps:cNvCnPr>
                          <wps:spPr bwMode="auto">
                            <a:xfrm flipH="1">
                              <a:off x="589" y="3819"/>
                              <a:ext cx="218" cy="1"/>
                            </a:xfrm>
                            <a:prstGeom prst="line">
                              <a:avLst/>
                            </a:prstGeom>
                            <a:noFill/>
                            <a:ln w="12">
                              <a:solidFill>
                                <a:srgbClr val="000000"/>
                              </a:solidFill>
                              <a:round/>
                            </a:ln>
                          </wps:spPr>
                          <wps:bodyPr/>
                        </wps:wsp>
                        <wps:wsp>
                          <wps:cNvPr id="170" name="Line 1158"/>
                          <wps:cNvCnPr>
                            <a:cxnSpLocks noChangeShapeType="1"/>
                          </wps:cNvCnPr>
                          <wps:spPr bwMode="auto">
                            <a:xfrm>
                              <a:off x="832" y="3825"/>
                              <a:ext cx="1" cy="206"/>
                            </a:xfrm>
                            <a:prstGeom prst="line">
                              <a:avLst/>
                            </a:prstGeom>
                            <a:noFill/>
                            <a:ln w="12">
                              <a:solidFill>
                                <a:srgbClr val="000000"/>
                              </a:solidFill>
                              <a:round/>
                            </a:ln>
                          </wps:spPr>
                          <wps:bodyPr/>
                        </wps:wsp>
                        <wps:wsp>
                          <wps:cNvPr id="171" name="Line 1159"/>
                          <wps:cNvCnPr>
                            <a:cxnSpLocks noChangeShapeType="1"/>
                          </wps:cNvCnPr>
                          <wps:spPr bwMode="auto">
                            <a:xfrm>
                              <a:off x="807" y="3825"/>
                              <a:ext cx="68" cy="1"/>
                            </a:xfrm>
                            <a:prstGeom prst="line">
                              <a:avLst/>
                            </a:prstGeom>
                            <a:noFill/>
                            <a:ln w="12">
                              <a:solidFill>
                                <a:srgbClr val="000000"/>
                              </a:solidFill>
                              <a:round/>
                            </a:ln>
                          </wps:spPr>
                          <wps:bodyPr/>
                        </wps:wsp>
                        <wps:wsp>
                          <wps:cNvPr id="172" name="Line 1160"/>
                          <wps:cNvCnPr>
                            <a:cxnSpLocks noChangeShapeType="1"/>
                          </wps:cNvCnPr>
                          <wps:spPr bwMode="auto">
                            <a:xfrm flipV="1">
                              <a:off x="1112" y="3849"/>
                              <a:ext cx="1" cy="281"/>
                            </a:xfrm>
                            <a:prstGeom prst="line">
                              <a:avLst/>
                            </a:prstGeom>
                            <a:noFill/>
                            <a:ln w="12">
                              <a:solidFill>
                                <a:srgbClr val="000000"/>
                              </a:solidFill>
                              <a:round/>
                            </a:ln>
                          </wps:spPr>
                          <wps:bodyPr/>
                        </wps:wsp>
                        <wps:wsp>
                          <wps:cNvPr id="173" name="Line 1161"/>
                          <wps:cNvCnPr>
                            <a:cxnSpLocks noChangeShapeType="1"/>
                          </wps:cNvCnPr>
                          <wps:spPr bwMode="auto">
                            <a:xfrm flipV="1">
                              <a:off x="1076" y="3849"/>
                              <a:ext cx="1" cy="262"/>
                            </a:xfrm>
                            <a:prstGeom prst="line">
                              <a:avLst/>
                            </a:prstGeom>
                            <a:noFill/>
                            <a:ln w="12">
                              <a:solidFill>
                                <a:srgbClr val="000000"/>
                              </a:solidFill>
                              <a:round/>
                            </a:ln>
                          </wps:spPr>
                          <wps:bodyPr/>
                        </wps:wsp>
                        <wps:wsp>
                          <wps:cNvPr id="174" name="Line 1162"/>
                          <wps:cNvCnPr>
                            <a:cxnSpLocks noChangeShapeType="1"/>
                          </wps:cNvCnPr>
                          <wps:spPr bwMode="auto">
                            <a:xfrm>
                              <a:off x="1076" y="4111"/>
                              <a:ext cx="36" cy="19"/>
                            </a:xfrm>
                            <a:prstGeom prst="line">
                              <a:avLst/>
                            </a:prstGeom>
                            <a:noFill/>
                            <a:ln w="12">
                              <a:solidFill>
                                <a:srgbClr val="000000"/>
                              </a:solidFill>
                              <a:round/>
                            </a:ln>
                          </wps:spPr>
                          <wps:bodyPr/>
                        </wps:wsp>
                        <wps:wsp>
                          <wps:cNvPr id="175" name="Line 1163"/>
                          <wps:cNvCnPr>
                            <a:cxnSpLocks noChangeShapeType="1"/>
                          </wps:cNvCnPr>
                          <wps:spPr bwMode="auto">
                            <a:xfrm>
                              <a:off x="875" y="3790"/>
                              <a:ext cx="164" cy="1"/>
                            </a:xfrm>
                            <a:prstGeom prst="line">
                              <a:avLst/>
                            </a:prstGeom>
                            <a:noFill/>
                            <a:ln w="12">
                              <a:solidFill>
                                <a:srgbClr val="000000"/>
                              </a:solidFill>
                              <a:round/>
                            </a:ln>
                          </wps:spPr>
                          <wps:bodyPr/>
                        </wps:wsp>
                        <wps:wsp>
                          <wps:cNvPr id="176" name="Line 1164"/>
                          <wps:cNvCnPr>
                            <a:cxnSpLocks noChangeShapeType="1"/>
                          </wps:cNvCnPr>
                          <wps:spPr bwMode="auto">
                            <a:xfrm>
                              <a:off x="589" y="3804"/>
                              <a:ext cx="55" cy="1"/>
                            </a:xfrm>
                            <a:prstGeom prst="line">
                              <a:avLst/>
                            </a:prstGeom>
                            <a:noFill/>
                            <a:ln w="6">
                              <a:solidFill>
                                <a:srgbClr val="868686"/>
                              </a:solidFill>
                              <a:round/>
                            </a:ln>
                          </wps:spPr>
                          <wps:bodyPr/>
                        </wps:wsp>
                        <wps:wsp>
                          <wps:cNvPr id="177" name="Line 1165"/>
                          <wps:cNvCnPr>
                            <a:cxnSpLocks noChangeShapeType="1"/>
                          </wps:cNvCnPr>
                          <wps:spPr bwMode="auto">
                            <a:xfrm>
                              <a:off x="668" y="3804"/>
                              <a:ext cx="1" cy="1"/>
                            </a:xfrm>
                            <a:prstGeom prst="line">
                              <a:avLst/>
                            </a:prstGeom>
                            <a:noFill/>
                            <a:ln w="6">
                              <a:solidFill>
                                <a:srgbClr val="868686"/>
                              </a:solidFill>
                              <a:round/>
                            </a:ln>
                          </wps:spPr>
                          <wps:bodyPr/>
                        </wps:wsp>
                        <wps:wsp>
                          <wps:cNvPr id="178" name="Line 1166"/>
                          <wps:cNvCnPr>
                            <a:cxnSpLocks noChangeShapeType="1"/>
                          </wps:cNvCnPr>
                          <wps:spPr bwMode="auto">
                            <a:xfrm>
                              <a:off x="693" y="3804"/>
                              <a:ext cx="48" cy="1"/>
                            </a:xfrm>
                            <a:prstGeom prst="line">
                              <a:avLst/>
                            </a:prstGeom>
                            <a:noFill/>
                            <a:ln w="6">
                              <a:solidFill>
                                <a:srgbClr val="868686"/>
                              </a:solidFill>
                              <a:round/>
                            </a:ln>
                          </wps:spPr>
                          <wps:bodyPr/>
                        </wps:wsp>
                        <wps:wsp>
                          <wps:cNvPr id="179" name="Line 1167"/>
                          <wps:cNvCnPr>
                            <a:cxnSpLocks noChangeShapeType="1"/>
                          </wps:cNvCnPr>
                          <wps:spPr bwMode="auto">
                            <a:xfrm>
                              <a:off x="765" y="3804"/>
                              <a:ext cx="1" cy="1"/>
                            </a:xfrm>
                            <a:prstGeom prst="line">
                              <a:avLst/>
                            </a:prstGeom>
                            <a:noFill/>
                            <a:ln w="6">
                              <a:solidFill>
                                <a:srgbClr val="868686"/>
                              </a:solidFill>
                              <a:round/>
                            </a:ln>
                          </wps:spPr>
                          <wps:bodyPr/>
                        </wps:wsp>
                        <wps:wsp>
                          <wps:cNvPr id="180" name="Line 1168"/>
                          <wps:cNvCnPr>
                            <a:cxnSpLocks noChangeShapeType="1"/>
                          </wps:cNvCnPr>
                          <wps:spPr bwMode="auto">
                            <a:xfrm>
                              <a:off x="790" y="3804"/>
                              <a:ext cx="48" cy="1"/>
                            </a:xfrm>
                            <a:prstGeom prst="line">
                              <a:avLst/>
                            </a:prstGeom>
                            <a:noFill/>
                            <a:ln w="6">
                              <a:solidFill>
                                <a:srgbClr val="868686"/>
                              </a:solidFill>
                              <a:round/>
                            </a:ln>
                          </wps:spPr>
                          <wps:bodyPr/>
                        </wps:wsp>
                        <wps:wsp>
                          <wps:cNvPr id="181" name="Line 1169"/>
                          <wps:cNvCnPr>
                            <a:cxnSpLocks noChangeShapeType="1"/>
                          </wps:cNvCnPr>
                          <wps:spPr bwMode="auto">
                            <a:xfrm>
                              <a:off x="862" y="3804"/>
                              <a:ext cx="1" cy="1"/>
                            </a:xfrm>
                            <a:prstGeom prst="line">
                              <a:avLst/>
                            </a:prstGeom>
                            <a:noFill/>
                            <a:ln w="6">
                              <a:solidFill>
                                <a:srgbClr val="868686"/>
                              </a:solidFill>
                              <a:round/>
                            </a:ln>
                          </wps:spPr>
                          <wps:bodyPr/>
                        </wps:wsp>
                        <wps:wsp>
                          <wps:cNvPr id="182" name="Line 1170"/>
                          <wps:cNvCnPr>
                            <a:cxnSpLocks noChangeShapeType="1"/>
                          </wps:cNvCnPr>
                          <wps:spPr bwMode="auto">
                            <a:xfrm>
                              <a:off x="887" y="3804"/>
                              <a:ext cx="48" cy="1"/>
                            </a:xfrm>
                            <a:prstGeom prst="line">
                              <a:avLst/>
                            </a:prstGeom>
                            <a:noFill/>
                            <a:ln w="6">
                              <a:solidFill>
                                <a:srgbClr val="868686"/>
                              </a:solidFill>
                              <a:round/>
                            </a:ln>
                          </wps:spPr>
                          <wps:bodyPr/>
                        </wps:wsp>
                        <wps:wsp>
                          <wps:cNvPr id="183" name="Line 1171"/>
                          <wps:cNvCnPr>
                            <a:cxnSpLocks noChangeShapeType="1"/>
                          </wps:cNvCnPr>
                          <wps:spPr bwMode="auto">
                            <a:xfrm>
                              <a:off x="960" y="3804"/>
                              <a:ext cx="1" cy="1"/>
                            </a:xfrm>
                            <a:prstGeom prst="line">
                              <a:avLst/>
                            </a:prstGeom>
                            <a:noFill/>
                            <a:ln w="6">
                              <a:solidFill>
                                <a:srgbClr val="868686"/>
                              </a:solidFill>
                              <a:round/>
                            </a:ln>
                          </wps:spPr>
                          <wps:bodyPr/>
                        </wps:wsp>
                        <wps:wsp>
                          <wps:cNvPr id="184" name="Line 1172"/>
                          <wps:cNvCnPr>
                            <a:cxnSpLocks noChangeShapeType="1"/>
                          </wps:cNvCnPr>
                          <wps:spPr bwMode="auto">
                            <a:xfrm>
                              <a:off x="984" y="3804"/>
                              <a:ext cx="55" cy="1"/>
                            </a:xfrm>
                            <a:prstGeom prst="line">
                              <a:avLst/>
                            </a:prstGeom>
                            <a:noFill/>
                            <a:ln w="6">
                              <a:solidFill>
                                <a:srgbClr val="868686"/>
                              </a:solidFill>
                              <a:round/>
                            </a:ln>
                          </wps:spPr>
                          <wps:bodyPr/>
                        </wps:wsp>
                        <wps:wsp>
                          <wps:cNvPr id="185" name="Line 1173"/>
                          <wps:cNvCnPr>
                            <a:cxnSpLocks noChangeShapeType="1"/>
                          </wps:cNvCnPr>
                          <wps:spPr bwMode="auto">
                            <a:xfrm>
                              <a:off x="858" y="3583"/>
                              <a:ext cx="1" cy="53"/>
                            </a:xfrm>
                            <a:prstGeom prst="line">
                              <a:avLst/>
                            </a:prstGeom>
                            <a:noFill/>
                            <a:ln w="12">
                              <a:solidFill>
                                <a:srgbClr val="000000"/>
                              </a:solidFill>
                              <a:round/>
                            </a:ln>
                          </wps:spPr>
                          <wps:bodyPr/>
                        </wps:wsp>
                        <wps:wsp>
                          <wps:cNvPr id="186" name="Line 1174"/>
                          <wps:cNvCnPr>
                            <a:cxnSpLocks noChangeShapeType="1"/>
                          </wps:cNvCnPr>
                          <wps:spPr bwMode="auto">
                            <a:xfrm>
                              <a:off x="589" y="3583"/>
                              <a:ext cx="1" cy="53"/>
                            </a:xfrm>
                            <a:prstGeom prst="line">
                              <a:avLst/>
                            </a:prstGeom>
                            <a:noFill/>
                            <a:ln w="12">
                              <a:solidFill>
                                <a:srgbClr val="000000"/>
                              </a:solidFill>
                              <a:round/>
                            </a:ln>
                          </wps:spPr>
                          <wps:bodyPr/>
                        </wps:wsp>
                        <wps:wsp>
                          <wps:cNvPr id="187" name="Line 1175"/>
                          <wps:cNvCnPr>
                            <a:cxnSpLocks noChangeShapeType="1"/>
                          </wps:cNvCnPr>
                          <wps:spPr bwMode="auto">
                            <a:xfrm flipH="1">
                              <a:off x="589" y="3790"/>
                              <a:ext cx="218" cy="1"/>
                            </a:xfrm>
                            <a:prstGeom prst="line">
                              <a:avLst/>
                            </a:prstGeom>
                            <a:noFill/>
                            <a:ln w="12">
                              <a:solidFill>
                                <a:srgbClr val="000000"/>
                              </a:solidFill>
                              <a:round/>
                            </a:ln>
                          </wps:spPr>
                          <wps:bodyPr/>
                        </wps:wsp>
                        <wps:wsp>
                          <wps:cNvPr id="188" name="Line 1176"/>
                          <wps:cNvCnPr>
                            <a:cxnSpLocks noChangeShapeType="1"/>
                          </wps:cNvCnPr>
                          <wps:spPr bwMode="auto">
                            <a:xfrm>
                              <a:off x="589" y="3636"/>
                              <a:ext cx="269" cy="1"/>
                            </a:xfrm>
                            <a:prstGeom prst="line">
                              <a:avLst/>
                            </a:prstGeom>
                            <a:noFill/>
                            <a:ln w="12">
                              <a:solidFill>
                                <a:srgbClr val="000000"/>
                              </a:solidFill>
                              <a:round/>
                            </a:ln>
                          </wps:spPr>
                          <wps:bodyPr/>
                        </wps:wsp>
                        <wps:wsp>
                          <wps:cNvPr id="189" name="Line 1177"/>
                          <wps:cNvCnPr>
                            <a:cxnSpLocks noChangeShapeType="1"/>
                          </wps:cNvCnPr>
                          <wps:spPr bwMode="auto">
                            <a:xfrm>
                              <a:off x="561" y="3609"/>
                              <a:ext cx="41" cy="1"/>
                            </a:xfrm>
                            <a:prstGeom prst="line">
                              <a:avLst/>
                            </a:prstGeom>
                            <a:noFill/>
                            <a:ln w="6">
                              <a:solidFill>
                                <a:srgbClr val="868686"/>
                              </a:solidFill>
                              <a:round/>
                            </a:ln>
                          </wps:spPr>
                          <wps:bodyPr/>
                        </wps:wsp>
                        <wps:wsp>
                          <wps:cNvPr id="190" name="Line 1178"/>
                          <wps:cNvCnPr>
                            <a:cxnSpLocks noChangeShapeType="1"/>
                          </wps:cNvCnPr>
                          <wps:spPr bwMode="auto">
                            <a:xfrm>
                              <a:off x="626" y="3609"/>
                              <a:ext cx="1" cy="1"/>
                            </a:xfrm>
                            <a:prstGeom prst="line">
                              <a:avLst/>
                            </a:prstGeom>
                            <a:noFill/>
                            <a:ln w="6">
                              <a:solidFill>
                                <a:srgbClr val="868686"/>
                              </a:solidFill>
                              <a:round/>
                            </a:ln>
                          </wps:spPr>
                          <wps:bodyPr/>
                        </wps:wsp>
                        <wps:wsp>
                          <wps:cNvPr id="191" name="Line 1179"/>
                          <wps:cNvCnPr>
                            <a:cxnSpLocks noChangeShapeType="1"/>
                          </wps:cNvCnPr>
                          <wps:spPr bwMode="auto">
                            <a:xfrm>
                              <a:off x="651" y="3609"/>
                              <a:ext cx="48" cy="1"/>
                            </a:xfrm>
                            <a:prstGeom prst="line">
                              <a:avLst/>
                            </a:prstGeom>
                            <a:noFill/>
                            <a:ln w="6">
                              <a:solidFill>
                                <a:srgbClr val="868686"/>
                              </a:solidFill>
                              <a:round/>
                            </a:ln>
                          </wps:spPr>
                          <wps:bodyPr/>
                        </wps:wsp>
                        <wps:wsp>
                          <wps:cNvPr id="192" name="Line 1180"/>
                          <wps:cNvCnPr>
                            <a:cxnSpLocks noChangeShapeType="1"/>
                          </wps:cNvCnPr>
                          <wps:spPr bwMode="auto">
                            <a:xfrm>
                              <a:off x="723" y="3609"/>
                              <a:ext cx="1" cy="1"/>
                            </a:xfrm>
                            <a:prstGeom prst="line">
                              <a:avLst/>
                            </a:prstGeom>
                            <a:noFill/>
                            <a:ln w="6">
                              <a:solidFill>
                                <a:srgbClr val="868686"/>
                              </a:solidFill>
                              <a:round/>
                            </a:ln>
                          </wps:spPr>
                          <wps:bodyPr/>
                        </wps:wsp>
                        <wps:wsp>
                          <wps:cNvPr id="193" name="Line 1181"/>
                          <wps:cNvCnPr>
                            <a:cxnSpLocks noChangeShapeType="1"/>
                          </wps:cNvCnPr>
                          <wps:spPr bwMode="auto">
                            <a:xfrm>
                              <a:off x="748" y="3609"/>
                              <a:ext cx="48" cy="1"/>
                            </a:xfrm>
                            <a:prstGeom prst="line">
                              <a:avLst/>
                            </a:prstGeom>
                            <a:noFill/>
                            <a:ln w="6">
                              <a:solidFill>
                                <a:srgbClr val="868686"/>
                              </a:solidFill>
                              <a:round/>
                            </a:ln>
                          </wps:spPr>
                          <wps:bodyPr/>
                        </wps:wsp>
                        <wps:wsp>
                          <wps:cNvPr id="194" name="Line 1182"/>
                          <wps:cNvCnPr>
                            <a:cxnSpLocks noChangeShapeType="1"/>
                          </wps:cNvCnPr>
                          <wps:spPr bwMode="auto">
                            <a:xfrm>
                              <a:off x="821" y="3609"/>
                              <a:ext cx="1" cy="1"/>
                            </a:xfrm>
                            <a:prstGeom prst="line">
                              <a:avLst/>
                            </a:prstGeom>
                            <a:noFill/>
                            <a:ln w="6">
                              <a:solidFill>
                                <a:srgbClr val="868686"/>
                              </a:solidFill>
                              <a:round/>
                            </a:ln>
                          </wps:spPr>
                          <wps:bodyPr/>
                        </wps:wsp>
                        <wps:wsp>
                          <wps:cNvPr id="195" name="Line 1183"/>
                          <wps:cNvCnPr>
                            <a:cxnSpLocks noChangeShapeType="1"/>
                          </wps:cNvCnPr>
                          <wps:spPr bwMode="auto">
                            <a:xfrm>
                              <a:off x="845" y="3609"/>
                              <a:ext cx="40" cy="1"/>
                            </a:xfrm>
                            <a:prstGeom prst="line">
                              <a:avLst/>
                            </a:prstGeom>
                            <a:noFill/>
                            <a:ln w="6">
                              <a:solidFill>
                                <a:srgbClr val="868686"/>
                              </a:solidFill>
                              <a:round/>
                            </a:ln>
                          </wps:spPr>
                          <wps:bodyPr/>
                        </wps:wsp>
                        <wps:wsp>
                          <wps:cNvPr id="196" name="Line 1184"/>
                          <wps:cNvCnPr>
                            <a:cxnSpLocks noChangeShapeType="1"/>
                          </wps:cNvCnPr>
                          <wps:spPr bwMode="auto">
                            <a:xfrm>
                              <a:off x="807" y="3784"/>
                              <a:ext cx="68" cy="1"/>
                            </a:xfrm>
                            <a:prstGeom prst="line">
                              <a:avLst/>
                            </a:prstGeom>
                            <a:noFill/>
                            <a:ln w="12">
                              <a:solidFill>
                                <a:srgbClr val="000000"/>
                              </a:solidFill>
                              <a:round/>
                            </a:ln>
                          </wps:spPr>
                          <wps:bodyPr/>
                        </wps:wsp>
                        <wps:wsp>
                          <wps:cNvPr id="197" name="Line 1185"/>
                          <wps:cNvCnPr>
                            <a:cxnSpLocks noChangeShapeType="1"/>
                          </wps:cNvCnPr>
                          <wps:spPr bwMode="auto">
                            <a:xfrm>
                              <a:off x="832" y="3636"/>
                              <a:ext cx="1" cy="148"/>
                            </a:xfrm>
                            <a:prstGeom prst="line">
                              <a:avLst/>
                            </a:prstGeom>
                            <a:noFill/>
                            <a:ln w="12">
                              <a:solidFill>
                                <a:srgbClr val="000000"/>
                              </a:solidFill>
                              <a:round/>
                            </a:ln>
                          </wps:spPr>
                          <wps:bodyPr/>
                        </wps:wsp>
                        <wps:wsp>
                          <wps:cNvPr id="198" name="Line 1186"/>
                          <wps:cNvCnPr>
                            <a:cxnSpLocks noChangeShapeType="1"/>
                          </wps:cNvCnPr>
                          <wps:spPr bwMode="auto">
                            <a:xfrm>
                              <a:off x="589" y="3583"/>
                              <a:ext cx="269" cy="1"/>
                            </a:xfrm>
                            <a:prstGeom prst="line">
                              <a:avLst/>
                            </a:prstGeom>
                            <a:noFill/>
                            <a:ln w="12">
                              <a:solidFill>
                                <a:srgbClr val="000000"/>
                              </a:solidFill>
                              <a:round/>
                            </a:ln>
                          </wps:spPr>
                          <wps:bodyPr/>
                        </wps:wsp>
                        <wps:wsp>
                          <wps:cNvPr id="199" name="Line 1187"/>
                          <wps:cNvCnPr>
                            <a:cxnSpLocks noChangeShapeType="1"/>
                          </wps:cNvCnPr>
                          <wps:spPr bwMode="auto">
                            <a:xfrm>
                              <a:off x="1330" y="3568"/>
                              <a:ext cx="1" cy="82"/>
                            </a:xfrm>
                            <a:prstGeom prst="line">
                              <a:avLst/>
                            </a:prstGeom>
                            <a:noFill/>
                            <a:ln w="12">
                              <a:solidFill>
                                <a:srgbClr val="000000"/>
                              </a:solidFill>
                              <a:round/>
                            </a:ln>
                          </wps:spPr>
                          <wps:bodyPr/>
                        </wps:wsp>
                        <wps:wsp>
                          <wps:cNvPr id="200" name="Line 1188"/>
                          <wps:cNvCnPr>
                            <a:cxnSpLocks noChangeShapeType="1"/>
                          </wps:cNvCnPr>
                          <wps:spPr bwMode="auto">
                            <a:xfrm>
                              <a:off x="1600" y="3568"/>
                              <a:ext cx="1" cy="82"/>
                            </a:xfrm>
                            <a:prstGeom prst="line">
                              <a:avLst/>
                            </a:prstGeom>
                            <a:noFill/>
                            <a:ln w="12">
                              <a:solidFill>
                                <a:srgbClr val="000000"/>
                              </a:solidFill>
                              <a:round/>
                            </a:ln>
                          </wps:spPr>
                          <wps:bodyPr/>
                        </wps:wsp>
                        <wps:wsp>
                          <wps:cNvPr id="201" name="Line 1189"/>
                          <wps:cNvCnPr>
                            <a:cxnSpLocks noChangeShapeType="1"/>
                          </wps:cNvCnPr>
                          <wps:spPr bwMode="auto">
                            <a:xfrm>
                              <a:off x="1356" y="1156"/>
                              <a:ext cx="1" cy="1202"/>
                            </a:xfrm>
                            <a:prstGeom prst="line">
                              <a:avLst/>
                            </a:prstGeom>
                            <a:noFill/>
                            <a:ln w="12">
                              <a:solidFill>
                                <a:srgbClr val="000000"/>
                              </a:solidFill>
                              <a:round/>
                            </a:ln>
                          </wps:spPr>
                          <wps:bodyPr/>
                        </wps:wsp>
                        <wps:wsp>
                          <wps:cNvPr id="202" name="Line 1190"/>
                          <wps:cNvCnPr>
                            <a:cxnSpLocks noChangeShapeType="1"/>
                          </wps:cNvCnPr>
                          <wps:spPr bwMode="auto">
                            <a:xfrm>
                              <a:off x="832" y="909"/>
                              <a:ext cx="1" cy="917"/>
                            </a:xfrm>
                            <a:prstGeom prst="line">
                              <a:avLst/>
                            </a:prstGeom>
                            <a:noFill/>
                            <a:ln w="12">
                              <a:solidFill>
                                <a:srgbClr val="000000"/>
                              </a:solidFill>
                              <a:round/>
                            </a:ln>
                          </wps:spPr>
                          <wps:bodyPr/>
                        </wps:wsp>
                        <wps:wsp>
                          <wps:cNvPr id="203" name="Line 1191"/>
                          <wps:cNvCnPr>
                            <a:cxnSpLocks noChangeShapeType="1"/>
                          </wps:cNvCnPr>
                          <wps:spPr bwMode="auto">
                            <a:xfrm flipH="1">
                              <a:off x="1313" y="2810"/>
                              <a:ext cx="68" cy="1"/>
                            </a:xfrm>
                            <a:prstGeom prst="line">
                              <a:avLst/>
                            </a:prstGeom>
                            <a:noFill/>
                            <a:ln w="12">
                              <a:solidFill>
                                <a:srgbClr val="000000"/>
                              </a:solidFill>
                              <a:round/>
                            </a:ln>
                          </wps:spPr>
                          <wps:bodyPr/>
                        </wps:wsp>
                        <wps:wsp>
                          <wps:cNvPr id="204" name="Line 1192"/>
                          <wps:cNvCnPr>
                            <a:cxnSpLocks noChangeShapeType="1"/>
                          </wps:cNvCnPr>
                          <wps:spPr bwMode="auto">
                            <a:xfrm flipH="1">
                              <a:off x="1313" y="2769"/>
                              <a:ext cx="68" cy="1"/>
                            </a:xfrm>
                            <a:prstGeom prst="line">
                              <a:avLst/>
                            </a:prstGeom>
                            <a:noFill/>
                            <a:ln w="12">
                              <a:solidFill>
                                <a:srgbClr val="000000"/>
                              </a:solidFill>
                              <a:round/>
                            </a:ln>
                          </wps:spPr>
                          <wps:bodyPr/>
                        </wps:wsp>
                        <wps:wsp>
                          <wps:cNvPr id="205" name="Line 1193"/>
                          <wps:cNvCnPr>
                            <a:cxnSpLocks noChangeShapeType="1"/>
                          </wps:cNvCnPr>
                          <wps:spPr bwMode="auto">
                            <a:xfrm flipH="1">
                              <a:off x="1544" y="2789"/>
                              <a:ext cx="56" cy="1"/>
                            </a:xfrm>
                            <a:prstGeom prst="line">
                              <a:avLst/>
                            </a:prstGeom>
                            <a:noFill/>
                            <a:ln w="12">
                              <a:solidFill>
                                <a:srgbClr val="000000"/>
                              </a:solidFill>
                              <a:round/>
                            </a:ln>
                          </wps:spPr>
                          <wps:bodyPr/>
                        </wps:wsp>
                        <wps:wsp>
                          <wps:cNvPr id="206" name="Line 1194"/>
                          <wps:cNvCnPr>
                            <a:cxnSpLocks noChangeShapeType="1"/>
                          </wps:cNvCnPr>
                          <wps:spPr bwMode="auto">
                            <a:xfrm>
                              <a:off x="1520" y="2789"/>
                              <a:ext cx="1" cy="1"/>
                            </a:xfrm>
                            <a:prstGeom prst="line">
                              <a:avLst/>
                            </a:prstGeom>
                            <a:noFill/>
                            <a:ln w="12">
                              <a:solidFill>
                                <a:srgbClr val="000000"/>
                              </a:solidFill>
                              <a:round/>
                            </a:ln>
                          </wps:spPr>
                          <wps:bodyPr/>
                        </wps:wsp>
                        <wps:wsp>
                          <wps:cNvPr id="207" name="Line 1195"/>
                          <wps:cNvCnPr>
                            <a:cxnSpLocks noChangeShapeType="1"/>
                          </wps:cNvCnPr>
                          <wps:spPr bwMode="auto">
                            <a:xfrm flipH="1">
                              <a:off x="1447" y="2789"/>
                              <a:ext cx="48" cy="1"/>
                            </a:xfrm>
                            <a:prstGeom prst="line">
                              <a:avLst/>
                            </a:prstGeom>
                            <a:noFill/>
                            <a:ln w="12">
                              <a:solidFill>
                                <a:srgbClr val="000000"/>
                              </a:solidFill>
                              <a:round/>
                            </a:ln>
                          </wps:spPr>
                          <wps:bodyPr/>
                        </wps:wsp>
                        <wps:wsp>
                          <wps:cNvPr id="208" name="Line 1196"/>
                          <wps:cNvCnPr>
                            <a:cxnSpLocks noChangeShapeType="1"/>
                          </wps:cNvCnPr>
                          <wps:spPr bwMode="auto">
                            <a:xfrm>
                              <a:off x="1423" y="2789"/>
                              <a:ext cx="1" cy="1"/>
                            </a:xfrm>
                            <a:prstGeom prst="line">
                              <a:avLst/>
                            </a:prstGeom>
                            <a:noFill/>
                            <a:ln w="12">
                              <a:solidFill>
                                <a:srgbClr val="000000"/>
                              </a:solidFill>
                              <a:round/>
                            </a:ln>
                          </wps:spPr>
                          <wps:bodyPr/>
                        </wps:wsp>
                        <wps:wsp>
                          <wps:cNvPr id="209" name="Line 1197"/>
                          <wps:cNvCnPr>
                            <a:cxnSpLocks noChangeShapeType="1"/>
                          </wps:cNvCnPr>
                          <wps:spPr bwMode="auto">
                            <a:xfrm flipH="1">
                              <a:off x="1350" y="2789"/>
                              <a:ext cx="48" cy="1"/>
                            </a:xfrm>
                            <a:prstGeom prst="line">
                              <a:avLst/>
                            </a:prstGeom>
                            <a:noFill/>
                            <a:ln w="12">
                              <a:solidFill>
                                <a:srgbClr val="000000"/>
                              </a:solidFill>
                              <a:round/>
                            </a:ln>
                          </wps:spPr>
                          <wps:bodyPr/>
                        </wps:wsp>
                        <wps:wsp>
                          <wps:cNvPr id="210" name="Line 1198"/>
                          <wps:cNvCnPr>
                            <a:cxnSpLocks noChangeShapeType="1"/>
                          </wps:cNvCnPr>
                          <wps:spPr bwMode="auto">
                            <a:xfrm>
                              <a:off x="1326" y="2789"/>
                              <a:ext cx="1" cy="1"/>
                            </a:xfrm>
                            <a:prstGeom prst="line">
                              <a:avLst/>
                            </a:prstGeom>
                            <a:noFill/>
                            <a:ln w="12">
                              <a:solidFill>
                                <a:srgbClr val="000000"/>
                              </a:solidFill>
                              <a:round/>
                            </a:ln>
                          </wps:spPr>
                          <wps:bodyPr/>
                        </wps:wsp>
                        <wps:wsp>
                          <wps:cNvPr id="211" name="Line 1199"/>
                          <wps:cNvCnPr>
                            <a:cxnSpLocks noChangeShapeType="1"/>
                          </wps:cNvCnPr>
                          <wps:spPr bwMode="auto">
                            <a:xfrm flipH="1">
                              <a:off x="1253" y="2789"/>
                              <a:ext cx="48" cy="1"/>
                            </a:xfrm>
                            <a:prstGeom prst="line">
                              <a:avLst/>
                            </a:prstGeom>
                            <a:noFill/>
                            <a:ln w="12">
                              <a:solidFill>
                                <a:srgbClr val="000000"/>
                              </a:solidFill>
                              <a:round/>
                            </a:ln>
                          </wps:spPr>
                          <wps:bodyPr/>
                        </wps:wsp>
                        <wps:wsp>
                          <wps:cNvPr id="212" name="Line 1200"/>
                          <wps:cNvCnPr>
                            <a:cxnSpLocks noChangeShapeType="1"/>
                          </wps:cNvCnPr>
                          <wps:spPr bwMode="auto">
                            <a:xfrm>
                              <a:off x="1228" y="2789"/>
                              <a:ext cx="1" cy="1"/>
                            </a:xfrm>
                            <a:prstGeom prst="line">
                              <a:avLst/>
                            </a:prstGeom>
                            <a:noFill/>
                            <a:ln w="12">
                              <a:solidFill>
                                <a:srgbClr val="000000"/>
                              </a:solidFill>
                              <a:round/>
                            </a:ln>
                          </wps:spPr>
                          <wps:bodyPr/>
                        </wps:wsp>
                        <wps:wsp>
                          <wps:cNvPr id="213" name="Line 1201"/>
                          <wps:cNvCnPr>
                            <a:cxnSpLocks noChangeShapeType="1"/>
                          </wps:cNvCnPr>
                          <wps:spPr bwMode="auto">
                            <a:xfrm flipH="1">
                              <a:off x="1149" y="2789"/>
                              <a:ext cx="55" cy="1"/>
                            </a:xfrm>
                            <a:prstGeom prst="line">
                              <a:avLst/>
                            </a:prstGeom>
                            <a:noFill/>
                            <a:ln w="12">
                              <a:solidFill>
                                <a:srgbClr val="000000"/>
                              </a:solidFill>
                              <a:round/>
                            </a:ln>
                          </wps:spPr>
                          <wps:bodyPr/>
                        </wps:wsp>
                        <wps:wsp>
                          <wps:cNvPr id="214" name="Line 1202"/>
                          <wps:cNvCnPr>
                            <a:cxnSpLocks noChangeShapeType="1"/>
                          </wps:cNvCnPr>
                          <wps:spPr bwMode="auto">
                            <a:xfrm flipH="1">
                              <a:off x="1586" y="2399"/>
                              <a:ext cx="41" cy="1"/>
                            </a:xfrm>
                            <a:prstGeom prst="line">
                              <a:avLst/>
                            </a:prstGeom>
                            <a:noFill/>
                            <a:ln w="6">
                              <a:solidFill>
                                <a:srgbClr val="868686"/>
                              </a:solidFill>
                              <a:round/>
                            </a:ln>
                          </wps:spPr>
                          <wps:bodyPr/>
                        </wps:wsp>
                        <wps:wsp>
                          <wps:cNvPr id="215" name="Line 1203"/>
                          <wps:cNvCnPr>
                            <a:cxnSpLocks noChangeShapeType="1"/>
                          </wps:cNvCnPr>
                          <wps:spPr bwMode="auto">
                            <a:xfrm>
                              <a:off x="1562" y="2399"/>
                              <a:ext cx="1" cy="1"/>
                            </a:xfrm>
                            <a:prstGeom prst="line">
                              <a:avLst/>
                            </a:prstGeom>
                            <a:noFill/>
                            <a:ln w="6">
                              <a:solidFill>
                                <a:srgbClr val="868686"/>
                              </a:solidFill>
                              <a:round/>
                            </a:ln>
                          </wps:spPr>
                          <wps:bodyPr/>
                        </wps:wsp>
                        <wps:wsp>
                          <wps:cNvPr id="216" name="Line 1204"/>
                          <wps:cNvCnPr>
                            <a:cxnSpLocks noChangeShapeType="1"/>
                          </wps:cNvCnPr>
                          <wps:spPr bwMode="auto">
                            <a:xfrm flipH="1">
                              <a:off x="1489" y="2399"/>
                              <a:ext cx="48" cy="1"/>
                            </a:xfrm>
                            <a:prstGeom prst="line">
                              <a:avLst/>
                            </a:prstGeom>
                            <a:noFill/>
                            <a:ln w="6">
                              <a:solidFill>
                                <a:srgbClr val="868686"/>
                              </a:solidFill>
                              <a:round/>
                            </a:ln>
                          </wps:spPr>
                          <wps:bodyPr/>
                        </wps:wsp>
                        <wps:wsp>
                          <wps:cNvPr id="217" name="Line 1205"/>
                          <wps:cNvCnPr>
                            <a:cxnSpLocks noChangeShapeType="1"/>
                          </wps:cNvCnPr>
                          <wps:spPr bwMode="auto">
                            <a:xfrm>
                              <a:off x="1465" y="2399"/>
                              <a:ext cx="1" cy="1"/>
                            </a:xfrm>
                            <a:prstGeom prst="line">
                              <a:avLst/>
                            </a:prstGeom>
                            <a:noFill/>
                            <a:ln w="6">
                              <a:solidFill>
                                <a:srgbClr val="868686"/>
                              </a:solidFill>
                              <a:round/>
                            </a:ln>
                          </wps:spPr>
                          <wps:bodyPr/>
                        </wps:wsp>
                        <wps:wsp>
                          <wps:cNvPr id="218" name="Line 1206"/>
                          <wps:cNvCnPr>
                            <a:cxnSpLocks noChangeShapeType="1"/>
                          </wps:cNvCnPr>
                          <wps:spPr bwMode="auto">
                            <a:xfrm flipH="1">
                              <a:off x="1392" y="2399"/>
                              <a:ext cx="48" cy="1"/>
                            </a:xfrm>
                            <a:prstGeom prst="line">
                              <a:avLst/>
                            </a:prstGeom>
                            <a:noFill/>
                            <a:ln w="6">
                              <a:solidFill>
                                <a:srgbClr val="868686"/>
                              </a:solidFill>
                              <a:round/>
                            </a:ln>
                          </wps:spPr>
                          <wps:bodyPr/>
                        </wps:wsp>
                        <wps:wsp>
                          <wps:cNvPr id="219" name="Line 1207"/>
                          <wps:cNvCnPr>
                            <a:cxnSpLocks noChangeShapeType="1"/>
                          </wps:cNvCnPr>
                          <wps:spPr bwMode="auto">
                            <a:xfrm>
                              <a:off x="1367" y="2399"/>
                              <a:ext cx="1" cy="1"/>
                            </a:xfrm>
                            <a:prstGeom prst="line">
                              <a:avLst/>
                            </a:prstGeom>
                            <a:noFill/>
                            <a:ln w="6">
                              <a:solidFill>
                                <a:srgbClr val="868686"/>
                              </a:solidFill>
                              <a:round/>
                            </a:ln>
                          </wps:spPr>
                          <wps:bodyPr/>
                        </wps:wsp>
                        <wps:wsp>
                          <wps:cNvPr id="220" name="Line 1208"/>
                          <wps:cNvCnPr>
                            <a:cxnSpLocks noChangeShapeType="1"/>
                          </wps:cNvCnPr>
                          <wps:spPr bwMode="auto">
                            <a:xfrm flipH="1">
                              <a:off x="1303" y="2399"/>
                              <a:ext cx="40" cy="1"/>
                            </a:xfrm>
                            <a:prstGeom prst="line">
                              <a:avLst/>
                            </a:prstGeom>
                            <a:noFill/>
                            <a:ln w="6">
                              <a:solidFill>
                                <a:srgbClr val="868686"/>
                              </a:solidFill>
                              <a:round/>
                            </a:ln>
                          </wps:spPr>
                          <wps:bodyPr/>
                        </wps:wsp>
                        <wps:wsp>
                          <wps:cNvPr id="221" name="Line 1209"/>
                          <wps:cNvCnPr>
                            <a:cxnSpLocks noChangeShapeType="1"/>
                          </wps:cNvCnPr>
                          <wps:spPr bwMode="auto">
                            <a:xfrm flipH="1">
                              <a:off x="1330" y="2358"/>
                              <a:ext cx="270" cy="1"/>
                            </a:xfrm>
                            <a:prstGeom prst="line">
                              <a:avLst/>
                            </a:prstGeom>
                            <a:noFill/>
                            <a:ln w="12">
                              <a:solidFill>
                                <a:srgbClr val="000000"/>
                              </a:solidFill>
                              <a:round/>
                            </a:ln>
                          </wps:spPr>
                          <wps:bodyPr/>
                        </wps:wsp>
                        <wps:wsp>
                          <wps:cNvPr id="222" name="Line 1210"/>
                          <wps:cNvCnPr>
                            <a:cxnSpLocks noChangeShapeType="1"/>
                          </wps:cNvCnPr>
                          <wps:spPr bwMode="auto">
                            <a:xfrm flipH="1">
                              <a:off x="1330" y="2440"/>
                              <a:ext cx="270" cy="1"/>
                            </a:xfrm>
                            <a:prstGeom prst="line">
                              <a:avLst/>
                            </a:prstGeom>
                            <a:noFill/>
                            <a:ln w="12">
                              <a:solidFill>
                                <a:srgbClr val="000000"/>
                              </a:solidFill>
                              <a:round/>
                            </a:ln>
                          </wps:spPr>
                          <wps:bodyPr/>
                        </wps:wsp>
                        <wps:wsp>
                          <wps:cNvPr id="223" name="Line 1211"/>
                          <wps:cNvCnPr>
                            <a:cxnSpLocks noChangeShapeType="1"/>
                          </wps:cNvCnPr>
                          <wps:spPr bwMode="auto">
                            <a:xfrm>
                              <a:off x="1356" y="2440"/>
                              <a:ext cx="1" cy="329"/>
                            </a:xfrm>
                            <a:prstGeom prst="line">
                              <a:avLst/>
                            </a:prstGeom>
                            <a:noFill/>
                            <a:ln w="12">
                              <a:solidFill>
                                <a:srgbClr val="000000"/>
                              </a:solidFill>
                              <a:round/>
                            </a:ln>
                          </wps:spPr>
                          <wps:bodyPr/>
                        </wps:wsp>
                        <wps:wsp>
                          <wps:cNvPr id="224" name="Line 1212"/>
                          <wps:cNvCnPr>
                            <a:cxnSpLocks noChangeShapeType="1"/>
                          </wps:cNvCnPr>
                          <wps:spPr bwMode="auto">
                            <a:xfrm flipV="1">
                              <a:off x="1112" y="2833"/>
                              <a:ext cx="1" cy="249"/>
                            </a:xfrm>
                            <a:prstGeom prst="line">
                              <a:avLst/>
                            </a:prstGeom>
                            <a:noFill/>
                            <a:ln w="12">
                              <a:solidFill>
                                <a:srgbClr val="000000"/>
                              </a:solidFill>
                              <a:round/>
                            </a:ln>
                          </wps:spPr>
                          <wps:bodyPr/>
                        </wps:wsp>
                        <wps:wsp>
                          <wps:cNvPr id="225" name="Line 1213"/>
                          <wps:cNvCnPr>
                            <a:cxnSpLocks noChangeShapeType="1"/>
                          </wps:cNvCnPr>
                          <wps:spPr bwMode="auto">
                            <a:xfrm flipV="1">
                              <a:off x="1076" y="2833"/>
                              <a:ext cx="1" cy="249"/>
                            </a:xfrm>
                            <a:prstGeom prst="line">
                              <a:avLst/>
                            </a:prstGeom>
                            <a:noFill/>
                            <a:ln w="12">
                              <a:solidFill>
                                <a:srgbClr val="000000"/>
                              </a:solidFill>
                              <a:round/>
                            </a:ln>
                          </wps:spPr>
                          <wps:bodyPr/>
                        </wps:wsp>
                        <wps:wsp>
                          <wps:cNvPr id="226" name="Line 1214"/>
                          <wps:cNvCnPr>
                            <a:cxnSpLocks noChangeShapeType="1"/>
                          </wps:cNvCnPr>
                          <wps:spPr bwMode="auto">
                            <a:xfrm flipH="1">
                              <a:off x="1076" y="3082"/>
                              <a:ext cx="36" cy="1"/>
                            </a:xfrm>
                            <a:prstGeom prst="line">
                              <a:avLst/>
                            </a:prstGeom>
                            <a:noFill/>
                            <a:ln w="12">
                              <a:solidFill>
                                <a:srgbClr val="000000"/>
                              </a:solidFill>
                              <a:round/>
                            </a:ln>
                          </wps:spPr>
                          <wps:bodyPr/>
                        </wps:wsp>
                        <wps:wsp>
                          <wps:cNvPr id="227" name="Line 1215"/>
                          <wps:cNvCnPr>
                            <a:cxnSpLocks noChangeShapeType="1"/>
                          </wps:cNvCnPr>
                          <wps:spPr bwMode="auto">
                            <a:xfrm flipH="1">
                              <a:off x="1215" y="2705"/>
                              <a:ext cx="29" cy="1"/>
                            </a:xfrm>
                            <a:prstGeom prst="line">
                              <a:avLst/>
                            </a:prstGeom>
                            <a:noFill/>
                            <a:ln w="12">
                              <a:solidFill>
                                <a:srgbClr val="000000"/>
                              </a:solidFill>
                              <a:round/>
                            </a:ln>
                          </wps:spPr>
                          <wps:bodyPr/>
                        </wps:wsp>
                        <wps:wsp>
                          <wps:cNvPr id="228" name="Line 1216"/>
                          <wps:cNvCnPr>
                            <a:cxnSpLocks noChangeShapeType="1"/>
                          </wps:cNvCnPr>
                          <wps:spPr bwMode="auto">
                            <a:xfrm>
                              <a:off x="1191" y="2705"/>
                              <a:ext cx="1" cy="1"/>
                            </a:xfrm>
                            <a:prstGeom prst="line">
                              <a:avLst/>
                            </a:prstGeom>
                            <a:noFill/>
                            <a:ln w="12">
                              <a:solidFill>
                                <a:srgbClr val="000000"/>
                              </a:solidFill>
                              <a:round/>
                            </a:ln>
                          </wps:spPr>
                          <wps:bodyPr/>
                        </wps:wsp>
                        <wps:wsp>
                          <wps:cNvPr id="229" name="Line 1217"/>
                          <wps:cNvCnPr>
                            <a:cxnSpLocks noChangeShapeType="1"/>
                          </wps:cNvCnPr>
                          <wps:spPr bwMode="auto">
                            <a:xfrm flipH="1">
                              <a:off x="1118" y="2705"/>
                              <a:ext cx="49" cy="1"/>
                            </a:xfrm>
                            <a:prstGeom prst="line">
                              <a:avLst/>
                            </a:prstGeom>
                            <a:noFill/>
                            <a:ln w="12">
                              <a:solidFill>
                                <a:srgbClr val="000000"/>
                              </a:solidFill>
                              <a:round/>
                            </a:ln>
                          </wps:spPr>
                          <wps:bodyPr/>
                        </wps:wsp>
                        <wps:wsp>
                          <wps:cNvPr id="230" name="Line 1218"/>
                          <wps:cNvCnPr>
                            <a:cxnSpLocks noChangeShapeType="1"/>
                          </wps:cNvCnPr>
                          <wps:spPr bwMode="auto">
                            <a:xfrm>
                              <a:off x="1094" y="2705"/>
                              <a:ext cx="1" cy="1"/>
                            </a:xfrm>
                            <a:prstGeom prst="line">
                              <a:avLst/>
                            </a:prstGeom>
                            <a:noFill/>
                            <a:ln w="12">
                              <a:solidFill>
                                <a:srgbClr val="000000"/>
                              </a:solidFill>
                              <a:round/>
                            </a:ln>
                          </wps:spPr>
                          <wps:bodyPr/>
                        </wps:wsp>
                        <wps:wsp>
                          <wps:cNvPr id="231" name="Line 1219"/>
                          <wps:cNvCnPr>
                            <a:cxnSpLocks noChangeShapeType="1"/>
                          </wps:cNvCnPr>
                          <wps:spPr bwMode="auto">
                            <a:xfrm flipH="1">
                              <a:off x="1021" y="2705"/>
                              <a:ext cx="49" cy="1"/>
                            </a:xfrm>
                            <a:prstGeom prst="line">
                              <a:avLst/>
                            </a:prstGeom>
                            <a:noFill/>
                            <a:ln w="12">
                              <a:solidFill>
                                <a:srgbClr val="000000"/>
                              </a:solidFill>
                              <a:round/>
                            </a:ln>
                          </wps:spPr>
                          <wps:bodyPr/>
                        </wps:wsp>
                        <wps:wsp>
                          <wps:cNvPr id="232" name="Line 1220"/>
                          <wps:cNvCnPr>
                            <a:cxnSpLocks noChangeShapeType="1"/>
                          </wps:cNvCnPr>
                          <wps:spPr bwMode="auto">
                            <a:xfrm>
                              <a:off x="997" y="2705"/>
                              <a:ext cx="1" cy="1"/>
                            </a:xfrm>
                            <a:prstGeom prst="line">
                              <a:avLst/>
                            </a:prstGeom>
                            <a:noFill/>
                            <a:ln w="12">
                              <a:solidFill>
                                <a:srgbClr val="000000"/>
                              </a:solidFill>
                              <a:round/>
                            </a:ln>
                          </wps:spPr>
                          <wps:bodyPr/>
                        </wps:wsp>
                        <wps:wsp>
                          <wps:cNvPr id="233" name="Line 1221"/>
                          <wps:cNvCnPr>
                            <a:cxnSpLocks noChangeShapeType="1"/>
                          </wps:cNvCnPr>
                          <wps:spPr bwMode="auto">
                            <a:xfrm flipH="1">
                              <a:off x="944" y="2705"/>
                              <a:ext cx="29" cy="1"/>
                            </a:xfrm>
                            <a:prstGeom prst="line">
                              <a:avLst/>
                            </a:prstGeom>
                            <a:noFill/>
                            <a:ln w="12">
                              <a:solidFill>
                                <a:srgbClr val="000000"/>
                              </a:solidFill>
                              <a:round/>
                            </a:ln>
                          </wps:spPr>
                          <wps:bodyPr/>
                        </wps:wsp>
                        <wps:wsp>
                          <wps:cNvPr id="234" name="Line 1222"/>
                          <wps:cNvCnPr>
                            <a:cxnSpLocks noChangeShapeType="1"/>
                          </wps:cNvCnPr>
                          <wps:spPr bwMode="auto">
                            <a:xfrm flipH="1">
                              <a:off x="1215" y="2678"/>
                              <a:ext cx="52" cy="1"/>
                            </a:xfrm>
                            <a:prstGeom prst="line">
                              <a:avLst/>
                            </a:prstGeom>
                            <a:noFill/>
                            <a:ln w="12">
                              <a:solidFill>
                                <a:srgbClr val="000000"/>
                              </a:solidFill>
                              <a:round/>
                            </a:ln>
                          </wps:spPr>
                          <wps:bodyPr/>
                        </wps:wsp>
                        <wps:wsp>
                          <wps:cNvPr id="235" name="Line 1223"/>
                          <wps:cNvCnPr>
                            <a:cxnSpLocks noChangeShapeType="1"/>
                          </wps:cNvCnPr>
                          <wps:spPr bwMode="auto">
                            <a:xfrm>
                              <a:off x="1191" y="2678"/>
                              <a:ext cx="1" cy="1"/>
                            </a:xfrm>
                            <a:prstGeom prst="line">
                              <a:avLst/>
                            </a:prstGeom>
                            <a:noFill/>
                            <a:ln w="12">
                              <a:solidFill>
                                <a:srgbClr val="000000"/>
                              </a:solidFill>
                              <a:round/>
                            </a:ln>
                          </wps:spPr>
                          <wps:bodyPr/>
                        </wps:wsp>
                        <wps:wsp>
                          <wps:cNvPr id="236" name="Line 1224"/>
                          <wps:cNvCnPr>
                            <a:cxnSpLocks noChangeShapeType="1"/>
                          </wps:cNvCnPr>
                          <wps:spPr bwMode="auto">
                            <a:xfrm flipH="1">
                              <a:off x="1118" y="2678"/>
                              <a:ext cx="49" cy="1"/>
                            </a:xfrm>
                            <a:prstGeom prst="line">
                              <a:avLst/>
                            </a:prstGeom>
                            <a:noFill/>
                            <a:ln w="12">
                              <a:solidFill>
                                <a:srgbClr val="000000"/>
                              </a:solidFill>
                              <a:round/>
                            </a:ln>
                          </wps:spPr>
                          <wps:bodyPr/>
                        </wps:wsp>
                        <wps:wsp>
                          <wps:cNvPr id="237" name="Line 1225"/>
                          <wps:cNvCnPr>
                            <a:cxnSpLocks noChangeShapeType="1"/>
                          </wps:cNvCnPr>
                          <wps:spPr bwMode="auto">
                            <a:xfrm>
                              <a:off x="1094" y="2678"/>
                              <a:ext cx="1" cy="1"/>
                            </a:xfrm>
                            <a:prstGeom prst="line">
                              <a:avLst/>
                            </a:prstGeom>
                            <a:noFill/>
                            <a:ln w="12">
                              <a:solidFill>
                                <a:srgbClr val="000000"/>
                              </a:solidFill>
                              <a:round/>
                            </a:ln>
                          </wps:spPr>
                          <wps:bodyPr/>
                        </wps:wsp>
                        <wps:wsp>
                          <wps:cNvPr id="238" name="Line 1226"/>
                          <wps:cNvCnPr>
                            <a:cxnSpLocks noChangeShapeType="1"/>
                          </wps:cNvCnPr>
                          <wps:spPr bwMode="auto">
                            <a:xfrm flipH="1">
                              <a:off x="1021" y="2678"/>
                              <a:ext cx="49" cy="1"/>
                            </a:xfrm>
                            <a:prstGeom prst="line">
                              <a:avLst/>
                            </a:prstGeom>
                            <a:noFill/>
                            <a:ln w="12">
                              <a:solidFill>
                                <a:srgbClr val="000000"/>
                              </a:solidFill>
                              <a:round/>
                            </a:ln>
                          </wps:spPr>
                          <wps:bodyPr/>
                        </wps:wsp>
                        <wps:wsp>
                          <wps:cNvPr id="239" name="Line 1227"/>
                          <wps:cNvCnPr>
                            <a:cxnSpLocks noChangeShapeType="1"/>
                          </wps:cNvCnPr>
                          <wps:spPr bwMode="auto">
                            <a:xfrm>
                              <a:off x="997" y="2678"/>
                              <a:ext cx="1" cy="1"/>
                            </a:xfrm>
                            <a:prstGeom prst="line">
                              <a:avLst/>
                            </a:prstGeom>
                            <a:noFill/>
                            <a:ln w="12">
                              <a:solidFill>
                                <a:srgbClr val="000000"/>
                              </a:solidFill>
                              <a:round/>
                            </a:ln>
                          </wps:spPr>
                          <wps:bodyPr/>
                        </wps:wsp>
                        <wps:wsp>
                          <wps:cNvPr id="240" name="Line 1228"/>
                          <wps:cNvCnPr>
                            <a:cxnSpLocks noChangeShapeType="1"/>
                          </wps:cNvCnPr>
                          <wps:spPr bwMode="auto">
                            <a:xfrm flipH="1">
                              <a:off x="921" y="2678"/>
                              <a:ext cx="52" cy="1"/>
                            </a:xfrm>
                            <a:prstGeom prst="line">
                              <a:avLst/>
                            </a:prstGeom>
                            <a:noFill/>
                            <a:ln w="12">
                              <a:solidFill>
                                <a:srgbClr val="000000"/>
                              </a:solidFill>
                              <a:round/>
                            </a:ln>
                          </wps:spPr>
                          <wps:bodyPr/>
                        </wps:wsp>
                        <wps:wsp>
                          <wps:cNvPr id="241" name="Line 1229"/>
                          <wps:cNvCnPr>
                            <a:cxnSpLocks noChangeShapeType="1"/>
                          </wps:cNvCnPr>
                          <wps:spPr bwMode="auto">
                            <a:xfrm flipH="1">
                              <a:off x="1264" y="2650"/>
                              <a:ext cx="27" cy="1"/>
                            </a:xfrm>
                            <a:prstGeom prst="line">
                              <a:avLst/>
                            </a:prstGeom>
                            <a:noFill/>
                            <a:ln w="12">
                              <a:solidFill>
                                <a:srgbClr val="000000"/>
                              </a:solidFill>
                              <a:round/>
                            </a:ln>
                          </wps:spPr>
                          <wps:bodyPr/>
                        </wps:wsp>
                        <wps:wsp>
                          <wps:cNvPr id="242" name="Line 1230"/>
                          <wps:cNvCnPr>
                            <a:cxnSpLocks noChangeShapeType="1"/>
                          </wps:cNvCnPr>
                          <wps:spPr bwMode="auto">
                            <a:xfrm>
                              <a:off x="1240" y="2650"/>
                              <a:ext cx="1" cy="1"/>
                            </a:xfrm>
                            <a:prstGeom prst="line">
                              <a:avLst/>
                            </a:prstGeom>
                            <a:noFill/>
                            <a:ln w="12">
                              <a:solidFill>
                                <a:srgbClr val="000000"/>
                              </a:solidFill>
                              <a:round/>
                            </a:ln>
                          </wps:spPr>
                          <wps:bodyPr/>
                        </wps:wsp>
                        <wps:wsp>
                          <wps:cNvPr id="243" name="Line 1231"/>
                          <wps:cNvCnPr>
                            <a:cxnSpLocks noChangeShapeType="1"/>
                          </wps:cNvCnPr>
                          <wps:spPr bwMode="auto">
                            <a:xfrm flipH="1">
                              <a:off x="1167" y="2650"/>
                              <a:ext cx="48" cy="1"/>
                            </a:xfrm>
                            <a:prstGeom prst="line">
                              <a:avLst/>
                            </a:prstGeom>
                            <a:noFill/>
                            <a:ln w="12">
                              <a:solidFill>
                                <a:srgbClr val="000000"/>
                              </a:solidFill>
                              <a:round/>
                            </a:ln>
                          </wps:spPr>
                          <wps:bodyPr/>
                        </wps:wsp>
                        <wps:wsp>
                          <wps:cNvPr id="244" name="Line 1232"/>
                          <wps:cNvCnPr>
                            <a:cxnSpLocks noChangeShapeType="1"/>
                          </wps:cNvCnPr>
                          <wps:spPr bwMode="auto">
                            <a:xfrm>
                              <a:off x="1143" y="2650"/>
                              <a:ext cx="1" cy="1"/>
                            </a:xfrm>
                            <a:prstGeom prst="line">
                              <a:avLst/>
                            </a:prstGeom>
                            <a:noFill/>
                            <a:ln w="12">
                              <a:solidFill>
                                <a:srgbClr val="000000"/>
                              </a:solidFill>
                              <a:round/>
                            </a:ln>
                          </wps:spPr>
                          <wps:bodyPr/>
                        </wps:wsp>
                        <wps:wsp>
                          <wps:cNvPr id="245" name="Line 1233"/>
                          <wps:cNvCnPr>
                            <a:cxnSpLocks noChangeShapeType="1"/>
                          </wps:cNvCnPr>
                          <wps:spPr bwMode="auto">
                            <a:xfrm flipH="1">
                              <a:off x="1070" y="2650"/>
                              <a:ext cx="48" cy="1"/>
                            </a:xfrm>
                            <a:prstGeom prst="line">
                              <a:avLst/>
                            </a:prstGeom>
                            <a:noFill/>
                            <a:ln w="12">
                              <a:solidFill>
                                <a:srgbClr val="000000"/>
                              </a:solidFill>
                              <a:round/>
                            </a:ln>
                          </wps:spPr>
                          <wps:bodyPr/>
                        </wps:wsp>
                        <wps:wsp>
                          <wps:cNvPr id="246" name="Line 1234"/>
                          <wps:cNvCnPr>
                            <a:cxnSpLocks noChangeShapeType="1"/>
                          </wps:cNvCnPr>
                          <wps:spPr bwMode="auto">
                            <a:xfrm>
                              <a:off x="1045" y="2650"/>
                              <a:ext cx="1" cy="1"/>
                            </a:xfrm>
                            <a:prstGeom prst="line">
                              <a:avLst/>
                            </a:prstGeom>
                            <a:noFill/>
                            <a:ln w="12">
                              <a:solidFill>
                                <a:srgbClr val="000000"/>
                              </a:solidFill>
                              <a:round/>
                            </a:ln>
                          </wps:spPr>
                          <wps:bodyPr/>
                        </wps:wsp>
                        <wps:wsp>
                          <wps:cNvPr id="247" name="Line 1235"/>
                          <wps:cNvCnPr>
                            <a:cxnSpLocks noChangeShapeType="1"/>
                          </wps:cNvCnPr>
                          <wps:spPr bwMode="auto">
                            <a:xfrm flipH="1">
                              <a:off x="973" y="2650"/>
                              <a:ext cx="48" cy="1"/>
                            </a:xfrm>
                            <a:prstGeom prst="line">
                              <a:avLst/>
                            </a:prstGeom>
                            <a:noFill/>
                            <a:ln w="12">
                              <a:solidFill>
                                <a:srgbClr val="000000"/>
                              </a:solidFill>
                              <a:round/>
                            </a:ln>
                          </wps:spPr>
                          <wps:bodyPr/>
                        </wps:wsp>
                        <wps:wsp>
                          <wps:cNvPr id="248" name="Line 1236"/>
                          <wps:cNvCnPr>
                            <a:cxnSpLocks noChangeShapeType="1"/>
                          </wps:cNvCnPr>
                          <wps:spPr bwMode="auto">
                            <a:xfrm>
                              <a:off x="948" y="2650"/>
                              <a:ext cx="1" cy="1"/>
                            </a:xfrm>
                            <a:prstGeom prst="line">
                              <a:avLst/>
                            </a:prstGeom>
                            <a:noFill/>
                            <a:ln w="12">
                              <a:solidFill>
                                <a:srgbClr val="000000"/>
                              </a:solidFill>
                              <a:round/>
                            </a:ln>
                          </wps:spPr>
                          <wps:bodyPr/>
                        </wps:wsp>
                        <wps:wsp>
                          <wps:cNvPr id="249" name="Line 1237"/>
                          <wps:cNvCnPr>
                            <a:cxnSpLocks noChangeShapeType="1"/>
                          </wps:cNvCnPr>
                          <wps:spPr bwMode="auto">
                            <a:xfrm flipH="1">
                              <a:off x="897" y="2650"/>
                              <a:ext cx="27" cy="1"/>
                            </a:xfrm>
                            <a:prstGeom prst="line">
                              <a:avLst/>
                            </a:prstGeom>
                            <a:noFill/>
                            <a:ln w="12">
                              <a:solidFill>
                                <a:srgbClr val="000000"/>
                              </a:solidFill>
                              <a:round/>
                            </a:ln>
                          </wps:spPr>
                          <wps:bodyPr/>
                        </wps:wsp>
                        <wps:wsp>
                          <wps:cNvPr id="250" name="Line 1238"/>
                          <wps:cNvCnPr>
                            <a:cxnSpLocks noChangeShapeType="1"/>
                          </wps:cNvCnPr>
                          <wps:spPr bwMode="auto">
                            <a:xfrm flipH="1">
                              <a:off x="1264" y="2622"/>
                              <a:ext cx="50" cy="1"/>
                            </a:xfrm>
                            <a:prstGeom prst="line">
                              <a:avLst/>
                            </a:prstGeom>
                            <a:noFill/>
                            <a:ln w="12">
                              <a:solidFill>
                                <a:srgbClr val="000000"/>
                              </a:solidFill>
                              <a:round/>
                            </a:ln>
                          </wps:spPr>
                          <wps:bodyPr/>
                        </wps:wsp>
                        <wps:wsp>
                          <wps:cNvPr id="251" name="Line 1239"/>
                          <wps:cNvCnPr>
                            <a:cxnSpLocks noChangeShapeType="1"/>
                          </wps:cNvCnPr>
                          <wps:spPr bwMode="auto">
                            <a:xfrm>
                              <a:off x="1240" y="2622"/>
                              <a:ext cx="1" cy="1"/>
                            </a:xfrm>
                            <a:prstGeom prst="line">
                              <a:avLst/>
                            </a:prstGeom>
                            <a:noFill/>
                            <a:ln w="12">
                              <a:solidFill>
                                <a:srgbClr val="000000"/>
                              </a:solidFill>
                              <a:round/>
                            </a:ln>
                          </wps:spPr>
                          <wps:bodyPr/>
                        </wps:wsp>
                        <wps:wsp>
                          <wps:cNvPr id="252" name="Line 1240"/>
                          <wps:cNvCnPr>
                            <a:cxnSpLocks noChangeShapeType="1"/>
                          </wps:cNvCnPr>
                          <wps:spPr bwMode="auto">
                            <a:xfrm flipH="1">
                              <a:off x="1167" y="2622"/>
                              <a:ext cx="48" cy="1"/>
                            </a:xfrm>
                            <a:prstGeom prst="line">
                              <a:avLst/>
                            </a:prstGeom>
                            <a:noFill/>
                            <a:ln w="12">
                              <a:solidFill>
                                <a:srgbClr val="000000"/>
                              </a:solidFill>
                              <a:round/>
                            </a:ln>
                          </wps:spPr>
                          <wps:bodyPr/>
                        </wps:wsp>
                        <wps:wsp>
                          <wps:cNvPr id="253" name="Line 1241"/>
                          <wps:cNvCnPr>
                            <a:cxnSpLocks noChangeShapeType="1"/>
                          </wps:cNvCnPr>
                          <wps:spPr bwMode="auto">
                            <a:xfrm>
                              <a:off x="1143" y="2622"/>
                              <a:ext cx="1" cy="1"/>
                            </a:xfrm>
                            <a:prstGeom prst="line">
                              <a:avLst/>
                            </a:prstGeom>
                            <a:noFill/>
                            <a:ln w="12">
                              <a:solidFill>
                                <a:srgbClr val="000000"/>
                              </a:solidFill>
                              <a:round/>
                            </a:ln>
                          </wps:spPr>
                          <wps:bodyPr/>
                        </wps:wsp>
                        <wps:wsp>
                          <wps:cNvPr id="254" name="Line 1242"/>
                          <wps:cNvCnPr>
                            <a:cxnSpLocks noChangeShapeType="1"/>
                          </wps:cNvCnPr>
                          <wps:spPr bwMode="auto">
                            <a:xfrm flipH="1">
                              <a:off x="1070" y="2622"/>
                              <a:ext cx="48" cy="1"/>
                            </a:xfrm>
                            <a:prstGeom prst="line">
                              <a:avLst/>
                            </a:prstGeom>
                            <a:noFill/>
                            <a:ln w="12">
                              <a:solidFill>
                                <a:srgbClr val="000000"/>
                              </a:solidFill>
                              <a:round/>
                            </a:ln>
                          </wps:spPr>
                          <wps:bodyPr/>
                        </wps:wsp>
                        <wps:wsp>
                          <wps:cNvPr id="255" name="Line 1243"/>
                          <wps:cNvCnPr>
                            <a:cxnSpLocks noChangeShapeType="1"/>
                          </wps:cNvCnPr>
                          <wps:spPr bwMode="auto">
                            <a:xfrm>
                              <a:off x="1045" y="2622"/>
                              <a:ext cx="1" cy="1"/>
                            </a:xfrm>
                            <a:prstGeom prst="line">
                              <a:avLst/>
                            </a:prstGeom>
                            <a:noFill/>
                            <a:ln w="12">
                              <a:solidFill>
                                <a:srgbClr val="000000"/>
                              </a:solidFill>
                              <a:round/>
                            </a:ln>
                          </wps:spPr>
                          <wps:bodyPr/>
                        </wps:wsp>
                        <wps:wsp>
                          <wps:cNvPr id="256" name="Line 1244"/>
                          <wps:cNvCnPr>
                            <a:cxnSpLocks noChangeShapeType="1"/>
                          </wps:cNvCnPr>
                          <wps:spPr bwMode="auto">
                            <a:xfrm flipH="1">
                              <a:off x="973" y="2622"/>
                              <a:ext cx="48" cy="1"/>
                            </a:xfrm>
                            <a:prstGeom prst="line">
                              <a:avLst/>
                            </a:prstGeom>
                            <a:noFill/>
                            <a:ln w="12">
                              <a:solidFill>
                                <a:srgbClr val="000000"/>
                              </a:solidFill>
                              <a:round/>
                            </a:ln>
                          </wps:spPr>
                          <wps:bodyPr/>
                        </wps:wsp>
                        <wps:wsp>
                          <wps:cNvPr id="257" name="Line 1245"/>
                          <wps:cNvCnPr>
                            <a:cxnSpLocks noChangeShapeType="1"/>
                          </wps:cNvCnPr>
                          <wps:spPr bwMode="auto">
                            <a:xfrm>
                              <a:off x="948" y="2622"/>
                              <a:ext cx="1" cy="1"/>
                            </a:xfrm>
                            <a:prstGeom prst="line">
                              <a:avLst/>
                            </a:prstGeom>
                            <a:noFill/>
                            <a:ln w="12">
                              <a:solidFill>
                                <a:srgbClr val="000000"/>
                              </a:solidFill>
                              <a:round/>
                            </a:ln>
                          </wps:spPr>
                          <wps:bodyPr/>
                        </wps:wsp>
                        <wps:wsp>
                          <wps:cNvPr id="258" name="Line 1246"/>
                          <wps:cNvCnPr>
                            <a:cxnSpLocks noChangeShapeType="1"/>
                          </wps:cNvCnPr>
                          <wps:spPr bwMode="auto">
                            <a:xfrm flipH="1">
                              <a:off x="874" y="2622"/>
                              <a:ext cx="50" cy="1"/>
                            </a:xfrm>
                            <a:prstGeom prst="line">
                              <a:avLst/>
                            </a:prstGeom>
                            <a:noFill/>
                            <a:ln w="12">
                              <a:solidFill>
                                <a:srgbClr val="000000"/>
                              </a:solidFill>
                              <a:round/>
                            </a:ln>
                          </wps:spPr>
                          <wps:bodyPr/>
                        </wps:wsp>
                        <wps:wsp>
                          <wps:cNvPr id="259" name="Line 1247"/>
                          <wps:cNvCnPr>
                            <a:cxnSpLocks noChangeShapeType="1"/>
                          </wps:cNvCnPr>
                          <wps:spPr bwMode="auto">
                            <a:xfrm flipH="1">
                              <a:off x="1313" y="2594"/>
                              <a:ext cx="24" cy="1"/>
                            </a:xfrm>
                            <a:prstGeom prst="line">
                              <a:avLst/>
                            </a:prstGeom>
                            <a:noFill/>
                            <a:ln w="12">
                              <a:solidFill>
                                <a:srgbClr val="000000"/>
                              </a:solidFill>
                              <a:round/>
                            </a:ln>
                          </wps:spPr>
                          <wps:bodyPr/>
                        </wps:wsp>
                        <wps:wsp>
                          <wps:cNvPr id="260" name="Line 1248"/>
                          <wps:cNvCnPr>
                            <a:cxnSpLocks noChangeShapeType="1"/>
                          </wps:cNvCnPr>
                          <wps:spPr bwMode="auto">
                            <a:xfrm>
                              <a:off x="1288" y="2594"/>
                              <a:ext cx="1" cy="1"/>
                            </a:xfrm>
                            <a:prstGeom prst="line">
                              <a:avLst/>
                            </a:prstGeom>
                            <a:noFill/>
                            <a:ln w="12">
                              <a:solidFill>
                                <a:srgbClr val="000000"/>
                              </a:solidFill>
                              <a:round/>
                            </a:ln>
                          </wps:spPr>
                          <wps:bodyPr/>
                        </wps:wsp>
                        <wps:wsp>
                          <wps:cNvPr id="261" name="Line 1249"/>
                          <wps:cNvCnPr>
                            <a:cxnSpLocks noChangeShapeType="1"/>
                          </wps:cNvCnPr>
                          <wps:spPr bwMode="auto">
                            <a:xfrm flipH="1">
                              <a:off x="1215" y="2594"/>
                              <a:ext cx="49" cy="1"/>
                            </a:xfrm>
                            <a:prstGeom prst="line">
                              <a:avLst/>
                            </a:prstGeom>
                            <a:noFill/>
                            <a:ln w="12">
                              <a:solidFill>
                                <a:srgbClr val="000000"/>
                              </a:solidFill>
                              <a:round/>
                            </a:ln>
                          </wps:spPr>
                          <wps:bodyPr/>
                        </wps:wsp>
                        <wps:wsp>
                          <wps:cNvPr id="262" name="Line 1250"/>
                          <wps:cNvCnPr>
                            <a:cxnSpLocks noChangeShapeType="1"/>
                          </wps:cNvCnPr>
                          <wps:spPr bwMode="auto">
                            <a:xfrm>
                              <a:off x="1191" y="2594"/>
                              <a:ext cx="1" cy="1"/>
                            </a:xfrm>
                            <a:prstGeom prst="line">
                              <a:avLst/>
                            </a:prstGeom>
                            <a:noFill/>
                            <a:ln w="12">
                              <a:solidFill>
                                <a:srgbClr val="000000"/>
                              </a:solidFill>
                              <a:round/>
                            </a:ln>
                          </wps:spPr>
                          <wps:bodyPr/>
                        </wps:wsp>
                        <wps:wsp>
                          <wps:cNvPr id="263" name="Line 1251"/>
                          <wps:cNvCnPr>
                            <a:cxnSpLocks noChangeShapeType="1"/>
                          </wps:cNvCnPr>
                          <wps:spPr bwMode="auto">
                            <a:xfrm flipH="1">
                              <a:off x="1118" y="2594"/>
                              <a:ext cx="49" cy="1"/>
                            </a:xfrm>
                            <a:prstGeom prst="line">
                              <a:avLst/>
                            </a:prstGeom>
                            <a:noFill/>
                            <a:ln w="12">
                              <a:solidFill>
                                <a:srgbClr val="000000"/>
                              </a:solidFill>
                              <a:round/>
                            </a:ln>
                          </wps:spPr>
                          <wps:bodyPr/>
                        </wps:wsp>
                        <wps:wsp>
                          <wps:cNvPr id="264" name="Line 1252"/>
                          <wps:cNvCnPr>
                            <a:cxnSpLocks noChangeShapeType="1"/>
                          </wps:cNvCnPr>
                          <wps:spPr bwMode="auto">
                            <a:xfrm>
                              <a:off x="1094" y="2594"/>
                              <a:ext cx="1" cy="1"/>
                            </a:xfrm>
                            <a:prstGeom prst="line">
                              <a:avLst/>
                            </a:prstGeom>
                            <a:noFill/>
                            <a:ln w="12">
                              <a:solidFill>
                                <a:srgbClr val="000000"/>
                              </a:solidFill>
                              <a:round/>
                            </a:ln>
                          </wps:spPr>
                          <wps:bodyPr/>
                        </wps:wsp>
                        <wps:wsp>
                          <wps:cNvPr id="265" name="Line 1253"/>
                          <wps:cNvCnPr>
                            <a:cxnSpLocks noChangeShapeType="1"/>
                          </wps:cNvCnPr>
                          <wps:spPr bwMode="auto">
                            <a:xfrm flipH="1">
                              <a:off x="1021" y="2594"/>
                              <a:ext cx="49" cy="1"/>
                            </a:xfrm>
                            <a:prstGeom prst="line">
                              <a:avLst/>
                            </a:prstGeom>
                            <a:noFill/>
                            <a:ln w="12">
                              <a:solidFill>
                                <a:srgbClr val="000000"/>
                              </a:solidFill>
                              <a:round/>
                            </a:ln>
                          </wps:spPr>
                          <wps:bodyPr/>
                        </wps:wsp>
                        <wps:wsp>
                          <wps:cNvPr id="266" name="Line 1254"/>
                          <wps:cNvCnPr>
                            <a:cxnSpLocks noChangeShapeType="1"/>
                          </wps:cNvCnPr>
                          <wps:spPr bwMode="auto">
                            <a:xfrm>
                              <a:off x="997" y="2594"/>
                              <a:ext cx="1" cy="1"/>
                            </a:xfrm>
                            <a:prstGeom prst="line">
                              <a:avLst/>
                            </a:prstGeom>
                            <a:noFill/>
                            <a:ln w="12">
                              <a:solidFill>
                                <a:srgbClr val="000000"/>
                              </a:solidFill>
                              <a:round/>
                            </a:ln>
                          </wps:spPr>
                          <wps:bodyPr/>
                        </wps:wsp>
                        <wps:wsp>
                          <wps:cNvPr id="267" name="Line 1255"/>
                          <wps:cNvCnPr>
                            <a:cxnSpLocks noChangeShapeType="1"/>
                          </wps:cNvCnPr>
                          <wps:spPr bwMode="auto">
                            <a:xfrm flipH="1">
                              <a:off x="924" y="2594"/>
                              <a:ext cx="49" cy="1"/>
                            </a:xfrm>
                            <a:prstGeom prst="line">
                              <a:avLst/>
                            </a:prstGeom>
                            <a:noFill/>
                            <a:ln w="12">
                              <a:solidFill>
                                <a:srgbClr val="000000"/>
                              </a:solidFill>
                              <a:round/>
                            </a:ln>
                          </wps:spPr>
                          <wps:bodyPr/>
                        </wps:wsp>
                        <wps:wsp>
                          <wps:cNvPr id="268" name="Line 1256"/>
                          <wps:cNvCnPr>
                            <a:cxnSpLocks noChangeShapeType="1"/>
                          </wps:cNvCnPr>
                          <wps:spPr bwMode="auto">
                            <a:xfrm>
                              <a:off x="900" y="2594"/>
                              <a:ext cx="1" cy="1"/>
                            </a:xfrm>
                            <a:prstGeom prst="line">
                              <a:avLst/>
                            </a:prstGeom>
                            <a:noFill/>
                            <a:ln w="12">
                              <a:solidFill>
                                <a:srgbClr val="000000"/>
                              </a:solidFill>
                              <a:round/>
                            </a:ln>
                          </wps:spPr>
                          <wps:bodyPr/>
                        </wps:wsp>
                        <wps:wsp>
                          <wps:cNvPr id="269" name="Line 1257"/>
                          <wps:cNvCnPr>
                            <a:cxnSpLocks noChangeShapeType="1"/>
                          </wps:cNvCnPr>
                          <wps:spPr bwMode="auto">
                            <a:xfrm flipH="1">
                              <a:off x="851" y="2594"/>
                              <a:ext cx="24" cy="1"/>
                            </a:xfrm>
                            <a:prstGeom prst="line">
                              <a:avLst/>
                            </a:prstGeom>
                            <a:noFill/>
                            <a:ln w="12">
                              <a:solidFill>
                                <a:srgbClr val="000000"/>
                              </a:solidFill>
                              <a:round/>
                            </a:ln>
                          </wps:spPr>
                          <wps:bodyPr/>
                        </wps:wsp>
                        <wps:wsp>
                          <wps:cNvPr id="270" name="Line 1258"/>
                          <wps:cNvCnPr>
                            <a:cxnSpLocks noChangeShapeType="1"/>
                          </wps:cNvCnPr>
                          <wps:spPr bwMode="auto">
                            <a:xfrm flipH="1">
                              <a:off x="1167" y="2733"/>
                              <a:ext cx="54" cy="1"/>
                            </a:xfrm>
                            <a:prstGeom prst="line">
                              <a:avLst/>
                            </a:prstGeom>
                            <a:noFill/>
                            <a:ln w="12">
                              <a:solidFill>
                                <a:srgbClr val="000000"/>
                              </a:solidFill>
                              <a:round/>
                            </a:ln>
                          </wps:spPr>
                          <wps:bodyPr/>
                        </wps:wsp>
                        <wps:wsp>
                          <wps:cNvPr id="271" name="Line 1259"/>
                          <wps:cNvCnPr>
                            <a:cxnSpLocks noChangeShapeType="1"/>
                          </wps:cNvCnPr>
                          <wps:spPr bwMode="auto">
                            <a:xfrm>
                              <a:off x="1143" y="2733"/>
                              <a:ext cx="1" cy="1"/>
                            </a:xfrm>
                            <a:prstGeom prst="line">
                              <a:avLst/>
                            </a:prstGeom>
                            <a:noFill/>
                            <a:ln w="12">
                              <a:solidFill>
                                <a:srgbClr val="000000"/>
                              </a:solidFill>
                              <a:round/>
                            </a:ln>
                          </wps:spPr>
                          <wps:bodyPr/>
                        </wps:wsp>
                        <wps:wsp>
                          <wps:cNvPr id="272" name="Line 1260"/>
                          <wps:cNvCnPr>
                            <a:cxnSpLocks noChangeShapeType="1"/>
                          </wps:cNvCnPr>
                          <wps:spPr bwMode="auto">
                            <a:xfrm flipH="1">
                              <a:off x="1070" y="2733"/>
                              <a:ext cx="48" cy="1"/>
                            </a:xfrm>
                            <a:prstGeom prst="line">
                              <a:avLst/>
                            </a:prstGeom>
                            <a:noFill/>
                            <a:ln w="12">
                              <a:solidFill>
                                <a:srgbClr val="000000"/>
                              </a:solidFill>
                              <a:round/>
                            </a:ln>
                          </wps:spPr>
                          <wps:bodyPr/>
                        </wps:wsp>
                        <wps:wsp>
                          <wps:cNvPr id="273" name="Line 1261"/>
                          <wps:cNvCnPr>
                            <a:cxnSpLocks noChangeShapeType="1"/>
                          </wps:cNvCnPr>
                          <wps:spPr bwMode="auto">
                            <a:xfrm>
                              <a:off x="1045" y="2733"/>
                              <a:ext cx="1" cy="1"/>
                            </a:xfrm>
                            <a:prstGeom prst="line">
                              <a:avLst/>
                            </a:prstGeom>
                            <a:noFill/>
                            <a:ln w="12">
                              <a:solidFill>
                                <a:srgbClr val="000000"/>
                              </a:solidFill>
                              <a:round/>
                            </a:ln>
                          </wps:spPr>
                          <wps:bodyPr/>
                        </wps:wsp>
                        <wps:wsp>
                          <wps:cNvPr id="274" name="Line 1262"/>
                          <wps:cNvCnPr>
                            <a:cxnSpLocks noChangeShapeType="1"/>
                          </wps:cNvCnPr>
                          <wps:spPr bwMode="auto">
                            <a:xfrm flipH="1">
                              <a:off x="967" y="2733"/>
                              <a:ext cx="54" cy="1"/>
                            </a:xfrm>
                            <a:prstGeom prst="line">
                              <a:avLst/>
                            </a:prstGeom>
                            <a:noFill/>
                            <a:ln w="12">
                              <a:solidFill>
                                <a:srgbClr val="000000"/>
                              </a:solidFill>
                              <a:round/>
                            </a:ln>
                          </wps:spPr>
                          <wps:bodyPr/>
                        </wps:wsp>
                        <wps:wsp>
                          <wps:cNvPr id="275" name="Line 1263"/>
                          <wps:cNvCnPr>
                            <a:cxnSpLocks noChangeShapeType="1"/>
                          </wps:cNvCnPr>
                          <wps:spPr bwMode="auto">
                            <a:xfrm flipH="1">
                              <a:off x="1149" y="2775"/>
                              <a:ext cx="164" cy="1"/>
                            </a:xfrm>
                            <a:prstGeom prst="line">
                              <a:avLst/>
                            </a:prstGeom>
                            <a:noFill/>
                            <a:ln w="12">
                              <a:solidFill>
                                <a:srgbClr val="000000"/>
                              </a:solidFill>
                              <a:round/>
                            </a:ln>
                          </wps:spPr>
                          <wps:bodyPr/>
                        </wps:wsp>
                        <wps:wsp>
                          <wps:cNvPr id="276" name="Line 1264"/>
                          <wps:cNvCnPr>
                            <a:cxnSpLocks noChangeShapeType="1"/>
                          </wps:cNvCnPr>
                          <wps:spPr bwMode="auto">
                            <a:xfrm flipH="1">
                              <a:off x="1149" y="2804"/>
                              <a:ext cx="164" cy="1"/>
                            </a:xfrm>
                            <a:prstGeom prst="line">
                              <a:avLst/>
                            </a:prstGeom>
                            <a:noFill/>
                            <a:ln w="12">
                              <a:solidFill>
                                <a:srgbClr val="000000"/>
                              </a:solidFill>
                              <a:round/>
                            </a:ln>
                          </wps:spPr>
                          <wps:bodyPr/>
                        </wps:wsp>
                        <wps:wsp>
                          <wps:cNvPr id="277" name="Freeform 1265"/>
                          <wps:cNvSpPr/>
                          <wps:spPr bwMode="auto">
                            <a:xfrm>
                              <a:off x="1094" y="2789"/>
                              <a:ext cx="55" cy="44"/>
                            </a:xfrm>
                            <a:custGeom>
                              <a:avLst/>
                              <a:gdLst>
                                <a:gd name="T0" fmla="*/ 218 w 218"/>
                                <a:gd name="T1" fmla="*/ 0 h 131"/>
                                <a:gd name="T2" fmla="*/ 176 w 218"/>
                                <a:gd name="T3" fmla="*/ 2 h 131"/>
                                <a:gd name="T4" fmla="*/ 136 w 218"/>
                                <a:gd name="T5" fmla="*/ 10 h 131"/>
                                <a:gd name="T6" fmla="*/ 97 w 218"/>
                                <a:gd name="T7" fmla="*/ 22 h 131"/>
                                <a:gd name="T8" fmla="*/ 64 w 218"/>
                                <a:gd name="T9" fmla="*/ 38 h 131"/>
                                <a:gd name="T10" fmla="*/ 37 w 218"/>
                                <a:gd name="T11" fmla="*/ 58 h 131"/>
                                <a:gd name="T12" fmla="*/ 17 w 218"/>
                                <a:gd name="T13" fmla="*/ 81 h 131"/>
                                <a:gd name="T14" fmla="*/ 4 w 218"/>
                                <a:gd name="T15" fmla="*/ 106 h 131"/>
                                <a:gd name="T16" fmla="*/ 0 w 218"/>
                                <a:gd name="T17" fmla="*/ 131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18" h="131">
                                  <a:moveTo>
                                    <a:pt x="218" y="0"/>
                                  </a:moveTo>
                                  <a:lnTo>
                                    <a:pt x="176" y="2"/>
                                  </a:lnTo>
                                  <a:lnTo>
                                    <a:pt x="136" y="10"/>
                                  </a:lnTo>
                                  <a:lnTo>
                                    <a:pt x="97" y="22"/>
                                  </a:lnTo>
                                  <a:lnTo>
                                    <a:pt x="64" y="38"/>
                                  </a:lnTo>
                                  <a:lnTo>
                                    <a:pt x="37" y="58"/>
                                  </a:lnTo>
                                  <a:lnTo>
                                    <a:pt x="17" y="81"/>
                                  </a:lnTo>
                                  <a:lnTo>
                                    <a:pt x="4" y="106"/>
                                  </a:lnTo>
                                  <a:lnTo>
                                    <a:pt x="0" y="131"/>
                                  </a:lnTo>
                                </a:path>
                              </a:pathLst>
                            </a:custGeom>
                            <a:noFill/>
                            <a:ln w="12">
                              <a:solidFill>
                                <a:srgbClr val="000000"/>
                              </a:solidFill>
                              <a:prstDash val="solid"/>
                              <a:round/>
                            </a:ln>
                          </wps:spPr>
                          <wps:bodyPr rot="0" vert="horz" wrap="square" lIns="91440" tIns="45720" rIns="91440" bIns="45720" anchor="t" anchorCtr="0" upright="1">
                            <a:noAutofit/>
                          </wps:bodyPr>
                        </wps:wsp>
                        <wps:wsp>
                          <wps:cNvPr id="278" name="Freeform 1266"/>
                          <wps:cNvSpPr/>
                          <wps:spPr bwMode="auto">
                            <a:xfrm>
                              <a:off x="1112" y="2804"/>
                              <a:ext cx="37" cy="29"/>
                            </a:xfrm>
                            <a:custGeom>
                              <a:avLst/>
                              <a:gdLst>
                                <a:gd name="T0" fmla="*/ 145 w 145"/>
                                <a:gd name="T1" fmla="*/ 0 h 87"/>
                                <a:gd name="T2" fmla="*/ 117 w 145"/>
                                <a:gd name="T3" fmla="*/ 1 h 87"/>
                                <a:gd name="T4" fmla="*/ 89 w 145"/>
                                <a:gd name="T5" fmla="*/ 6 h 87"/>
                                <a:gd name="T6" fmla="*/ 65 w 145"/>
                                <a:gd name="T7" fmla="*/ 14 h 87"/>
                                <a:gd name="T8" fmla="*/ 43 w 145"/>
                                <a:gd name="T9" fmla="*/ 25 h 87"/>
                                <a:gd name="T10" fmla="*/ 24 w 145"/>
                                <a:gd name="T11" fmla="*/ 39 h 87"/>
                                <a:gd name="T12" fmla="*/ 11 w 145"/>
                                <a:gd name="T13" fmla="*/ 54 h 87"/>
                                <a:gd name="T14" fmla="*/ 3 w 145"/>
                                <a:gd name="T15" fmla="*/ 70 h 87"/>
                                <a:gd name="T16" fmla="*/ 0 w 145"/>
                                <a:gd name="T17" fmla="*/ 87 h 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5" h="87">
                                  <a:moveTo>
                                    <a:pt x="145" y="0"/>
                                  </a:moveTo>
                                  <a:lnTo>
                                    <a:pt x="117" y="1"/>
                                  </a:lnTo>
                                  <a:lnTo>
                                    <a:pt x="89" y="6"/>
                                  </a:lnTo>
                                  <a:lnTo>
                                    <a:pt x="65" y="14"/>
                                  </a:lnTo>
                                  <a:lnTo>
                                    <a:pt x="43" y="25"/>
                                  </a:lnTo>
                                  <a:lnTo>
                                    <a:pt x="24" y="39"/>
                                  </a:lnTo>
                                  <a:lnTo>
                                    <a:pt x="11" y="54"/>
                                  </a:lnTo>
                                  <a:lnTo>
                                    <a:pt x="3" y="70"/>
                                  </a:lnTo>
                                  <a:lnTo>
                                    <a:pt x="0" y="87"/>
                                  </a:lnTo>
                                </a:path>
                              </a:pathLst>
                            </a:custGeom>
                            <a:noFill/>
                            <a:ln w="12">
                              <a:solidFill>
                                <a:srgbClr val="000000"/>
                              </a:solidFill>
                              <a:prstDash val="solid"/>
                              <a:round/>
                            </a:ln>
                          </wps:spPr>
                          <wps:bodyPr rot="0" vert="horz" wrap="square" lIns="91440" tIns="45720" rIns="91440" bIns="45720" anchor="t" anchorCtr="0" upright="1">
                            <a:noAutofit/>
                          </wps:bodyPr>
                        </wps:wsp>
                        <wps:wsp>
                          <wps:cNvPr id="279" name="Freeform 1267"/>
                          <wps:cNvSpPr/>
                          <wps:spPr bwMode="auto">
                            <a:xfrm>
                              <a:off x="1076" y="2775"/>
                              <a:ext cx="73" cy="58"/>
                            </a:xfrm>
                            <a:custGeom>
                              <a:avLst/>
                              <a:gdLst>
                                <a:gd name="T0" fmla="*/ 291 w 291"/>
                                <a:gd name="T1" fmla="*/ 0 h 175"/>
                                <a:gd name="T2" fmla="*/ 241 w 291"/>
                                <a:gd name="T3" fmla="*/ 2 h 175"/>
                                <a:gd name="T4" fmla="*/ 191 w 291"/>
                                <a:gd name="T5" fmla="*/ 10 h 175"/>
                                <a:gd name="T6" fmla="*/ 146 w 291"/>
                                <a:gd name="T7" fmla="*/ 23 h 175"/>
                                <a:gd name="T8" fmla="*/ 105 w 291"/>
                                <a:gd name="T9" fmla="*/ 41 h 175"/>
                                <a:gd name="T10" fmla="*/ 69 w 291"/>
                                <a:gd name="T11" fmla="*/ 62 h 175"/>
                                <a:gd name="T12" fmla="*/ 40 w 291"/>
                                <a:gd name="T13" fmla="*/ 88 h 175"/>
                                <a:gd name="T14" fmla="*/ 17 w 291"/>
                                <a:gd name="T15" fmla="*/ 115 h 175"/>
                                <a:gd name="T16" fmla="*/ 5 w 291"/>
                                <a:gd name="T17" fmla="*/ 145 h 175"/>
                                <a:gd name="T18" fmla="*/ 0 w 291"/>
                                <a:gd name="T19" fmla="*/ 175 h 1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91" h="175">
                                  <a:moveTo>
                                    <a:pt x="291" y="0"/>
                                  </a:moveTo>
                                  <a:lnTo>
                                    <a:pt x="241" y="2"/>
                                  </a:lnTo>
                                  <a:lnTo>
                                    <a:pt x="191" y="10"/>
                                  </a:lnTo>
                                  <a:lnTo>
                                    <a:pt x="146" y="23"/>
                                  </a:lnTo>
                                  <a:lnTo>
                                    <a:pt x="105" y="41"/>
                                  </a:lnTo>
                                  <a:lnTo>
                                    <a:pt x="69" y="62"/>
                                  </a:lnTo>
                                  <a:lnTo>
                                    <a:pt x="40" y="88"/>
                                  </a:lnTo>
                                  <a:lnTo>
                                    <a:pt x="17" y="115"/>
                                  </a:lnTo>
                                  <a:lnTo>
                                    <a:pt x="5" y="145"/>
                                  </a:lnTo>
                                  <a:lnTo>
                                    <a:pt x="0" y="175"/>
                                  </a:lnTo>
                                </a:path>
                              </a:pathLst>
                            </a:custGeom>
                            <a:noFill/>
                            <a:ln w="12">
                              <a:solidFill>
                                <a:srgbClr val="000000"/>
                              </a:solidFill>
                              <a:prstDash val="solid"/>
                              <a:round/>
                            </a:ln>
                          </wps:spPr>
                          <wps:bodyPr rot="0" vert="horz" wrap="square" lIns="91440" tIns="45720" rIns="91440" bIns="45720" anchor="t" anchorCtr="0" upright="1">
                            <a:noAutofit/>
                          </wps:bodyPr>
                        </wps:wsp>
                        <wps:wsp>
                          <wps:cNvPr id="280" name="Line 1268"/>
                          <wps:cNvCnPr>
                            <a:cxnSpLocks noChangeShapeType="1"/>
                          </wps:cNvCnPr>
                          <wps:spPr bwMode="auto">
                            <a:xfrm>
                              <a:off x="1313" y="2769"/>
                              <a:ext cx="1" cy="41"/>
                            </a:xfrm>
                            <a:prstGeom prst="line">
                              <a:avLst/>
                            </a:prstGeom>
                            <a:noFill/>
                            <a:ln w="12">
                              <a:solidFill>
                                <a:srgbClr val="000000"/>
                              </a:solidFill>
                              <a:round/>
                            </a:ln>
                          </wps:spPr>
                          <wps:bodyPr/>
                        </wps:wsp>
                        <wps:wsp>
                          <wps:cNvPr id="281" name="Line 1269"/>
                          <wps:cNvCnPr>
                            <a:cxnSpLocks noChangeShapeType="1"/>
                          </wps:cNvCnPr>
                          <wps:spPr bwMode="auto">
                            <a:xfrm>
                              <a:off x="1330" y="2358"/>
                              <a:ext cx="1" cy="82"/>
                            </a:xfrm>
                            <a:prstGeom prst="line">
                              <a:avLst/>
                            </a:prstGeom>
                            <a:noFill/>
                            <a:ln w="12">
                              <a:solidFill>
                                <a:srgbClr val="000000"/>
                              </a:solidFill>
                              <a:round/>
                            </a:ln>
                          </wps:spPr>
                          <wps:bodyPr/>
                        </wps:wsp>
                        <wps:wsp>
                          <wps:cNvPr id="282" name="Line 1270"/>
                          <wps:cNvCnPr>
                            <a:cxnSpLocks noChangeShapeType="1"/>
                          </wps:cNvCnPr>
                          <wps:spPr bwMode="auto">
                            <a:xfrm>
                              <a:off x="858" y="1826"/>
                              <a:ext cx="1" cy="52"/>
                            </a:xfrm>
                            <a:prstGeom prst="line">
                              <a:avLst/>
                            </a:prstGeom>
                            <a:noFill/>
                            <a:ln w="12">
                              <a:solidFill>
                                <a:srgbClr val="000000"/>
                              </a:solidFill>
                              <a:round/>
                            </a:ln>
                          </wps:spPr>
                          <wps:bodyPr/>
                        </wps:wsp>
                        <wps:wsp>
                          <wps:cNvPr id="283" name="Line 1271"/>
                          <wps:cNvCnPr>
                            <a:cxnSpLocks noChangeShapeType="1"/>
                          </wps:cNvCnPr>
                          <wps:spPr bwMode="auto">
                            <a:xfrm>
                              <a:off x="589" y="1826"/>
                              <a:ext cx="1" cy="52"/>
                            </a:xfrm>
                            <a:prstGeom prst="line">
                              <a:avLst/>
                            </a:prstGeom>
                            <a:noFill/>
                            <a:ln w="12">
                              <a:solidFill>
                                <a:srgbClr val="000000"/>
                              </a:solidFill>
                              <a:round/>
                            </a:ln>
                          </wps:spPr>
                          <wps:bodyPr/>
                        </wps:wsp>
                        <wps:wsp>
                          <wps:cNvPr id="284" name="Line 1272"/>
                          <wps:cNvCnPr>
                            <a:cxnSpLocks noChangeShapeType="1"/>
                          </wps:cNvCnPr>
                          <wps:spPr bwMode="auto">
                            <a:xfrm>
                              <a:off x="589" y="1878"/>
                              <a:ext cx="269" cy="1"/>
                            </a:xfrm>
                            <a:prstGeom prst="line">
                              <a:avLst/>
                            </a:prstGeom>
                            <a:noFill/>
                            <a:ln w="12">
                              <a:solidFill>
                                <a:srgbClr val="000000"/>
                              </a:solidFill>
                              <a:round/>
                            </a:ln>
                          </wps:spPr>
                          <wps:bodyPr/>
                        </wps:wsp>
                      </wpg:wgp>
                      <wps:wsp>
                        <wps:cNvPr id="285" name="Line 1273"/>
                        <wps:cNvCnPr>
                          <a:cxnSpLocks noChangeShapeType="1"/>
                        </wps:cNvCnPr>
                        <wps:spPr bwMode="auto">
                          <a:xfrm>
                            <a:off x="349250" y="1176020"/>
                            <a:ext cx="26035" cy="635"/>
                          </a:xfrm>
                          <a:prstGeom prst="line">
                            <a:avLst/>
                          </a:prstGeom>
                          <a:noFill/>
                          <a:ln w="6">
                            <a:solidFill>
                              <a:srgbClr val="868686"/>
                            </a:solidFill>
                            <a:round/>
                          </a:ln>
                        </wps:spPr>
                        <wps:bodyPr/>
                      </wps:wsp>
                      <wps:wsp>
                        <wps:cNvPr id="286" name="Line 1274"/>
                        <wps:cNvCnPr>
                          <a:cxnSpLocks noChangeShapeType="1"/>
                        </wps:cNvCnPr>
                        <wps:spPr bwMode="auto">
                          <a:xfrm>
                            <a:off x="390525" y="1176020"/>
                            <a:ext cx="635" cy="635"/>
                          </a:xfrm>
                          <a:prstGeom prst="line">
                            <a:avLst/>
                          </a:prstGeom>
                          <a:noFill/>
                          <a:ln w="6">
                            <a:solidFill>
                              <a:srgbClr val="868686"/>
                            </a:solidFill>
                            <a:round/>
                          </a:ln>
                        </wps:spPr>
                        <wps:bodyPr/>
                      </wps:wsp>
                      <wps:wsp>
                        <wps:cNvPr id="287" name="Line 1275"/>
                        <wps:cNvCnPr>
                          <a:cxnSpLocks noChangeShapeType="1"/>
                        </wps:cNvCnPr>
                        <wps:spPr bwMode="auto">
                          <a:xfrm>
                            <a:off x="406400" y="1176020"/>
                            <a:ext cx="30480" cy="635"/>
                          </a:xfrm>
                          <a:prstGeom prst="line">
                            <a:avLst/>
                          </a:prstGeom>
                          <a:noFill/>
                          <a:ln w="6">
                            <a:solidFill>
                              <a:srgbClr val="868686"/>
                            </a:solidFill>
                            <a:round/>
                          </a:ln>
                        </wps:spPr>
                        <wps:bodyPr/>
                      </wps:wsp>
                      <wps:wsp>
                        <wps:cNvPr id="288" name="Line 1276"/>
                        <wps:cNvCnPr>
                          <a:cxnSpLocks noChangeShapeType="1"/>
                        </wps:cNvCnPr>
                        <wps:spPr bwMode="auto">
                          <a:xfrm>
                            <a:off x="452120" y="1176020"/>
                            <a:ext cx="635" cy="635"/>
                          </a:xfrm>
                          <a:prstGeom prst="line">
                            <a:avLst/>
                          </a:prstGeom>
                          <a:noFill/>
                          <a:ln w="6">
                            <a:solidFill>
                              <a:srgbClr val="868686"/>
                            </a:solidFill>
                            <a:round/>
                          </a:ln>
                        </wps:spPr>
                        <wps:bodyPr/>
                      </wps:wsp>
                      <wps:wsp>
                        <wps:cNvPr id="289" name="Line 1277"/>
                        <wps:cNvCnPr>
                          <a:cxnSpLocks noChangeShapeType="1"/>
                        </wps:cNvCnPr>
                        <wps:spPr bwMode="auto">
                          <a:xfrm>
                            <a:off x="467995" y="1176020"/>
                            <a:ext cx="30480" cy="635"/>
                          </a:xfrm>
                          <a:prstGeom prst="line">
                            <a:avLst/>
                          </a:prstGeom>
                          <a:noFill/>
                          <a:ln w="6">
                            <a:solidFill>
                              <a:srgbClr val="868686"/>
                            </a:solidFill>
                            <a:round/>
                          </a:ln>
                        </wps:spPr>
                        <wps:bodyPr/>
                      </wps:wsp>
                      <wps:wsp>
                        <wps:cNvPr id="290" name="Line 1278"/>
                        <wps:cNvCnPr>
                          <a:cxnSpLocks noChangeShapeType="1"/>
                        </wps:cNvCnPr>
                        <wps:spPr bwMode="auto">
                          <a:xfrm>
                            <a:off x="514350" y="1176020"/>
                            <a:ext cx="635" cy="635"/>
                          </a:xfrm>
                          <a:prstGeom prst="line">
                            <a:avLst/>
                          </a:prstGeom>
                          <a:noFill/>
                          <a:ln w="6">
                            <a:solidFill>
                              <a:srgbClr val="868686"/>
                            </a:solidFill>
                            <a:round/>
                          </a:ln>
                        </wps:spPr>
                        <wps:bodyPr/>
                      </wps:wsp>
                      <wps:wsp>
                        <wps:cNvPr id="291" name="Line 1279"/>
                        <wps:cNvCnPr>
                          <a:cxnSpLocks noChangeShapeType="1"/>
                        </wps:cNvCnPr>
                        <wps:spPr bwMode="auto">
                          <a:xfrm>
                            <a:off x="529590" y="1176020"/>
                            <a:ext cx="25400" cy="635"/>
                          </a:xfrm>
                          <a:prstGeom prst="line">
                            <a:avLst/>
                          </a:prstGeom>
                          <a:noFill/>
                          <a:ln w="6">
                            <a:solidFill>
                              <a:srgbClr val="868686"/>
                            </a:solidFill>
                            <a:round/>
                          </a:ln>
                        </wps:spPr>
                        <wps:bodyPr/>
                      </wps:wsp>
                      <wps:wsp>
                        <wps:cNvPr id="292" name="Line 1280"/>
                        <wps:cNvCnPr>
                          <a:cxnSpLocks noChangeShapeType="1"/>
                        </wps:cNvCnPr>
                        <wps:spPr bwMode="auto">
                          <a:xfrm>
                            <a:off x="367030" y="1159510"/>
                            <a:ext cx="170815" cy="635"/>
                          </a:xfrm>
                          <a:prstGeom prst="line">
                            <a:avLst/>
                          </a:prstGeom>
                          <a:noFill/>
                          <a:ln w="12">
                            <a:solidFill>
                              <a:srgbClr val="000000"/>
                            </a:solidFill>
                            <a:round/>
                          </a:ln>
                        </wps:spPr>
                        <wps:bodyPr/>
                      </wps:wsp>
                      <wps:wsp>
                        <wps:cNvPr id="293" name="Line 1281"/>
                        <wps:cNvCnPr>
                          <a:cxnSpLocks noChangeShapeType="1"/>
                        </wps:cNvCnPr>
                        <wps:spPr bwMode="auto">
                          <a:xfrm>
                            <a:off x="869950" y="1780540"/>
                            <a:ext cx="139065" cy="635"/>
                          </a:xfrm>
                          <a:prstGeom prst="line">
                            <a:avLst/>
                          </a:prstGeom>
                          <a:noFill/>
                          <a:ln w="12">
                            <a:solidFill>
                              <a:srgbClr val="000000"/>
                            </a:solidFill>
                            <a:round/>
                          </a:ln>
                        </wps:spPr>
                        <wps:bodyPr/>
                      </wps:wsp>
                      <wps:wsp>
                        <wps:cNvPr id="294" name="Line 1282"/>
                        <wps:cNvCnPr>
                          <a:cxnSpLocks noChangeShapeType="1"/>
                        </wps:cNvCnPr>
                        <wps:spPr bwMode="auto">
                          <a:xfrm>
                            <a:off x="869950" y="1762125"/>
                            <a:ext cx="139065" cy="635"/>
                          </a:xfrm>
                          <a:prstGeom prst="line">
                            <a:avLst/>
                          </a:prstGeom>
                          <a:noFill/>
                          <a:ln w="12">
                            <a:solidFill>
                              <a:srgbClr val="000000"/>
                            </a:solidFill>
                            <a:round/>
                          </a:ln>
                        </wps:spPr>
                        <wps:bodyPr/>
                      </wps:wsp>
                      <wps:wsp>
                        <wps:cNvPr id="295" name="Line 1283"/>
                        <wps:cNvCnPr>
                          <a:cxnSpLocks noChangeShapeType="1"/>
                        </wps:cNvCnPr>
                        <wps:spPr bwMode="auto">
                          <a:xfrm>
                            <a:off x="869950" y="1758315"/>
                            <a:ext cx="635" cy="26035"/>
                          </a:xfrm>
                          <a:prstGeom prst="line">
                            <a:avLst/>
                          </a:prstGeom>
                          <a:noFill/>
                          <a:ln w="12">
                            <a:solidFill>
                              <a:srgbClr val="000000"/>
                            </a:solidFill>
                            <a:round/>
                          </a:ln>
                        </wps:spPr>
                        <wps:bodyPr/>
                      </wps:wsp>
                      <wps:wsp>
                        <wps:cNvPr id="296" name="Line 1284"/>
                        <wps:cNvCnPr>
                          <a:cxnSpLocks noChangeShapeType="1"/>
                        </wps:cNvCnPr>
                        <wps:spPr bwMode="auto">
                          <a:xfrm>
                            <a:off x="1009015" y="1762125"/>
                            <a:ext cx="635" cy="18415"/>
                          </a:xfrm>
                          <a:prstGeom prst="line">
                            <a:avLst/>
                          </a:prstGeom>
                          <a:noFill/>
                          <a:ln w="12">
                            <a:solidFill>
                              <a:srgbClr val="000000"/>
                            </a:solidFill>
                            <a:round/>
                          </a:ln>
                        </wps:spPr>
                        <wps:bodyPr/>
                      </wps:wsp>
                      <wps:wsp>
                        <wps:cNvPr id="297" name="Line 1285"/>
                        <wps:cNvCnPr>
                          <a:cxnSpLocks noChangeShapeType="1"/>
                        </wps:cNvCnPr>
                        <wps:spPr bwMode="auto">
                          <a:xfrm>
                            <a:off x="1009015" y="1497330"/>
                            <a:ext cx="635" cy="52070"/>
                          </a:xfrm>
                          <a:prstGeom prst="line">
                            <a:avLst/>
                          </a:prstGeom>
                          <a:noFill/>
                          <a:ln w="12">
                            <a:solidFill>
                              <a:srgbClr val="000000"/>
                            </a:solidFill>
                            <a:round/>
                          </a:ln>
                        </wps:spPr>
                        <wps:bodyPr/>
                      </wps:wsp>
                      <wps:wsp>
                        <wps:cNvPr id="298" name="Line 1286"/>
                        <wps:cNvCnPr>
                          <a:cxnSpLocks noChangeShapeType="1"/>
                        </wps:cNvCnPr>
                        <wps:spPr bwMode="auto">
                          <a:xfrm>
                            <a:off x="837565" y="734060"/>
                            <a:ext cx="171450" cy="635"/>
                          </a:xfrm>
                          <a:prstGeom prst="line">
                            <a:avLst/>
                          </a:prstGeom>
                          <a:noFill/>
                          <a:ln w="12">
                            <a:solidFill>
                              <a:srgbClr val="000000"/>
                            </a:solidFill>
                            <a:round/>
                          </a:ln>
                        </wps:spPr>
                        <wps:bodyPr/>
                      </wps:wsp>
                      <wps:wsp>
                        <wps:cNvPr id="299" name="Line 1287"/>
                        <wps:cNvCnPr>
                          <a:cxnSpLocks noChangeShapeType="1"/>
                        </wps:cNvCnPr>
                        <wps:spPr bwMode="auto">
                          <a:xfrm>
                            <a:off x="837565" y="708025"/>
                            <a:ext cx="171450" cy="635"/>
                          </a:xfrm>
                          <a:prstGeom prst="line">
                            <a:avLst/>
                          </a:prstGeom>
                          <a:noFill/>
                          <a:ln w="12">
                            <a:solidFill>
                              <a:srgbClr val="000000"/>
                            </a:solidFill>
                            <a:round/>
                          </a:ln>
                        </wps:spPr>
                        <wps:bodyPr/>
                      </wps:wsp>
                      <wps:wsp>
                        <wps:cNvPr id="300" name="Line 1288"/>
                        <wps:cNvCnPr>
                          <a:cxnSpLocks noChangeShapeType="1"/>
                        </wps:cNvCnPr>
                        <wps:spPr bwMode="auto">
                          <a:xfrm>
                            <a:off x="790575" y="720725"/>
                            <a:ext cx="33020" cy="635"/>
                          </a:xfrm>
                          <a:prstGeom prst="line">
                            <a:avLst/>
                          </a:prstGeom>
                          <a:noFill/>
                          <a:ln w="6">
                            <a:solidFill>
                              <a:srgbClr val="868686"/>
                            </a:solidFill>
                            <a:round/>
                          </a:ln>
                        </wps:spPr>
                        <wps:bodyPr/>
                      </wps:wsp>
                      <wps:wsp>
                        <wps:cNvPr id="301" name="Line 1289"/>
                        <wps:cNvCnPr>
                          <a:cxnSpLocks noChangeShapeType="1"/>
                        </wps:cNvCnPr>
                        <wps:spPr bwMode="auto">
                          <a:xfrm>
                            <a:off x="854075" y="720725"/>
                            <a:ext cx="635" cy="635"/>
                          </a:xfrm>
                          <a:prstGeom prst="line">
                            <a:avLst/>
                          </a:prstGeom>
                          <a:noFill/>
                          <a:ln w="6">
                            <a:solidFill>
                              <a:srgbClr val="868686"/>
                            </a:solidFill>
                            <a:round/>
                          </a:ln>
                        </wps:spPr>
                        <wps:bodyPr/>
                      </wps:wsp>
                      <wps:wsp>
                        <wps:cNvPr id="302" name="Line 1290"/>
                        <wps:cNvCnPr>
                          <a:cxnSpLocks noChangeShapeType="1"/>
                        </wps:cNvCnPr>
                        <wps:spPr bwMode="auto">
                          <a:xfrm>
                            <a:off x="885190" y="720725"/>
                            <a:ext cx="61595" cy="635"/>
                          </a:xfrm>
                          <a:prstGeom prst="line">
                            <a:avLst/>
                          </a:prstGeom>
                          <a:noFill/>
                          <a:ln w="6">
                            <a:solidFill>
                              <a:srgbClr val="868686"/>
                            </a:solidFill>
                            <a:round/>
                          </a:ln>
                        </wps:spPr>
                        <wps:bodyPr/>
                      </wps:wsp>
                      <wps:wsp>
                        <wps:cNvPr id="303" name="Line 1291"/>
                        <wps:cNvCnPr>
                          <a:cxnSpLocks noChangeShapeType="1"/>
                        </wps:cNvCnPr>
                        <wps:spPr bwMode="auto">
                          <a:xfrm>
                            <a:off x="977265" y="720725"/>
                            <a:ext cx="635" cy="635"/>
                          </a:xfrm>
                          <a:prstGeom prst="line">
                            <a:avLst/>
                          </a:prstGeom>
                          <a:noFill/>
                          <a:ln w="6">
                            <a:solidFill>
                              <a:srgbClr val="868686"/>
                            </a:solidFill>
                            <a:round/>
                          </a:ln>
                        </wps:spPr>
                        <wps:bodyPr/>
                      </wps:wsp>
                      <wps:wsp>
                        <wps:cNvPr id="304" name="Line 1292"/>
                        <wps:cNvCnPr>
                          <a:cxnSpLocks noChangeShapeType="1"/>
                        </wps:cNvCnPr>
                        <wps:spPr bwMode="auto">
                          <a:xfrm>
                            <a:off x="1008380" y="720725"/>
                            <a:ext cx="32385" cy="635"/>
                          </a:xfrm>
                          <a:prstGeom prst="line">
                            <a:avLst/>
                          </a:prstGeom>
                          <a:noFill/>
                          <a:ln w="6">
                            <a:solidFill>
                              <a:srgbClr val="868686"/>
                            </a:solidFill>
                            <a:round/>
                          </a:ln>
                        </wps:spPr>
                        <wps:bodyPr/>
                      </wps:wsp>
                      <wps:wsp>
                        <wps:cNvPr id="305" name="Rectangle 1293"/>
                        <wps:cNvSpPr>
                          <a:spLocks noChangeArrowheads="1"/>
                        </wps:cNvSpPr>
                        <wps:spPr bwMode="auto">
                          <a:xfrm>
                            <a:off x="1271905" y="317500"/>
                            <a:ext cx="83185" cy="189865"/>
                          </a:xfrm>
                          <a:prstGeom prst="rect">
                            <a:avLst/>
                          </a:prstGeom>
                          <a:noFill/>
                          <a:ln>
                            <a:noFill/>
                          </a:ln>
                        </wps:spPr>
                        <wps:txbx>
                          <w:txbxContent>
                            <w:p w:rsidR="00C736B5" w:rsidRDefault="0061529B">
                              <w:r>
                                <w:rPr>
                                  <w:rFonts w:cs=".VnTime"/>
                                  <w:color w:val="000000"/>
                                  <w:sz w:val="26"/>
                                  <w:szCs w:val="26"/>
                                </w:rPr>
                                <w:t>4</w:t>
                              </w:r>
                            </w:p>
                          </w:txbxContent>
                        </wps:txbx>
                        <wps:bodyPr rot="0" vert="horz" wrap="none" lIns="0" tIns="0" rIns="0" bIns="0" anchor="t" anchorCtr="0" upright="1">
                          <a:spAutoFit/>
                        </wps:bodyPr>
                      </wps:wsp>
                      <wps:wsp>
                        <wps:cNvPr id="306" name="Rectangle 1294"/>
                        <wps:cNvSpPr>
                          <a:spLocks noChangeArrowheads="1"/>
                        </wps:cNvSpPr>
                        <wps:spPr bwMode="auto">
                          <a:xfrm>
                            <a:off x="1066165" y="6985"/>
                            <a:ext cx="83185" cy="189865"/>
                          </a:xfrm>
                          <a:prstGeom prst="rect">
                            <a:avLst/>
                          </a:prstGeom>
                          <a:noFill/>
                          <a:ln>
                            <a:noFill/>
                          </a:ln>
                        </wps:spPr>
                        <wps:txbx>
                          <w:txbxContent>
                            <w:p w:rsidR="00C736B5" w:rsidRDefault="0061529B">
                              <w:r>
                                <w:rPr>
                                  <w:rFonts w:cs=".VnTime"/>
                                  <w:color w:val="000000"/>
                                  <w:sz w:val="26"/>
                                  <w:szCs w:val="26"/>
                                </w:rPr>
                                <w:t>5</w:t>
                              </w:r>
                            </w:p>
                          </w:txbxContent>
                        </wps:txbx>
                        <wps:bodyPr rot="0" vert="horz" wrap="none" lIns="0" tIns="0" rIns="0" bIns="0" anchor="t" anchorCtr="0" upright="1">
                          <a:spAutoFit/>
                        </wps:bodyPr>
                      </wps:wsp>
                      <wps:wsp>
                        <wps:cNvPr id="307" name="Rectangle 1295"/>
                        <wps:cNvSpPr>
                          <a:spLocks noChangeArrowheads="1"/>
                        </wps:cNvSpPr>
                        <wps:spPr bwMode="auto">
                          <a:xfrm>
                            <a:off x="59690" y="66040"/>
                            <a:ext cx="83185" cy="189865"/>
                          </a:xfrm>
                          <a:prstGeom prst="rect">
                            <a:avLst/>
                          </a:prstGeom>
                          <a:noFill/>
                          <a:ln>
                            <a:noFill/>
                          </a:ln>
                        </wps:spPr>
                        <wps:txbx>
                          <w:txbxContent>
                            <w:p w:rsidR="00C736B5" w:rsidRDefault="0061529B">
                              <w:r>
                                <w:rPr>
                                  <w:rFonts w:cs=".VnTime"/>
                                  <w:color w:val="000000"/>
                                  <w:sz w:val="26"/>
                                  <w:szCs w:val="26"/>
                                </w:rPr>
                                <w:t>6</w:t>
                              </w:r>
                            </w:p>
                          </w:txbxContent>
                        </wps:txbx>
                        <wps:bodyPr rot="0" vert="horz" wrap="none" lIns="0" tIns="0" rIns="0" bIns="0" anchor="t" anchorCtr="0" upright="1">
                          <a:spAutoFit/>
                        </wps:bodyPr>
                      </wps:wsp>
                      <wps:wsp>
                        <wps:cNvPr id="308" name="Rectangle 1296"/>
                        <wps:cNvSpPr>
                          <a:spLocks noChangeArrowheads="1"/>
                        </wps:cNvSpPr>
                        <wps:spPr bwMode="auto">
                          <a:xfrm>
                            <a:off x="62230" y="627380"/>
                            <a:ext cx="83185" cy="189865"/>
                          </a:xfrm>
                          <a:prstGeom prst="rect">
                            <a:avLst/>
                          </a:prstGeom>
                          <a:noFill/>
                          <a:ln>
                            <a:noFill/>
                          </a:ln>
                        </wps:spPr>
                        <wps:txbx>
                          <w:txbxContent>
                            <w:p w:rsidR="00C736B5" w:rsidRDefault="0061529B">
                              <w:r>
                                <w:rPr>
                                  <w:rFonts w:cs=".VnTime"/>
                                  <w:color w:val="000000"/>
                                  <w:sz w:val="26"/>
                                  <w:szCs w:val="26"/>
                                </w:rPr>
                                <w:t>7</w:t>
                              </w:r>
                            </w:p>
                          </w:txbxContent>
                        </wps:txbx>
                        <wps:bodyPr rot="0" vert="horz" wrap="none" lIns="0" tIns="0" rIns="0" bIns="0" anchor="t" anchorCtr="0" upright="1">
                          <a:spAutoFit/>
                        </wps:bodyPr>
                      </wps:wsp>
                      <wps:wsp>
                        <wps:cNvPr id="309" name="Rectangle 1297"/>
                        <wps:cNvSpPr>
                          <a:spLocks noChangeArrowheads="1"/>
                        </wps:cNvSpPr>
                        <wps:spPr bwMode="auto">
                          <a:xfrm>
                            <a:off x="56515" y="1771650"/>
                            <a:ext cx="83185" cy="189865"/>
                          </a:xfrm>
                          <a:prstGeom prst="rect">
                            <a:avLst/>
                          </a:prstGeom>
                          <a:noFill/>
                          <a:ln>
                            <a:noFill/>
                          </a:ln>
                        </wps:spPr>
                        <wps:txbx>
                          <w:txbxContent>
                            <w:p w:rsidR="00C736B5" w:rsidRDefault="0061529B">
                              <w:r>
                                <w:rPr>
                                  <w:rFonts w:cs=".VnTime"/>
                                  <w:color w:val="000000"/>
                                  <w:sz w:val="26"/>
                                  <w:szCs w:val="26"/>
                                </w:rPr>
                                <w:t>8</w:t>
                              </w:r>
                            </w:p>
                          </w:txbxContent>
                        </wps:txbx>
                        <wps:bodyPr rot="0" vert="horz" wrap="none" lIns="0" tIns="0" rIns="0" bIns="0" anchor="t" anchorCtr="0" upright="1">
                          <a:spAutoFit/>
                        </wps:bodyPr>
                      </wps:wsp>
                      <wps:wsp>
                        <wps:cNvPr id="310" name="Rectangle 1298"/>
                        <wps:cNvSpPr>
                          <a:spLocks noChangeArrowheads="1"/>
                        </wps:cNvSpPr>
                        <wps:spPr bwMode="auto">
                          <a:xfrm>
                            <a:off x="60325" y="2572385"/>
                            <a:ext cx="83185" cy="189865"/>
                          </a:xfrm>
                          <a:prstGeom prst="rect">
                            <a:avLst/>
                          </a:prstGeom>
                          <a:noFill/>
                          <a:ln>
                            <a:noFill/>
                          </a:ln>
                        </wps:spPr>
                        <wps:txbx>
                          <w:txbxContent>
                            <w:p w:rsidR="00C736B5" w:rsidRDefault="0061529B">
                              <w:r>
                                <w:rPr>
                                  <w:rFonts w:cs=".VnTime"/>
                                  <w:color w:val="000000"/>
                                  <w:sz w:val="26"/>
                                  <w:szCs w:val="26"/>
                                </w:rPr>
                                <w:t>9</w:t>
                              </w:r>
                            </w:p>
                          </w:txbxContent>
                        </wps:txbx>
                        <wps:bodyPr rot="0" vert="horz" wrap="none" lIns="0" tIns="0" rIns="0" bIns="0" anchor="t" anchorCtr="0" upright="1">
                          <a:spAutoFit/>
                        </wps:bodyPr>
                      </wps:wsp>
                      <wps:wsp>
                        <wps:cNvPr id="311" name="Rectangle 1299"/>
                        <wps:cNvSpPr>
                          <a:spLocks noChangeArrowheads="1"/>
                        </wps:cNvSpPr>
                        <wps:spPr bwMode="auto">
                          <a:xfrm>
                            <a:off x="1266190" y="1099820"/>
                            <a:ext cx="83185" cy="189865"/>
                          </a:xfrm>
                          <a:prstGeom prst="rect">
                            <a:avLst/>
                          </a:prstGeom>
                          <a:noFill/>
                          <a:ln>
                            <a:noFill/>
                          </a:ln>
                        </wps:spPr>
                        <wps:txbx>
                          <w:txbxContent>
                            <w:p w:rsidR="00C736B5" w:rsidRDefault="0061529B">
                              <w:r>
                                <w:rPr>
                                  <w:rFonts w:cs=".VnTime"/>
                                  <w:color w:val="000000"/>
                                  <w:sz w:val="26"/>
                                  <w:szCs w:val="26"/>
                                </w:rPr>
                                <w:t>3</w:t>
                              </w:r>
                            </w:p>
                          </w:txbxContent>
                        </wps:txbx>
                        <wps:bodyPr rot="0" vert="horz" wrap="none" lIns="0" tIns="0" rIns="0" bIns="0" anchor="t" anchorCtr="0" upright="1">
                          <a:spAutoFit/>
                        </wps:bodyPr>
                      </wps:wsp>
                      <wps:wsp>
                        <wps:cNvPr id="312" name="Rectangle 1300"/>
                        <wps:cNvSpPr>
                          <a:spLocks noChangeArrowheads="1"/>
                        </wps:cNvSpPr>
                        <wps:spPr bwMode="auto">
                          <a:xfrm>
                            <a:off x="1255395" y="1881505"/>
                            <a:ext cx="83185" cy="189865"/>
                          </a:xfrm>
                          <a:prstGeom prst="rect">
                            <a:avLst/>
                          </a:prstGeom>
                          <a:noFill/>
                          <a:ln>
                            <a:noFill/>
                          </a:ln>
                        </wps:spPr>
                        <wps:txbx>
                          <w:txbxContent>
                            <w:p w:rsidR="00C736B5" w:rsidRDefault="0061529B">
                              <w:r>
                                <w:rPr>
                                  <w:rFonts w:cs=".VnTime"/>
                                  <w:color w:val="000000"/>
                                  <w:sz w:val="26"/>
                                  <w:szCs w:val="26"/>
                                </w:rPr>
                                <w:t>1</w:t>
                              </w:r>
                            </w:p>
                          </w:txbxContent>
                        </wps:txbx>
                        <wps:bodyPr rot="0" vert="horz" wrap="none" lIns="0" tIns="0" rIns="0" bIns="0" anchor="t" anchorCtr="0" upright="1">
                          <a:spAutoFit/>
                        </wps:bodyPr>
                      </wps:wsp>
                      <wps:wsp>
                        <wps:cNvPr id="313" name="Rectangle 1301"/>
                        <wps:cNvSpPr>
                          <a:spLocks noChangeArrowheads="1"/>
                        </wps:cNvSpPr>
                        <wps:spPr bwMode="auto">
                          <a:xfrm>
                            <a:off x="1268730" y="1385570"/>
                            <a:ext cx="83185" cy="189865"/>
                          </a:xfrm>
                          <a:prstGeom prst="rect">
                            <a:avLst/>
                          </a:prstGeom>
                          <a:noFill/>
                          <a:ln>
                            <a:noFill/>
                          </a:ln>
                        </wps:spPr>
                        <wps:txbx>
                          <w:txbxContent>
                            <w:p w:rsidR="00C736B5" w:rsidRDefault="0061529B">
                              <w:r>
                                <w:rPr>
                                  <w:rFonts w:cs=".VnTime"/>
                                  <w:color w:val="000000"/>
                                  <w:sz w:val="26"/>
                                  <w:szCs w:val="26"/>
                                </w:rPr>
                                <w:t>2</w:t>
                              </w:r>
                            </w:p>
                          </w:txbxContent>
                        </wps:txbx>
                        <wps:bodyPr rot="0" vert="horz" wrap="none" lIns="0" tIns="0" rIns="0" bIns="0" anchor="t" anchorCtr="0" upright="1">
                          <a:spAutoFit/>
                        </wps:bodyPr>
                      </wps:wsp>
                      <wps:wsp>
                        <wps:cNvPr id="314" name="Rectangle 1302"/>
                        <wps:cNvSpPr>
                          <a:spLocks noChangeArrowheads="1"/>
                        </wps:cNvSpPr>
                        <wps:spPr bwMode="auto">
                          <a:xfrm>
                            <a:off x="0" y="3144520"/>
                            <a:ext cx="165735" cy="189865"/>
                          </a:xfrm>
                          <a:prstGeom prst="rect">
                            <a:avLst/>
                          </a:prstGeom>
                          <a:noFill/>
                          <a:ln>
                            <a:noFill/>
                          </a:ln>
                        </wps:spPr>
                        <wps:txbx>
                          <w:txbxContent>
                            <w:p w:rsidR="00C736B5" w:rsidRDefault="0061529B">
                              <w:r>
                                <w:rPr>
                                  <w:rFonts w:cs=".VnTime"/>
                                  <w:color w:val="000000"/>
                                  <w:sz w:val="26"/>
                                  <w:szCs w:val="26"/>
                                </w:rPr>
                                <w:t>10</w:t>
                              </w:r>
                            </w:p>
                          </w:txbxContent>
                        </wps:txbx>
                        <wps:bodyPr rot="0" vert="horz" wrap="none" lIns="0" tIns="0" rIns="0" bIns="0" anchor="t" anchorCtr="0" upright="1">
                          <a:spAutoFit/>
                        </wps:bodyPr>
                      </wps:wsp>
                      <wps:wsp>
                        <wps:cNvPr id="315" name="Line 1303"/>
                        <wps:cNvCnPr>
                          <a:cxnSpLocks noChangeShapeType="1"/>
                        </wps:cNvCnPr>
                        <wps:spPr bwMode="auto">
                          <a:xfrm flipV="1">
                            <a:off x="720090" y="307975"/>
                            <a:ext cx="635" cy="207010"/>
                          </a:xfrm>
                          <a:prstGeom prst="line">
                            <a:avLst/>
                          </a:prstGeom>
                          <a:noFill/>
                          <a:ln w="12">
                            <a:solidFill>
                              <a:srgbClr val="000000"/>
                            </a:solidFill>
                            <a:round/>
                          </a:ln>
                        </wps:spPr>
                        <wps:bodyPr/>
                      </wps:wsp>
                      <wps:wsp>
                        <wps:cNvPr id="316" name="Line 1304"/>
                        <wps:cNvCnPr>
                          <a:cxnSpLocks noChangeShapeType="1"/>
                        </wps:cNvCnPr>
                        <wps:spPr bwMode="auto">
                          <a:xfrm flipV="1">
                            <a:off x="655320" y="307975"/>
                            <a:ext cx="635" cy="207010"/>
                          </a:xfrm>
                          <a:prstGeom prst="line">
                            <a:avLst/>
                          </a:prstGeom>
                          <a:noFill/>
                          <a:ln w="12">
                            <a:solidFill>
                              <a:srgbClr val="000000"/>
                            </a:solidFill>
                            <a:round/>
                          </a:ln>
                        </wps:spPr>
                        <wps:bodyPr/>
                      </wps:wsp>
                      <wps:wsp>
                        <wps:cNvPr id="317" name="Line 1305"/>
                        <wps:cNvCnPr>
                          <a:cxnSpLocks noChangeShapeType="1"/>
                        </wps:cNvCnPr>
                        <wps:spPr bwMode="auto">
                          <a:xfrm>
                            <a:off x="528320" y="755650"/>
                            <a:ext cx="318770" cy="147955"/>
                          </a:xfrm>
                          <a:prstGeom prst="line">
                            <a:avLst/>
                          </a:prstGeom>
                          <a:noFill/>
                          <a:ln w="12">
                            <a:solidFill>
                              <a:srgbClr val="000000"/>
                            </a:solidFill>
                            <a:round/>
                          </a:ln>
                        </wps:spPr>
                        <wps:bodyPr/>
                      </wps:wsp>
                      <wps:wsp>
                        <wps:cNvPr id="318" name="Line 1306"/>
                        <wps:cNvCnPr>
                          <a:cxnSpLocks noChangeShapeType="1"/>
                        </wps:cNvCnPr>
                        <wps:spPr bwMode="auto">
                          <a:xfrm>
                            <a:off x="528320" y="723265"/>
                            <a:ext cx="318770" cy="147320"/>
                          </a:xfrm>
                          <a:prstGeom prst="line">
                            <a:avLst/>
                          </a:prstGeom>
                          <a:noFill/>
                          <a:ln w="12">
                            <a:solidFill>
                              <a:srgbClr val="000000"/>
                            </a:solidFill>
                            <a:round/>
                          </a:ln>
                        </wps:spPr>
                        <wps:bodyPr/>
                      </wps:wsp>
                      <wps:wsp>
                        <wps:cNvPr id="319" name="Line 1307"/>
                        <wps:cNvCnPr>
                          <a:cxnSpLocks noChangeShapeType="1"/>
                        </wps:cNvCnPr>
                        <wps:spPr bwMode="auto">
                          <a:xfrm>
                            <a:off x="528320" y="718820"/>
                            <a:ext cx="318770" cy="147320"/>
                          </a:xfrm>
                          <a:prstGeom prst="line">
                            <a:avLst/>
                          </a:prstGeom>
                          <a:noFill/>
                          <a:ln w="12">
                            <a:solidFill>
                              <a:srgbClr val="000000"/>
                            </a:solidFill>
                            <a:round/>
                          </a:ln>
                        </wps:spPr>
                        <wps:bodyPr/>
                      </wps:wsp>
                      <wps:wsp>
                        <wps:cNvPr id="320" name="Line 1308"/>
                        <wps:cNvCnPr>
                          <a:cxnSpLocks noChangeShapeType="1"/>
                        </wps:cNvCnPr>
                        <wps:spPr bwMode="auto">
                          <a:xfrm>
                            <a:off x="528320" y="797560"/>
                            <a:ext cx="318770" cy="147320"/>
                          </a:xfrm>
                          <a:prstGeom prst="line">
                            <a:avLst/>
                          </a:prstGeom>
                          <a:noFill/>
                          <a:ln w="12">
                            <a:solidFill>
                              <a:srgbClr val="000000"/>
                            </a:solidFill>
                            <a:round/>
                          </a:ln>
                        </wps:spPr>
                        <wps:bodyPr/>
                      </wps:wsp>
                      <wps:wsp>
                        <wps:cNvPr id="321" name="Line 1309"/>
                        <wps:cNvCnPr>
                          <a:cxnSpLocks noChangeShapeType="1"/>
                        </wps:cNvCnPr>
                        <wps:spPr bwMode="auto">
                          <a:xfrm>
                            <a:off x="528320" y="793115"/>
                            <a:ext cx="318770" cy="147955"/>
                          </a:xfrm>
                          <a:prstGeom prst="line">
                            <a:avLst/>
                          </a:prstGeom>
                          <a:noFill/>
                          <a:ln w="12">
                            <a:solidFill>
                              <a:srgbClr val="000000"/>
                            </a:solidFill>
                            <a:round/>
                          </a:ln>
                        </wps:spPr>
                        <wps:bodyPr/>
                      </wps:wsp>
                      <wps:wsp>
                        <wps:cNvPr id="322" name="Line 1310"/>
                        <wps:cNvCnPr>
                          <a:cxnSpLocks noChangeShapeType="1"/>
                        </wps:cNvCnPr>
                        <wps:spPr bwMode="auto">
                          <a:xfrm>
                            <a:off x="528320" y="760095"/>
                            <a:ext cx="318770" cy="147955"/>
                          </a:xfrm>
                          <a:prstGeom prst="line">
                            <a:avLst/>
                          </a:prstGeom>
                          <a:noFill/>
                          <a:ln w="12">
                            <a:solidFill>
                              <a:srgbClr val="000000"/>
                            </a:solidFill>
                            <a:round/>
                          </a:ln>
                        </wps:spPr>
                        <wps:bodyPr/>
                      </wps:wsp>
                      <wps:wsp>
                        <wps:cNvPr id="323" name="Freeform 1311"/>
                        <wps:cNvSpPr/>
                        <wps:spPr bwMode="auto">
                          <a:xfrm>
                            <a:off x="521335" y="495935"/>
                            <a:ext cx="133985" cy="81280"/>
                          </a:xfrm>
                          <a:custGeom>
                            <a:avLst/>
                            <a:gdLst>
                              <a:gd name="T0" fmla="*/ 846 w 846"/>
                              <a:gd name="T1" fmla="*/ 0 h 385"/>
                              <a:gd name="T2" fmla="*/ 673 w 846"/>
                              <a:gd name="T3" fmla="*/ 19 h 385"/>
                              <a:gd name="T4" fmla="*/ 511 w 846"/>
                              <a:gd name="T5" fmla="*/ 48 h 385"/>
                              <a:gd name="T6" fmla="*/ 365 w 846"/>
                              <a:gd name="T7" fmla="*/ 88 h 385"/>
                              <a:gd name="T8" fmla="*/ 238 w 846"/>
                              <a:gd name="T9" fmla="*/ 136 h 385"/>
                              <a:gd name="T10" fmla="*/ 137 w 846"/>
                              <a:gd name="T11" fmla="*/ 192 h 385"/>
                              <a:gd name="T12" fmla="*/ 61 w 846"/>
                              <a:gd name="T13" fmla="*/ 253 h 385"/>
                              <a:gd name="T14" fmla="*/ 16 w 846"/>
                              <a:gd name="T15" fmla="*/ 318 h 385"/>
                              <a:gd name="T16" fmla="*/ 0 w 846"/>
                              <a:gd name="T17" fmla="*/ 385 h 3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46" h="385">
                                <a:moveTo>
                                  <a:pt x="846" y="0"/>
                                </a:moveTo>
                                <a:lnTo>
                                  <a:pt x="673" y="19"/>
                                </a:lnTo>
                                <a:lnTo>
                                  <a:pt x="511" y="48"/>
                                </a:lnTo>
                                <a:lnTo>
                                  <a:pt x="365" y="88"/>
                                </a:lnTo>
                                <a:lnTo>
                                  <a:pt x="238" y="136"/>
                                </a:lnTo>
                                <a:lnTo>
                                  <a:pt x="137" y="192"/>
                                </a:lnTo>
                                <a:lnTo>
                                  <a:pt x="61" y="253"/>
                                </a:lnTo>
                                <a:lnTo>
                                  <a:pt x="16" y="318"/>
                                </a:lnTo>
                                <a:lnTo>
                                  <a:pt x="0" y="385"/>
                                </a:lnTo>
                              </a:path>
                            </a:pathLst>
                          </a:custGeom>
                          <a:noFill/>
                          <a:ln w="12">
                            <a:solidFill>
                              <a:srgbClr val="000000"/>
                            </a:solidFill>
                            <a:prstDash val="solid"/>
                            <a:round/>
                          </a:ln>
                        </wps:spPr>
                        <wps:bodyPr rot="0" vert="horz" wrap="square" lIns="91440" tIns="45720" rIns="91440" bIns="45720" anchor="t" anchorCtr="0" upright="1">
                          <a:noAutofit/>
                        </wps:bodyPr>
                      </wps:wsp>
                      <wps:wsp>
                        <wps:cNvPr id="324" name="Line 1312"/>
                        <wps:cNvCnPr>
                          <a:cxnSpLocks noChangeShapeType="1"/>
                        </wps:cNvCnPr>
                        <wps:spPr bwMode="auto">
                          <a:xfrm>
                            <a:off x="521335" y="596900"/>
                            <a:ext cx="332740" cy="635"/>
                          </a:xfrm>
                          <a:prstGeom prst="line">
                            <a:avLst/>
                          </a:prstGeom>
                          <a:noFill/>
                          <a:ln w="12">
                            <a:solidFill>
                              <a:srgbClr val="000000"/>
                            </a:solidFill>
                            <a:round/>
                          </a:ln>
                        </wps:spPr>
                        <wps:bodyPr/>
                      </wps:wsp>
                      <wps:wsp>
                        <wps:cNvPr id="325" name="Line 1313"/>
                        <wps:cNvCnPr>
                          <a:cxnSpLocks noChangeShapeType="1"/>
                        </wps:cNvCnPr>
                        <wps:spPr bwMode="auto">
                          <a:xfrm>
                            <a:off x="854075" y="577215"/>
                            <a:ext cx="635" cy="130810"/>
                          </a:xfrm>
                          <a:prstGeom prst="line">
                            <a:avLst/>
                          </a:prstGeom>
                          <a:noFill/>
                          <a:ln w="12">
                            <a:solidFill>
                              <a:srgbClr val="000000"/>
                            </a:solidFill>
                            <a:round/>
                          </a:ln>
                        </wps:spPr>
                        <wps:bodyPr/>
                      </wps:wsp>
                      <wps:wsp>
                        <wps:cNvPr id="326" name="Line 1314"/>
                        <wps:cNvCnPr>
                          <a:cxnSpLocks noChangeShapeType="1"/>
                        </wps:cNvCnPr>
                        <wps:spPr bwMode="auto">
                          <a:xfrm>
                            <a:off x="837565" y="708025"/>
                            <a:ext cx="635" cy="26035"/>
                          </a:xfrm>
                          <a:prstGeom prst="line">
                            <a:avLst/>
                          </a:prstGeom>
                          <a:noFill/>
                          <a:ln w="12">
                            <a:solidFill>
                              <a:srgbClr val="000000"/>
                            </a:solidFill>
                            <a:round/>
                          </a:ln>
                        </wps:spPr>
                        <wps:bodyPr/>
                      </wps:wsp>
                      <wps:wsp>
                        <wps:cNvPr id="327" name="Line 1315"/>
                        <wps:cNvCnPr>
                          <a:cxnSpLocks noChangeShapeType="1"/>
                        </wps:cNvCnPr>
                        <wps:spPr bwMode="auto">
                          <a:xfrm>
                            <a:off x="790575" y="720725"/>
                            <a:ext cx="17145" cy="635"/>
                          </a:xfrm>
                          <a:prstGeom prst="line">
                            <a:avLst/>
                          </a:prstGeom>
                          <a:noFill/>
                          <a:ln w="12">
                            <a:solidFill>
                              <a:srgbClr val="000000"/>
                            </a:solidFill>
                            <a:round/>
                          </a:ln>
                        </wps:spPr>
                        <wps:bodyPr/>
                      </wps:wsp>
                      <wps:wsp>
                        <wps:cNvPr id="328" name="Line 1316"/>
                        <wps:cNvCnPr>
                          <a:cxnSpLocks noChangeShapeType="1"/>
                        </wps:cNvCnPr>
                        <wps:spPr bwMode="auto">
                          <a:xfrm>
                            <a:off x="623570" y="596900"/>
                            <a:ext cx="230505" cy="635"/>
                          </a:xfrm>
                          <a:prstGeom prst="line">
                            <a:avLst/>
                          </a:prstGeom>
                          <a:noFill/>
                          <a:ln w="12">
                            <a:solidFill>
                              <a:srgbClr val="000000"/>
                            </a:solidFill>
                            <a:round/>
                          </a:ln>
                        </wps:spPr>
                        <wps:bodyPr/>
                      </wps:wsp>
                      <wps:wsp>
                        <wps:cNvPr id="329" name="Freeform 1317"/>
                        <wps:cNvSpPr/>
                        <wps:spPr bwMode="auto">
                          <a:xfrm>
                            <a:off x="720090" y="495935"/>
                            <a:ext cx="133985" cy="81280"/>
                          </a:xfrm>
                          <a:custGeom>
                            <a:avLst/>
                            <a:gdLst>
                              <a:gd name="T0" fmla="*/ 846 w 846"/>
                              <a:gd name="T1" fmla="*/ 385 h 385"/>
                              <a:gd name="T2" fmla="*/ 830 w 846"/>
                              <a:gd name="T3" fmla="*/ 318 h 385"/>
                              <a:gd name="T4" fmla="*/ 785 w 846"/>
                              <a:gd name="T5" fmla="*/ 253 h 385"/>
                              <a:gd name="T6" fmla="*/ 709 w 846"/>
                              <a:gd name="T7" fmla="*/ 192 h 385"/>
                              <a:gd name="T8" fmla="*/ 608 w 846"/>
                              <a:gd name="T9" fmla="*/ 136 h 385"/>
                              <a:gd name="T10" fmla="*/ 481 w 846"/>
                              <a:gd name="T11" fmla="*/ 88 h 385"/>
                              <a:gd name="T12" fmla="*/ 335 w 846"/>
                              <a:gd name="T13" fmla="*/ 48 h 385"/>
                              <a:gd name="T14" fmla="*/ 174 w 846"/>
                              <a:gd name="T15" fmla="*/ 19 h 385"/>
                              <a:gd name="T16" fmla="*/ 0 w 846"/>
                              <a:gd name="T17" fmla="*/ 0 h 3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46" h="385">
                                <a:moveTo>
                                  <a:pt x="846" y="385"/>
                                </a:moveTo>
                                <a:lnTo>
                                  <a:pt x="830" y="318"/>
                                </a:lnTo>
                                <a:lnTo>
                                  <a:pt x="785" y="253"/>
                                </a:lnTo>
                                <a:lnTo>
                                  <a:pt x="709" y="192"/>
                                </a:lnTo>
                                <a:lnTo>
                                  <a:pt x="608" y="136"/>
                                </a:lnTo>
                                <a:lnTo>
                                  <a:pt x="481" y="88"/>
                                </a:lnTo>
                                <a:lnTo>
                                  <a:pt x="335" y="48"/>
                                </a:lnTo>
                                <a:lnTo>
                                  <a:pt x="174" y="19"/>
                                </a:lnTo>
                                <a:lnTo>
                                  <a:pt x="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330" name="Line 1318"/>
                        <wps:cNvCnPr>
                          <a:cxnSpLocks noChangeShapeType="1"/>
                        </wps:cNvCnPr>
                        <wps:spPr bwMode="auto">
                          <a:xfrm>
                            <a:off x="655320" y="514985"/>
                            <a:ext cx="64770" cy="635"/>
                          </a:xfrm>
                          <a:prstGeom prst="line">
                            <a:avLst/>
                          </a:prstGeom>
                          <a:noFill/>
                          <a:ln w="12">
                            <a:solidFill>
                              <a:srgbClr val="000000"/>
                            </a:solidFill>
                            <a:round/>
                          </a:ln>
                        </wps:spPr>
                        <wps:bodyPr/>
                      </wps:wsp>
                      <wps:wsp>
                        <wps:cNvPr id="331" name="Line 1319"/>
                        <wps:cNvCnPr>
                          <a:cxnSpLocks noChangeShapeType="1"/>
                        </wps:cNvCnPr>
                        <wps:spPr bwMode="auto">
                          <a:xfrm>
                            <a:off x="655320" y="307975"/>
                            <a:ext cx="64770" cy="635"/>
                          </a:xfrm>
                          <a:prstGeom prst="line">
                            <a:avLst/>
                          </a:prstGeom>
                          <a:noFill/>
                          <a:ln w="12">
                            <a:solidFill>
                              <a:srgbClr val="000000"/>
                            </a:solidFill>
                            <a:round/>
                          </a:ln>
                        </wps:spPr>
                        <wps:bodyPr/>
                      </wps:wsp>
                      <wps:wsp>
                        <wps:cNvPr id="332" name="Line 1320"/>
                        <wps:cNvCnPr>
                          <a:cxnSpLocks noChangeShapeType="1"/>
                        </wps:cNvCnPr>
                        <wps:spPr bwMode="auto">
                          <a:xfrm>
                            <a:off x="1009015" y="708025"/>
                            <a:ext cx="635" cy="26035"/>
                          </a:xfrm>
                          <a:prstGeom prst="line">
                            <a:avLst/>
                          </a:prstGeom>
                          <a:noFill/>
                          <a:ln w="12">
                            <a:solidFill>
                              <a:srgbClr val="000000"/>
                            </a:solidFill>
                            <a:round/>
                          </a:ln>
                        </wps:spPr>
                        <wps:bodyPr/>
                      </wps:wsp>
                      <wps:wsp>
                        <wps:cNvPr id="333" name="Freeform 1321"/>
                        <wps:cNvSpPr/>
                        <wps:spPr bwMode="auto">
                          <a:xfrm>
                            <a:off x="528320" y="502920"/>
                            <a:ext cx="127635" cy="74295"/>
                          </a:xfrm>
                          <a:custGeom>
                            <a:avLst/>
                            <a:gdLst>
                              <a:gd name="T0" fmla="*/ 803 w 803"/>
                              <a:gd name="T1" fmla="*/ 0 h 350"/>
                              <a:gd name="T2" fmla="*/ 634 w 803"/>
                              <a:gd name="T3" fmla="*/ 18 h 350"/>
                              <a:gd name="T4" fmla="*/ 477 w 803"/>
                              <a:gd name="T5" fmla="*/ 47 h 350"/>
                              <a:gd name="T6" fmla="*/ 336 w 803"/>
                              <a:gd name="T7" fmla="*/ 85 h 350"/>
                              <a:gd name="T8" fmla="*/ 215 w 803"/>
                              <a:gd name="T9" fmla="*/ 131 h 350"/>
                              <a:gd name="T10" fmla="*/ 121 w 803"/>
                              <a:gd name="T11" fmla="*/ 183 h 350"/>
                              <a:gd name="T12" fmla="*/ 53 w 803"/>
                              <a:gd name="T13" fmla="*/ 238 h 350"/>
                              <a:gd name="T14" fmla="*/ 13 w 803"/>
                              <a:gd name="T15" fmla="*/ 294 h 350"/>
                              <a:gd name="T16" fmla="*/ 0 w 803"/>
                              <a:gd name="T17" fmla="*/ 350 h 3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03" h="350">
                                <a:moveTo>
                                  <a:pt x="803" y="0"/>
                                </a:moveTo>
                                <a:lnTo>
                                  <a:pt x="634" y="18"/>
                                </a:lnTo>
                                <a:lnTo>
                                  <a:pt x="477" y="47"/>
                                </a:lnTo>
                                <a:lnTo>
                                  <a:pt x="336" y="85"/>
                                </a:lnTo>
                                <a:lnTo>
                                  <a:pt x="215" y="131"/>
                                </a:lnTo>
                                <a:lnTo>
                                  <a:pt x="121" y="183"/>
                                </a:lnTo>
                                <a:lnTo>
                                  <a:pt x="53" y="238"/>
                                </a:lnTo>
                                <a:lnTo>
                                  <a:pt x="13" y="294"/>
                                </a:lnTo>
                                <a:lnTo>
                                  <a:pt x="0" y="350"/>
                                </a:lnTo>
                              </a:path>
                            </a:pathLst>
                          </a:custGeom>
                          <a:noFill/>
                          <a:ln w="12">
                            <a:solidFill>
                              <a:srgbClr val="000000"/>
                            </a:solidFill>
                            <a:prstDash val="solid"/>
                            <a:round/>
                          </a:ln>
                        </wps:spPr>
                        <wps:bodyPr rot="0" vert="horz" wrap="square" lIns="91440" tIns="45720" rIns="91440" bIns="45720" anchor="t" anchorCtr="0" upright="1">
                          <a:noAutofit/>
                        </wps:bodyPr>
                      </wps:wsp>
                      <wps:wsp>
                        <wps:cNvPr id="334" name="Freeform 1322"/>
                        <wps:cNvSpPr/>
                        <wps:spPr bwMode="auto">
                          <a:xfrm>
                            <a:off x="719455" y="502920"/>
                            <a:ext cx="127635" cy="74295"/>
                          </a:xfrm>
                          <a:custGeom>
                            <a:avLst/>
                            <a:gdLst>
                              <a:gd name="T0" fmla="*/ 803 w 803"/>
                              <a:gd name="T1" fmla="*/ 350 h 350"/>
                              <a:gd name="T2" fmla="*/ 790 w 803"/>
                              <a:gd name="T3" fmla="*/ 294 h 350"/>
                              <a:gd name="T4" fmla="*/ 750 w 803"/>
                              <a:gd name="T5" fmla="*/ 238 h 350"/>
                              <a:gd name="T6" fmla="*/ 682 w 803"/>
                              <a:gd name="T7" fmla="*/ 183 h 350"/>
                              <a:gd name="T8" fmla="*/ 588 w 803"/>
                              <a:gd name="T9" fmla="*/ 131 h 350"/>
                              <a:gd name="T10" fmla="*/ 467 w 803"/>
                              <a:gd name="T11" fmla="*/ 85 h 350"/>
                              <a:gd name="T12" fmla="*/ 326 w 803"/>
                              <a:gd name="T13" fmla="*/ 47 h 350"/>
                              <a:gd name="T14" fmla="*/ 169 w 803"/>
                              <a:gd name="T15" fmla="*/ 18 h 350"/>
                              <a:gd name="T16" fmla="*/ 0 w 803"/>
                              <a:gd name="T17" fmla="*/ 0 h 3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03" h="350">
                                <a:moveTo>
                                  <a:pt x="803" y="350"/>
                                </a:moveTo>
                                <a:lnTo>
                                  <a:pt x="790" y="294"/>
                                </a:lnTo>
                                <a:lnTo>
                                  <a:pt x="750" y="238"/>
                                </a:lnTo>
                                <a:lnTo>
                                  <a:pt x="682" y="183"/>
                                </a:lnTo>
                                <a:lnTo>
                                  <a:pt x="588" y="131"/>
                                </a:lnTo>
                                <a:lnTo>
                                  <a:pt x="467" y="85"/>
                                </a:lnTo>
                                <a:lnTo>
                                  <a:pt x="326" y="47"/>
                                </a:lnTo>
                                <a:lnTo>
                                  <a:pt x="169" y="18"/>
                                </a:lnTo>
                                <a:lnTo>
                                  <a:pt x="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335" name="Line 1323"/>
                        <wps:cNvCnPr>
                          <a:cxnSpLocks noChangeShapeType="1"/>
                        </wps:cNvCnPr>
                        <wps:spPr bwMode="auto">
                          <a:xfrm>
                            <a:off x="528320" y="577215"/>
                            <a:ext cx="635" cy="582295"/>
                          </a:xfrm>
                          <a:prstGeom prst="line">
                            <a:avLst/>
                          </a:prstGeom>
                          <a:noFill/>
                          <a:ln w="12">
                            <a:solidFill>
                              <a:srgbClr val="000000"/>
                            </a:solidFill>
                            <a:round/>
                          </a:ln>
                        </wps:spPr>
                        <wps:bodyPr/>
                      </wps:wsp>
                      <wps:wsp>
                        <wps:cNvPr id="336" name="Line 1324"/>
                        <wps:cNvCnPr>
                          <a:cxnSpLocks noChangeShapeType="1"/>
                        </wps:cNvCnPr>
                        <wps:spPr bwMode="auto">
                          <a:xfrm>
                            <a:off x="847090" y="577215"/>
                            <a:ext cx="635" cy="130810"/>
                          </a:xfrm>
                          <a:prstGeom prst="line">
                            <a:avLst/>
                          </a:prstGeom>
                          <a:noFill/>
                          <a:ln w="12">
                            <a:solidFill>
                              <a:srgbClr val="000000"/>
                            </a:solidFill>
                            <a:round/>
                          </a:ln>
                        </wps:spPr>
                        <wps:bodyPr/>
                      </wps:wsp>
                      <wps:wsp>
                        <wps:cNvPr id="337" name="Line 1325"/>
                        <wps:cNvCnPr>
                          <a:cxnSpLocks noChangeShapeType="1"/>
                        </wps:cNvCnPr>
                        <wps:spPr bwMode="auto">
                          <a:xfrm>
                            <a:off x="847090" y="734060"/>
                            <a:ext cx="635" cy="763270"/>
                          </a:xfrm>
                          <a:prstGeom prst="line">
                            <a:avLst/>
                          </a:prstGeom>
                          <a:noFill/>
                          <a:ln w="12">
                            <a:solidFill>
                              <a:srgbClr val="000000"/>
                            </a:solidFill>
                            <a:round/>
                          </a:ln>
                        </wps:spPr>
                        <wps:bodyPr/>
                      </wps:wsp>
                      <wps:wsp>
                        <wps:cNvPr id="338" name="Line 1326"/>
                        <wps:cNvCnPr>
                          <a:cxnSpLocks noChangeShapeType="1"/>
                        </wps:cNvCnPr>
                        <wps:spPr bwMode="auto">
                          <a:xfrm>
                            <a:off x="528320" y="1192530"/>
                            <a:ext cx="635" cy="1082675"/>
                          </a:xfrm>
                          <a:prstGeom prst="line">
                            <a:avLst/>
                          </a:prstGeom>
                          <a:noFill/>
                          <a:ln w="12">
                            <a:solidFill>
                              <a:srgbClr val="000000"/>
                            </a:solidFill>
                            <a:round/>
                          </a:ln>
                        </wps:spPr>
                        <wps:bodyPr/>
                      </wps:wsp>
                      <wps:wsp>
                        <wps:cNvPr id="339" name="Line 1327"/>
                        <wps:cNvCnPr>
                          <a:cxnSpLocks noChangeShapeType="1"/>
                        </wps:cNvCnPr>
                        <wps:spPr bwMode="auto">
                          <a:xfrm>
                            <a:off x="847090" y="1549400"/>
                            <a:ext cx="635" cy="208915"/>
                          </a:xfrm>
                          <a:prstGeom prst="line">
                            <a:avLst/>
                          </a:prstGeom>
                          <a:noFill/>
                          <a:ln w="12">
                            <a:solidFill>
                              <a:srgbClr val="000000"/>
                            </a:solidFill>
                            <a:round/>
                          </a:ln>
                        </wps:spPr>
                        <wps:bodyPr/>
                      </wps:wsp>
                      <wps:wsp>
                        <wps:cNvPr id="340" name="Line 1328"/>
                        <wps:cNvCnPr>
                          <a:cxnSpLocks noChangeShapeType="1"/>
                        </wps:cNvCnPr>
                        <wps:spPr bwMode="auto">
                          <a:xfrm>
                            <a:off x="847090" y="1784350"/>
                            <a:ext cx="635" cy="481330"/>
                          </a:xfrm>
                          <a:prstGeom prst="line">
                            <a:avLst/>
                          </a:prstGeom>
                          <a:noFill/>
                          <a:ln w="12">
                            <a:solidFill>
                              <a:srgbClr val="000000"/>
                            </a:solidFill>
                            <a:round/>
                          </a:ln>
                        </wps:spPr>
                        <wps:bodyPr/>
                      </wps:wsp>
                      <wps:wsp>
                        <wps:cNvPr id="341" name="Line 1329"/>
                        <wps:cNvCnPr>
                          <a:cxnSpLocks noChangeShapeType="1"/>
                        </wps:cNvCnPr>
                        <wps:spPr bwMode="auto">
                          <a:xfrm>
                            <a:off x="528320" y="2308860"/>
                            <a:ext cx="635" cy="93980"/>
                          </a:xfrm>
                          <a:prstGeom prst="line">
                            <a:avLst/>
                          </a:prstGeom>
                          <a:noFill/>
                          <a:ln w="12">
                            <a:solidFill>
                              <a:srgbClr val="000000"/>
                            </a:solidFill>
                            <a:round/>
                          </a:ln>
                        </wps:spPr>
                        <wps:bodyPr/>
                      </wps:wsp>
                      <wps:wsp>
                        <wps:cNvPr id="342" name="Line 1330"/>
                        <wps:cNvCnPr>
                          <a:cxnSpLocks noChangeShapeType="1"/>
                        </wps:cNvCnPr>
                        <wps:spPr bwMode="auto">
                          <a:xfrm>
                            <a:off x="528320" y="2428875"/>
                            <a:ext cx="635" cy="130810"/>
                          </a:xfrm>
                          <a:prstGeom prst="line">
                            <a:avLst/>
                          </a:prstGeom>
                          <a:noFill/>
                          <a:ln w="12">
                            <a:solidFill>
                              <a:srgbClr val="000000"/>
                            </a:solidFill>
                            <a:round/>
                          </a:ln>
                        </wps:spPr>
                        <wps:bodyPr/>
                      </wps:wsp>
                      <wps:wsp>
                        <wps:cNvPr id="343" name="Line 1331"/>
                        <wps:cNvCnPr>
                          <a:cxnSpLocks noChangeShapeType="1"/>
                        </wps:cNvCnPr>
                        <wps:spPr bwMode="auto">
                          <a:xfrm>
                            <a:off x="847090" y="2317750"/>
                            <a:ext cx="635" cy="241935"/>
                          </a:xfrm>
                          <a:prstGeom prst="line">
                            <a:avLst/>
                          </a:prstGeom>
                          <a:noFill/>
                          <a:ln w="12">
                            <a:solidFill>
                              <a:srgbClr val="000000"/>
                            </a:solidFill>
                            <a:round/>
                          </a:ln>
                        </wps:spPr>
                        <wps:bodyPr/>
                      </wps:wsp>
                      <wps:wsp>
                        <wps:cNvPr id="344" name="Freeform 1332"/>
                        <wps:cNvSpPr/>
                        <wps:spPr bwMode="auto">
                          <a:xfrm>
                            <a:off x="528320" y="2559685"/>
                            <a:ext cx="318770" cy="75565"/>
                          </a:xfrm>
                          <a:custGeom>
                            <a:avLst/>
                            <a:gdLst>
                              <a:gd name="T0" fmla="*/ 2006 w 2006"/>
                              <a:gd name="T1" fmla="*/ 0 h 358"/>
                              <a:gd name="T2" fmla="*/ 1989 w 2006"/>
                              <a:gd name="T3" fmla="*/ 63 h 358"/>
                              <a:gd name="T4" fmla="*/ 1937 w 2006"/>
                              <a:gd name="T5" fmla="*/ 127 h 358"/>
                              <a:gd name="T6" fmla="*/ 1848 w 2006"/>
                              <a:gd name="T7" fmla="*/ 190 h 358"/>
                              <a:gd name="T8" fmla="*/ 1724 w 2006"/>
                              <a:gd name="T9" fmla="*/ 246 h 358"/>
                              <a:gd name="T10" fmla="*/ 1571 w 2006"/>
                              <a:gd name="T11" fmla="*/ 294 h 358"/>
                              <a:gd name="T12" fmla="*/ 1395 w 2006"/>
                              <a:gd name="T13" fmla="*/ 329 h 358"/>
                              <a:gd name="T14" fmla="*/ 1204 w 2006"/>
                              <a:gd name="T15" fmla="*/ 351 h 358"/>
                              <a:gd name="T16" fmla="*/ 1003 w 2006"/>
                              <a:gd name="T17" fmla="*/ 358 h 358"/>
                              <a:gd name="T18" fmla="*/ 803 w 2006"/>
                              <a:gd name="T19" fmla="*/ 351 h 358"/>
                              <a:gd name="T20" fmla="*/ 610 w 2006"/>
                              <a:gd name="T21" fmla="*/ 329 h 358"/>
                              <a:gd name="T22" fmla="*/ 435 w 2006"/>
                              <a:gd name="T23" fmla="*/ 294 h 358"/>
                              <a:gd name="T24" fmla="*/ 282 w 2006"/>
                              <a:gd name="T25" fmla="*/ 246 h 358"/>
                              <a:gd name="T26" fmla="*/ 158 w 2006"/>
                              <a:gd name="T27" fmla="*/ 190 h 358"/>
                              <a:gd name="T28" fmla="*/ 69 w 2006"/>
                              <a:gd name="T29" fmla="*/ 127 h 358"/>
                              <a:gd name="T30" fmla="*/ 17 w 2006"/>
                              <a:gd name="T31" fmla="*/ 63 h 358"/>
                              <a:gd name="T32" fmla="*/ 0 w 2006"/>
                              <a:gd name="T33" fmla="*/ 0 h 3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006" h="358">
                                <a:moveTo>
                                  <a:pt x="2006" y="0"/>
                                </a:moveTo>
                                <a:lnTo>
                                  <a:pt x="1989" y="63"/>
                                </a:lnTo>
                                <a:lnTo>
                                  <a:pt x="1937" y="127"/>
                                </a:lnTo>
                                <a:lnTo>
                                  <a:pt x="1848" y="190"/>
                                </a:lnTo>
                                <a:lnTo>
                                  <a:pt x="1724" y="246"/>
                                </a:lnTo>
                                <a:lnTo>
                                  <a:pt x="1571" y="294"/>
                                </a:lnTo>
                                <a:lnTo>
                                  <a:pt x="1395" y="329"/>
                                </a:lnTo>
                                <a:lnTo>
                                  <a:pt x="1204" y="351"/>
                                </a:lnTo>
                                <a:lnTo>
                                  <a:pt x="1003" y="358"/>
                                </a:lnTo>
                                <a:lnTo>
                                  <a:pt x="803" y="351"/>
                                </a:lnTo>
                                <a:lnTo>
                                  <a:pt x="610" y="329"/>
                                </a:lnTo>
                                <a:lnTo>
                                  <a:pt x="435" y="294"/>
                                </a:lnTo>
                                <a:lnTo>
                                  <a:pt x="282" y="246"/>
                                </a:lnTo>
                                <a:lnTo>
                                  <a:pt x="158" y="190"/>
                                </a:lnTo>
                                <a:lnTo>
                                  <a:pt x="69" y="127"/>
                                </a:lnTo>
                                <a:lnTo>
                                  <a:pt x="17" y="63"/>
                                </a:lnTo>
                                <a:lnTo>
                                  <a:pt x="0" y="0"/>
                                </a:lnTo>
                              </a:path>
                            </a:pathLst>
                          </a:custGeom>
                          <a:noFill/>
                          <a:ln w="12">
                            <a:solidFill>
                              <a:srgbClr val="000000"/>
                            </a:solidFill>
                            <a:prstDash val="solid"/>
                            <a:round/>
                          </a:ln>
                        </wps:spPr>
                        <wps:bodyPr rot="0" vert="horz" wrap="square" lIns="91440" tIns="45720" rIns="91440" bIns="45720" anchor="t" anchorCtr="0" upright="1">
                          <a:noAutofit/>
                        </wps:bodyPr>
                      </wps:wsp>
                      <wps:wsp>
                        <wps:cNvPr id="345" name="Line 1333"/>
                        <wps:cNvCnPr>
                          <a:cxnSpLocks noChangeShapeType="1"/>
                        </wps:cNvCnPr>
                        <wps:spPr bwMode="auto">
                          <a:xfrm flipV="1">
                            <a:off x="962025" y="498475"/>
                            <a:ext cx="268605" cy="209550"/>
                          </a:xfrm>
                          <a:prstGeom prst="line">
                            <a:avLst/>
                          </a:prstGeom>
                          <a:noFill/>
                          <a:ln w="12">
                            <a:solidFill>
                              <a:srgbClr val="000000"/>
                            </a:solidFill>
                            <a:round/>
                          </a:ln>
                        </wps:spPr>
                        <wps:bodyPr/>
                      </wps:wsp>
                      <wps:wsp>
                        <wps:cNvPr id="346" name="Line 1334"/>
                        <wps:cNvCnPr>
                          <a:cxnSpLocks noChangeShapeType="1"/>
                        </wps:cNvCnPr>
                        <wps:spPr bwMode="auto">
                          <a:xfrm>
                            <a:off x="1230630" y="498475"/>
                            <a:ext cx="142875" cy="635"/>
                          </a:xfrm>
                          <a:prstGeom prst="line">
                            <a:avLst/>
                          </a:prstGeom>
                          <a:noFill/>
                          <a:ln w="12">
                            <a:solidFill>
                              <a:srgbClr val="000000"/>
                            </a:solidFill>
                            <a:round/>
                          </a:ln>
                        </wps:spPr>
                        <wps:bodyPr/>
                      </wps:wsp>
                      <wps:wsp>
                        <wps:cNvPr id="347" name="Line 1335"/>
                        <wps:cNvCnPr>
                          <a:cxnSpLocks noChangeShapeType="1"/>
                        </wps:cNvCnPr>
                        <wps:spPr bwMode="auto">
                          <a:xfrm flipV="1">
                            <a:off x="692785" y="185420"/>
                            <a:ext cx="335280" cy="285750"/>
                          </a:xfrm>
                          <a:prstGeom prst="line">
                            <a:avLst/>
                          </a:prstGeom>
                          <a:noFill/>
                          <a:ln w="12">
                            <a:solidFill>
                              <a:srgbClr val="000000"/>
                            </a:solidFill>
                            <a:round/>
                          </a:ln>
                        </wps:spPr>
                        <wps:bodyPr/>
                      </wps:wsp>
                      <wps:wsp>
                        <wps:cNvPr id="348" name="Line 1336"/>
                        <wps:cNvCnPr>
                          <a:cxnSpLocks noChangeShapeType="1"/>
                        </wps:cNvCnPr>
                        <wps:spPr bwMode="auto">
                          <a:xfrm>
                            <a:off x="1028065" y="185420"/>
                            <a:ext cx="142875" cy="635"/>
                          </a:xfrm>
                          <a:prstGeom prst="line">
                            <a:avLst/>
                          </a:prstGeom>
                          <a:noFill/>
                          <a:ln w="12">
                            <a:solidFill>
                              <a:srgbClr val="000000"/>
                            </a:solidFill>
                            <a:round/>
                          </a:ln>
                        </wps:spPr>
                        <wps:bodyPr/>
                      </wps:wsp>
                      <wps:wsp>
                        <wps:cNvPr id="349" name="Line 1337"/>
                        <wps:cNvCnPr>
                          <a:cxnSpLocks noChangeShapeType="1"/>
                        </wps:cNvCnPr>
                        <wps:spPr bwMode="auto">
                          <a:xfrm>
                            <a:off x="22225" y="245110"/>
                            <a:ext cx="143510" cy="635"/>
                          </a:xfrm>
                          <a:prstGeom prst="line">
                            <a:avLst/>
                          </a:prstGeom>
                          <a:noFill/>
                          <a:ln w="12">
                            <a:solidFill>
                              <a:srgbClr val="000000"/>
                            </a:solidFill>
                            <a:round/>
                          </a:ln>
                        </wps:spPr>
                        <wps:bodyPr/>
                      </wps:wsp>
                      <wps:wsp>
                        <wps:cNvPr id="350" name="Line 1338"/>
                        <wps:cNvCnPr>
                          <a:cxnSpLocks noChangeShapeType="1"/>
                        </wps:cNvCnPr>
                        <wps:spPr bwMode="auto">
                          <a:xfrm>
                            <a:off x="165735" y="245110"/>
                            <a:ext cx="419735" cy="500380"/>
                          </a:xfrm>
                          <a:prstGeom prst="line">
                            <a:avLst/>
                          </a:prstGeom>
                          <a:noFill/>
                          <a:ln w="12">
                            <a:solidFill>
                              <a:srgbClr val="000000"/>
                            </a:solidFill>
                            <a:round/>
                          </a:ln>
                        </wps:spPr>
                        <wps:bodyPr/>
                      </wps:wsp>
                      <wps:wsp>
                        <wps:cNvPr id="351" name="Line 1339"/>
                        <wps:cNvCnPr>
                          <a:cxnSpLocks noChangeShapeType="1"/>
                        </wps:cNvCnPr>
                        <wps:spPr bwMode="auto">
                          <a:xfrm>
                            <a:off x="165735" y="807720"/>
                            <a:ext cx="295275" cy="351790"/>
                          </a:xfrm>
                          <a:prstGeom prst="line">
                            <a:avLst/>
                          </a:prstGeom>
                          <a:noFill/>
                          <a:ln w="12">
                            <a:solidFill>
                              <a:srgbClr val="000000"/>
                            </a:solidFill>
                            <a:round/>
                          </a:ln>
                        </wps:spPr>
                        <wps:bodyPr/>
                      </wps:wsp>
                      <wps:wsp>
                        <wps:cNvPr id="352" name="Line 1340"/>
                        <wps:cNvCnPr>
                          <a:cxnSpLocks noChangeShapeType="1"/>
                        </wps:cNvCnPr>
                        <wps:spPr bwMode="auto">
                          <a:xfrm>
                            <a:off x="22225" y="807720"/>
                            <a:ext cx="143510" cy="635"/>
                          </a:xfrm>
                          <a:prstGeom prst="line">
                            <a:avLst/>
                          </a:prstGeom>
                          <a:noFill/>
                          <a:ln w="12">
                            <a:solidFill>
                              <a:srgbClr val="000000"/>
                            </a:solidFill>
                            <a:round/>
                          </a:ln>
                        </wps:spPr>
                        <wps:bodyPr/>
                      </wps:wsp>
                      <wps:wsp>
                        <wps:cNvPr id="353" name="Line 1341"/>
                        <wps:cNvCnPr>
                          <a:cxnSpLocks noChangeShapeType="1"/>
                        </wps:cNvCnPr>
                        <wps:spPr bwMode="auto">
                          <a:xfrm>
                            <a:off x="165735" y="1951990"/>
                            <a:ext cx="295275" cy="351790"/>
                          </a:xfrm>
                          <a:prstGeom prst="line">
                            <a:avLst/>
                          </a:prstGeom>
                          <a:noFill/>
                          <a:ln w="12">
                            <a:solidFill>
                              <a:srgbClr val="000000"/>
                            </a:solidFill>
                            <a:round/>
                          </a:ln>
                        </wps:spPr>
                        <wps:bodyPr/>
                      </wps:wsp>
                      <wps:wsp>
                        <wps:cNvPr id="354" name="Line 1342"/>
                        <wps:cNvCnPr>
                          <a:cxnSpLocks noChangeShapeType="1"/>
                        </wps:cNvCnPr>
                        <wps:spPr bwMode="auto">
                          <a:xfrm>
                            <a:off x="22225" y="1951990"/>
                            <a:ext cx="143510" cy="635"/>
                          </a:xfrm>
                          <a:prstGeom prst="line">
                            <a:avLst/>
                          </a:prstGeom>
                          <a:noFill/>
                          <a:ln w="12">
                            <a:solidFill>
                              <a:srgbClr val="000000"/>
                            </a:solidFill>
                            <a:round/>
                          </a:ln>
                        </wps:spPr>
                        <wps:bodyPr/>
                      </wps:wsp>
                      <wps:wsp>
                        <wps:cNvPr id="355" name="Line 1343"/>
                        <wps:cNvCnPr>
                          <a:cxnSpLocks noChangeShapeType="1"/>
                        </wps:cNvCnPr>
                        <wps:spPr bwMode="auto">
                          <a:xfrm flipV="1">
                            <a:off x="165735" y="2428875"/>
                            <a:ext cx="295275" cy="323850"/>
                          </a:xfrm>
                          <a:prstGeom prst="line">
                            <a:avLst/>
                          </a:prstGeom>
                          <a:noFill/>
                          <a:ln w="12">
                            <a:solidFill>
                              <a:srgbClr val="000000"/>
                            </a:solidFill>
                            <a:round/>
                          </a:ln>
                        </wps:spPr>
                        <wps:bodyPr/>
                      </wps:wsp>
                      <wps:wsp>
                        <wps:cNvPr id="356" name="Line 1344"/>
                        <wps:cNvCnPr>
                          <a:cxnSpLocks noChangeShapeType="1"/>
                        </wps:cNvCnPr>
                        <wps:spPr bwMode="auto">
                          <a:xfrm>
                            <a:off x="22225" y="2752725"/>
                            <a:ext cx="143510" cy="635"/>
                          </a:xfrm>
                          <a:prstGeom prst="line">
                            <a:avLst/>
                          </a:prstGeom>
                          <a:noFill/>
                          <a:ln w="12">
                            <a:solidFill>
                              <a:srgbClr val="000000"/>
                            </a:solidFill>
                            <a:round/>
                          </a:ln>
                        </wps:spPr>
                        <wps:bodyPr/>
                      </wps:wsp>
                      <wps:wsp>
                        <wps:cNvPr id="357" name="Line 1345"/>
                        <wps:cNvCnPr>
                          <a:cxnSpLocks noChangeShapeType="1"/>
                        </wps:cNvCnPr>
                        <wps:spPr bwMode="auto">
                          <a:xfrm flipV="1">
                            <a:off x="962025" y="1280160"/>
                            <a:ext cx="268605" cy="209550"/>
                          </a:xfrm>
                          <a:prstGeom prst="line">
                            <a:avLst/>
                          </a:prstGeom>
                          <a:noFill/>
                          <a:ln w="12">
                            <a:solidFill>
                              <a:srgbClr val="000000"/>
                            </a:solidFill>
                            <a:round/>
                          </a:ln>
                        </wps:spPr>
                        <wps:bodyPr/>
                      </wps:wsp>
                      <wps:wsp>
                        <wps:cNvPr id="358" name="Line 1346"/>
                        <wps:cNvCnPr>
                          <a:cxnSpLocks noChangeShapeType="1"/>
                        </wps:cNvCnPr>
                        <wps:spPr bwMode="auto">
                          <a:xfrm>
                            <a:off x="1230630" y="1280160"/>
                            <a:ext cx="142875" cy="635"/>
                          </a:xfrm>
                          <a:prstGeom prst="line">
                            <a:avLst/>
                          </a:prstGeom>
                          <a:noFill/>
                          <a:ln w="12">
                            <a:solidFill>
                              <a:srgbClr val="000000"/>
                            </a:solidFill>
                            <a:round/>
                          </a:ln>
                        </wps:spPr>
                        <wps:bodyPr/>
                      </wps:wsp>
                      <wps:wsp>
                        <wps:cNvPr id="359" name="Line 1347"/>
                        <wps:cNvCnPr>
                          <a:cxnSpLocks noChangeShapeType="1"/>
                        </wps:cNvCnPr>
                        <wps:spPr bwMode="auto">
                          <a:xfrm flipV="1">
                            <a:off x="962025" y="2061845"/>
                            <a:ext cx="268605" cy="210185"/>
                          </a:xfrm>
                          <a:prstGeom prst="line">
                            <a:avLst/>
                          </a:prstGeom>
                          <a:noFill/>
                          <a:ln w="12">
                            <a:solidFill>
                              <a:srgbClr val="000000"/>
                            </a:solidFill>
                            <a:round/>
                          </a:ln>
                        </wps:spPr>
                        <wps:bodyPr/>
                      </wps:wsp>
                      <wps:wsp>
                        <wps:cNvPr id="360" name="Line 1348"/>
                        <wps:cNvCnPr>
                          <a:cxnSpLocks noChangeShapeType="1"/>
                        </wps:cNvCnPr>
                        <wps:spPr bwMode="auto">
                          <a:xfrm>
                            <a:off x="1230630" y="2061845"/>
                            <a:ext cx="142875" cy="635"/>
                          </a:xfrm>
                          <a:prstGeom prst="line">
                            <a:avLst/>
                          </a:prstGeom>
                          <a:noFill/>
                          <a:ln w="12">
                            <a:solidFill>
                              <a:srgbClr val="000000"/>
                            </a:solidFill>
                            <a:round/>
                          </a:ln>
                        </wps:spPr>
                        <wps:bodyPr/>
                      </wps:wsp>
                      <wps:wsp>
                        <wps:cNvPr id="361" name="Line 1349"/>
                        <wps:cNvCnPr>
                          <a:cxnSpLocks noChangeShapeType="1"/>
                        </wps:cNvCnPr>
                        <wps:spPr bwMode="auto">
                          <a:xfrm flipV="1">
                            <a:off x="962025" y="1565910"/>
                            <a:ext cx="268605" cy="210185"/>
                          </a:xfrm>
                          <a:prstGeom prst="line">
                            <a:avLst/>
                          </a:prstGeom>
                          <a:noFill/>
                          <a:ln w="12">
                            <a:solidFill>
                              <a:srgbClr val="000000"/>
                            </a:solidFill>
                            <a:round/>
                          </a:ln>
                        </wps:spPr>
                        <wps:bodyPr/>
                      </wps:wsp>
                      <wps:wsp>
                        <wps:cNvPr id="362" name="Line 1350"/>
                        <wps:cNvCnPr>
                          <a:cxnSpLocks noChangeShapeType="1"/>
                        </wps:cNvCnPr>
                        <wps:spPr bwMode="auto">
                          <a:xfrm>
                            <a:off x="1230630" y="1565910"/>
                            <a:ext cx="142875" cy="635"/>
                          </a:xfrm>
                          <a:prstGeom prst="line">
                            <a:avLst/>
                          </a:prstGeom>
                          <a:noFill/>
                          <a:ln w="12">
                            <a:solidFill>
                              <a:srgbClr val="000000"/>
                            </a:solidFill>
                            <a:round/>
                          </a:ln>
                        </wps:spPr>
                        <wps:bodyPr/>
                      </wps:wsp>
                      <wps:wsp>
                        <wps:cNvPr id="363" name="Line 1351"/>
                        <wps:cNvCnPr>
                          <a:cxnSpLocks noChangeShapeType="1"/>
                        </wps:cNvCnPr>
                        <wps:spPr bwMode="auto">
                          <a:xfrm flipV="1">
                            <a:off x="165735" y="2886710"/>
                            <a:ext cx="434340" cy="476250"/>
                          </a:xfrm>
                          <a:prstGeom prst="line">
                            <a:avLst/>
                          </a:prstGeom>
                          <a:noFill/>
                          <a:ln w="12">
                            <a:solidFill>
                              <a:srgbClr val="000000"/>
                            </a:solidFill>
                            <a:round/>
                          </a:ln>
                        </wps:spPr>
                        <wps:bodyPr/>
                      </wps:wsp>
                      <wps:wsp>
                        <wps:cNvPr id="364" name="Line 1352"/>
                        <wps:cNvCnPr>
                          <a:cxnSpLocks noChangeShapeType="1"/>
                        </wps:cNvCnPr>
                        <wps:spPr bwMode="auto">
                          <a:xfrm>
                            <a:off x="22225" y="3362960"/>
                            <a:ext cx="143510" cy="635"/>
                          </a:xfrm>
                          <a:prstGeom prst="line">
                            <a:avLst/>
                          </a:prstGeom>
                          <a:noFill/>
                          <a:ln w="12">
                            <a:solidFill>
                              <a:srgbClr val="000000"/>
                            </a:solidFill>
                            <a:round/>
                          </a:ln>
                        </wps:spPr>
                        <wps:bodyPr/>
                      </wps:wsp>
                    </wpc:wpc>
                  </a:graphicData>
                </a:graphic>
              </wp:inline>
            </w:drawing>
          </mc:Choice>
          <mc:Fallback>
            <w:pict>
              <v:group w14:anchorId="50C09BA8" id="Canvas 365" o:spid="_x0000_s2091" editas="canvas" style="width:112.3pt;height:273.8pt;mso-position-horizontal-relative:char;mso-position-vertical-relative:line" coordsize="14262,34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">
                <v:shape id="_x0000_s2092" type="#_x0000_t75" style="position:absolute;width:14262;height:34772;visibility:visible;mso-wrap-style:square">
                  <v:fill o:detectmouseclick="t"/>
                  <v:path o:connecttype="none"/>
                </v:shape>
                <v:group id="Group 1072" o:spid="_x0000_s2093" style="position:absolute;left:3492;top:3079;width:6769;height:31693" coordorigin="561,485" coordsize="1066,49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gxRnsQAAADbAAAADwAAAGRycy9kb3ducmV2LnhtbESPQYvCMBSE78L+h/CE&#10;vWnaXV2kGkXEXTyIoC6It0fzbIvNS2liW/+9EQSPw8x8w8wWnSlFQ7UrLCuIhxEI4tTqgjMF/8ff&#10;wQSE88gaS8uk4E4OFvOP3gwTbVveU3PwmQgQdgkqyL2vEildmpNBN7QVcfAutjbog6wzqWtsA9yU&#10;8iuKfqTBgsNCjhWtckqvh5tR8Ndiu/yO1832elndz8fx7rSNSanPfrecgvDU+Xf41d5oBZMR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gxRnsQAAADbAAAA&#10;DwAAAAAAAAAAAAAAAACqAgAAZHJzL2Rvd25yZXYueG1sUEsFBgAAAAAEAAQA+gAAAJsDAAAAAA==&#10;">
                  <v:line id="Line 1073" o:spid="_x0000_s2094" style="position:absolute;visibility:visible;mso-wrap-style:square" from="1356,2810" to="1357,3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QXsIAAADbAAAADwAAAGRycy9kb3ducmV2LnhtbESPzWrDMBCE74W8g9hAb42cgN3gRglN&#10;acC3kr+eF2tjmVorV1IT++2rQqDHYeabYVabwXbiSj60jhXMZxkI4trplhsFp+PuaQkiRGSNnWNS&#10;MFKAzXrysMJSuxvv6XqIjUglHEpUYGLsSylDbchimLmeOHkX5y3GJH0jtcdbKredXGRZIS22nBYM&#10;9vRmqP46/FgFy2/zye7iF+OW0T9X+a54/zgr9TgdXl9ARBrif/hOVzpxOfx9ST9Arn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QQXsIAAADbAAAADwAAAAAAAAAAAAAA&#10;AAChAgAAZHJzL2Rvd25yZXYueG1sUEsFBgAAAAAEAAQA+QAAAJADAAAAAA==&#10;" strokeweight="33e-5mm"/>
                  <v:line id="Line 1074" o:spid="_x0000_s2095" style="position:absolute;flip:y;visibility:visible;mso-wrap-style:square" from="1094,5327" to="1095,5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edq8EAAADbAAAADwAAAGRycy9kb3ducmV2LnhtbESP0YrCMBRE34X9h3AX9k3T9UGlGkVc&#10;BWEX0eoHXJprU2xuShK1/v1GEHwcZuYMM1t0thE38qF2rOB7kIEgLp2uuVJwOm76ExAhImtsHJOC&#10;BwVYzD96M8y1u/OBbkWsRIJwyFGBibHNpQylIYth4Fri5J2dtxiT9JXUHu8Jbhs5zLKRtFhzWjDY&#10;0spQeSmuVkHt/O9jfNntufDVUW7N+if8nZT6+uyWUxCRuvgOv9pbrWAygueX9APk/B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p52rwQAAANsAAAAPAAAAAAAAAAAAAAAA&#10;AKECAABkcnMvZG93bnJldi54bWxQSwUGAAAAAAQABAD5AAAAjwMAAAAA&#10;" strokecolor="#868686" strokeweight="17e-5mm"/>
                  <v:line id="Line 1075" o:spid="_x0000_s2096" style="position:absolute;visibility:visible;mso-wrap-style:square" from="1094,5279" to="1095,5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YV1cQAAADbAAAADwAAAGRycy9kb3ducmV2LnhtbESPT2vCQBTE7wW/w/IEb3UTD1aiq6ig&#10;KLRQ/wWPj+wzCcm+DdlV02/fLRQ8DjPzG2a26EwtHtS60rKCeBiBIM6sLjlXcD5t3icgnEfWWFsm&#10;BT/kYDHvvc0w0fbJB3ocfS4ChF2CCgrvm0RKlxVk0A1tQxy8m20N+iDbXOoWnwFuajmKorE0WHJY&#10;KLChdUFZdbwbBdd8tb9/bip32d7i7zj9MlWVpkoN+t1yCsJT51/h//ZOK5h8wN+X8APk/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FhXVxAAAANsAAAAPAAAAAAAAAAAA&#10;AAAAAKECAABkcnMvZG93bnJldi54bWxQSwUGAAAAAAQABAD5AAAAkgMAAAAA&#10;" strokecolor="#868686" strokeweight="17e-5mm"/>
                  <v:line id="Line 1076" o:spid="_x0000_s2097" style="position:absolute;flip:y;visibility:visible;mso-wrap-style:square" from="1094,5132" to="1095,52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HSsQsAAAADbAAAADwAAAGRycy9kb3ducmV2LnhtbERP3WrCMBS+H/gO4Qjeram7cFKNIrqB&#10;sDFm7QMcmmNTbE5KktX27ZeLwS4/vv/tfrSdGMiH1rGCZZaDIK6dbrlRUF3fn9cgQkTW2DkmBRMF&#10;2O9mT1sstHvwhYYyNiKFcChQgYmxL6QMtSGLIXM9ceJuzluMCfpGao+PFG47+ZLnK2mx5dRgsKej&#10;ofpe/lgFrfMf0+v965tL31zl2bydwmel1GI+HjYgIo3xX/znPmsF6zQ2fUk/QO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B0rELAAAAA2wAAAA8AAAAAAAAAAAAAAAAA&#10;oQIAAGRycy9kb3ducmV2LnhtbFBLBQYAAAAABAAEAPkAAACOAwAAAAA=&#10;" strokecolor="#868686" strokeweight="17e-5mm"/>
                  <v:line id="Line 1077" o:spid="_x0000_s2098" style="position:absolute;visibility:visible;mso-wrap-style:square" from="1094,5084" to="109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sUkPMQAAADbAAAADwAAAGRycy9kb3ducmV2LnhtbESPT2vCQBTE7wW/w/IEb3UTD2Kjq6ig&#10;KLRQ/wWPj+wzCcm+DdlV02/fLRQ8DjPzG2a26EwtHtS60rKCeBiBIM6sLjlXcD5t3icgnEfWWFsm&#10;BT/kYDHvvc0w0fbJB3ocfS4ChF2CCgrvm0RKlxVk0A1tQxy8m20N+iDbXOoWnwFuajmKorE0WHJY&#10;KLChdUFZdbwbBdd8tb9/bip32d7i7zj9MlWVpkoN+t1yCsJT51/h//ZOK5h8wN+X8APk/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xSQ8xAAAANsAAAAPAAAAAAAAAAAA&#10;AAAAAKECAABkcnMvZG93bnJldi54bWxQSwUGAAAAAAQABAD5AAAAkgMAAAAA&#10;" strokecolor="#868686" strokeweight="17e-5mm"/>
                  <v:line id="Line 1078" o:spid="_x0000_s2099" style="position:absolute;flip:y;visibility:visible;mso-wrap-style:square" from="1094,4937" to="1095,50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9s2mb8AAADbAAAADwAAAGRycy9kb3ducmV2LnhtbERPy4rCMBTdD/gP4QqzG1NdjGM1ivgA&#10;YWTQ6gdcmmtTbG5KErX+/WQhuDyc92zR2UbcyYfasYLhIANBXDpdc6XgfNp+/YAIEVlj45gUPCnA&#10;Yt77mGGu3YOPdC9iJVIIhxwVmBjbXMpQGrIYBq4lTtzFeYsxQV9J7fGRwm0jR1n2LS3WnBoMtrQy&#10;VF6Lm1VQO//7HF//Dlz46iR3ZrMO+7NSn/1uOQURqYtv8cu90womaX36kn6AnP8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O9s2mb8AAADbAAAADwAAAAAAAAAAAAAAAACh&#10;AgAAZHJzL2Rvd25yZXYueG1sUEsFBgAAAAAEAAQA+QAAAI0DAAAAAA==&#10;" strokecolor="#868686" strokeweight="17e-5mm"/>
                  <v:line id="Line 1079" o:spid="_x0000_s2100" style="position:absolute;visibility:visible;mso-wrap-style:square" from="1094,4888" to="1095,48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q+58QAAADbAAAADwAAAGRycy9kb3ducmV2LnhtbESPQWvCQBSE74L/YXmCN92kB6mpq7QF&#10;RUGhag0eH9lnEpJ9G7Krpv/eLQgeh5n5hpktOlOLG7WutKwgHkcgiDOrS84V/B6Xo3cQziNrrC2T&#10;gj9ysJj3ezNMtL3znm4Hn4sAYZeggsL7JpHSZQUZdGPbEAfvYluDPsg2l7rFe4CbWr5F0UQaLDks&#10;FNjQd0FZdbgaBef8a3PdLit3Wl3inzjdmapKU6WGg+7zA4Snzr/Cz/ZaK5jG8P8l/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ar7nxAAAANsAAAAPAAAAAAAAAAAA&#10;AAAAAKECAABkcnMvZG93bnJldi54bWxQSwUGAAAAAAQABAD5AAAAkgMAAAAA&#10;" strokecolor="#868686" strokeweight="17e-5mm"/>
                  <v:line id="Line 1080" o:spid="_x0000_s2101" style="position:absolute;flip:y;visibility:visible;mso-wrap-style:square" from="1094,4742" to="1095,48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UNdcMAAADbAAAADwAAAGRycy9kb3ducmV2LnhtbESP0WoCMRRE34X+Q7iFvrlZfah2NYq0&#10;FgRF7OoHXDbXzeLmZkmirn/fCIU+DjNzhpkve9uKG/nQOFYwynIQxJXTDdcKTsfv4RREiMgaW8ek&#10;4EEBlouXwRwL7e78Q7cy1iJBOBSowMTYFVKGypDFkLmOOHln5y3GJH0ttcd7gttWjvP8XVpsOC0Y&#10;7OjTUHUpr1ZB4/z2MbnsD1z6+ig3Zv0Vdiel3l771QxEpD7+h//aG63gYwzPL+kHy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RFDXXDAAAA2wAAAA8AAAAAAAAAAAAA&#10;AAAAoQIAAGRycy9kb3ducmV2LnhtbFBLBQYAAAAABAAEAPkAAACRAwAAAAA=&#10;" strokecolor="#868686" strokeweight="17e-5mm"/>
                  <v:line id="Line 1081" o:spid="_x0000_s2102" style="position:absolute;visibility:visible;mso-wrap-style:square" from="1094,4693" to="1095,4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SFC8UAAADbAAAADwAAAGRycy9kb3ducmV2LnhtbESPQWvCQBSE74X+h+UJvekmCtJGV7GC&#10;UsGCWg0eH9lnEpJ9G7Krxn/fLQg9DjPzDTOdd6YWN2pdaVlBPIhAEGdWl5wrOP6s+u8gnEfWWFsm&#10;BQ9yMJ+9vkwx0fbOe7odfC4ChF2CCgrvm0RKlxVk0A1sQxy8i20N+iDbXOoW7wFuajmMorE0WHJY&#10;KLChZUFZdbgaBef8c3Pdrip3Wl/iXZx+m6pKU6Xeet1iAsJT5//Dz/aXVvAxgr8v4QfI2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vSFC8UAAADbAAAADwAAAAAAAAAA&#10;AAAAAAChAgAAZHJzL2Rvd25yZXYueG1sUEsFBgAAAAAEAAQA+QAAAJMDAAAAAA==&#10;" strokecolor="#868686" strokeweight="17e-5mm"/>
                  <v:line id="Line 1082" o:spid="_x0000_s2103" style="position:absolute;flip:y;visibility:visible;mso-wrap-style:square" from="1094,4547" to="1095,46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AwmsIAAADbAAAADwAAAGRycy9kb3ducmV2LnhtbESP0WoCMRRE34X+Q7gF3zRbKdpujVK0&#10;gqBIu/oBl83tZnFzsyRR1783guDjMDNnmOm8s404kw+1YwVvwwwEcel0zZWCw341+AARIrLGxjEp&#10;uFKA+eylN8Vcuwv/0bmIlUgQDjkqMDG2uZShNGQxDF1LnLx/5y3GJH0ltcdLgttGjrJsLC3WnBYM&#10;trQwVB6Lk1VQO7+5To67Xy58tZdr87MM24NS/dfu+wtEpC4+w4/2Wiv4fIf7l/QD5Ow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OAwmsIAAADbAAAADwAAAAAAAAAAAAAA&#10;AAChAgAAZHJzL2Rvd25yZXYueG1sUEsFBgAAAAAEAAQA+QAAAJADAAAAAA==&#10;" strokecolor="#868686" strokeweight="17e-5mm"/>
                  <v:line id="Line 1083" o:spid="_x0000_s2104" style="position:absolute;visibility:visible;mso-wrap-style:square" from="1094,4498" to="1095,44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lG45MUAAADbAAAADwAAAGRycy9kb3ducmV2LnhtbESPQWvCQBSE74X+h+UJvekmgtJGV7GC&#10;UsGCWg0eH9lnEpJ9G7Krxn/fLQg9DjPzDTOdd6YWN2pdaVlBPIhAEGdWl5wrOP6s+u8gnEfWWFsm&#10;BQ9yMJ+9vkwx0fbOe7odfC4ChF2CCgrvm0RKlxVk0A1sQxy8i20N+iDbXOoW7wFuajmMorE0WHJY&#10;KLChZUFZdbgaBef8c3Pdrip3Wl/iXZx+m6pKU6Xeet1iAsJT5//Dz/aXVvAxgr8v4QfI2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lG45MUAAADbAAAADwAAAAAAAAAA&#10;AAAAAAChAgAAZHJzL2Rvd25yZXYueG1sUEsFBgAAAAAEAAQA+QAAAJMDAAAAAA==&#10;" strokecolor="#868686" strokeweight="17e-5mm"/>
                  <v:line id="Line 1084" o:spid="_x0000_s2105" style="position:absolute;flip:y;visibility:visible;mso-wrap-style:square" from="1094,4351" to="1095,4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34LdsMAAADbAAAADwAAAGRycy9kb3ducmV2LnhtbESPUWvCMBSF3wX/Q7iCbzbdHtzsmsrQ&#10;DYSNodUfcGnummJzU5JM6783g8EeD+ec73DK9Wh7cSEfOscKHrIcBHHjdMetgtPxffEMIkRkjb1j&#10;UnCjAOtqOimx0O7KB7rUsRUJwqFABSbGoZAyNIYshswNxMn7dt5iTNK3Unu8Jrjt5WOeL6XFjtOC&#10;wYE2hppz/WMVdM5/3J7OX3uufXuUO/O2DZ8npeaz8fUFRKQx/of/2jutYLWE3y/pB8jq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t+C3bDAAAA2wAAAA8AAAAAAAAAAAAA&#10;AAAAoQIAAGRycy9kb3ducmV2LnhtbFBLBQYAAAAABAAEAPkAAACRAwAAAAA=&#10;" strokecolor="#868686" strokeweight="17e-5mm"/>
                  <v:line id="Line 1085" o:spid="_x0000_s2106" style="position:absolute;visibility:visible;mso-wrap-style:square" from="1094,4302" to="1095,4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DCMUAAADbAAAADwAAAGRycy9kb3ducmV2LnhtbESPQWvCQBSE74X+h+UJvekmHrSNrmIF&#10;pYIFtRo8PrLPJCT7NmRXjf++WxB6HGbmG2Y670wtbtS60rKCeBCBIM6sLjlXcPxZ9d9BOI+ssbZM&#10;Ch7kYD57fZliou2d93Q7+FwECLsEFRTeN4mULivIoBvYhjh4F9sa9EG2udQt3gPc1HIYRSNpsOSw&#10;UGBDy4Ky6nA1Cs755+a6XVXutL7Euzj9NlWVpkq99brFBISnzv+Hn+0vreBjDH9fwg+Qs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c+DCMUAAADbAAAADwAAAAAAAAAA&#10;AAAAAAChAgAAZHJzL2Rvd25yZXYueG1sUEsFBgAAAAAEAAQA+QAAAJMDAAAAAA==&#10;" strokecolor="#868686" strokeweight="17e-5mm"/>
                  <v:line id="Line 1086" o:spid="_x0000_s2107" style="position:absolute;flip:y;visibility:visible;mso-wrap-style:square" from="1094,4156" to="1095,4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06n78AAADbAAAADwAAAGRycy9kb3ducmV2LnhtbERPy4rCMBTdD/gP4QqzG1NdjGM1ivgA&#10;YWTQ6gdcmmtTbG5KErX+/WQhuDyc92zR2UbcyYfasYLhIANBXDpdc6XgfNp+/YAIEVlj45gUPCnA&#10;Yt77mGGu3YOPdC9iJVIIhxwVmBjbXMpQGrIYBq4lTtzFeYsxQV9J7fGRwm0jR1n2LS3WnBoMtrQy&#10;VF6Lm1VQO//7HF//Dlz46iR3ZrMO+7NSn/1uOQURqYtv8cu90womaWz6kn6AnP8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a06n78AAADbAAAADwAAAAAAAAAAAAAAAACh&#10;AgAAZHJzL2Rvd25yZXYueG1sUEsFBgAAAAAEAAQA+QAAAI0DAAAAAA==&#10;" strokecolor="#868686" strokeweight="17e-5mm"/>
                  <v:line id="Line 1087" o:spid="_x0000_s2108" style="position:absolute;visibility:visible;mso-wrap-style:square" from="1094,4107" to="1095,4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yy4cQAAADbAAAADwAAAGRycy9kb3ducmV2LnhtbESPT2vCQBTE7wW/w/IEb3UTD1Kjq6ig&#10;KLRQ/wWPj+wzCcm+DdlV02/fLRQ8DjPzG2a26EwtHtS60rKCeBiBIM6sLjlXcD5t3j9AOI+ssbZM&#10;Cn7IwWLee5thou2TD/Q4+lwECLsEFRTeN4mULivIoBvahjh4N9sa9EG2udQtPgPc1HIURWNpsOSw&#10;UGBD64Ky6ng3Cq75an//3FTusr3F33H6ZaoqTZUa9LvlFISnzr/C/+2dVjCZwN+X8APk/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HLLhxAAAANsAAAAPAAAAAAAAAAAA&#10;AAAAAKECAABkcnMvZG93bnJldi54bWxQSwUGAAAAAAQABAD5AAAAkgMAAAAA&#10;" strokecolor="#868686" strokeweight="17e-5mm"/>
                  <v:line id="Line 1088" o:spid="_x0000_s2109" style="position:absolute;flip:y;visibility:visible;mso-wrap-style:square" from="1094,3961" to="1095,40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nwAMQAAADcAAAADwAAAGRycy9kb3ducmV2LnhtbESP3WoCMRCF7wt9hzAF72rWXmhZjVL8&#10;AcFS6uoDDJvpZnEzWZJU17fvXAi9m+GcOeebxWrwnbpSTG1gA5NxAYq4DrblxsD5tHt9B5UyssUu&#10;MBm4U4LV8vlpgaUNNz7StcqNkhBOJRpwOfel1ql25DGNQ08s2k+IHrOssdE24k3CfaffimKqPbYs&#10;DQ57WjuqL9WvN9CGeLjPLl/fXMXmpPduu0mfZ2NGL8PHHFSmIf+bH9d7K/iF4MszMoFe/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WfAAxAAAANwAAAAPAAAAAAAAAAAA&#10;AAAAAKECAABkcnMvZG93bnJldi54bWxQSwUGAAAAAAQABAD5AAAAkgMAAAAA&#10;" strokecolor="#868686" strokeweight="17e-5mm"/>
                  <v:line id="Line 1089" o:spid="_x0000_s2110" style="position:absolute;visibility:visible;mso-wrap-style:square" from="1094,3912" to="1095,39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voKUcIAAADcAAAADwAAAGRycy9kb3ducmV2LnhtbERPTYvCMBC9L/gfwgje1rQeRKpRdgVF&#10;QcFVt+xxaMa2tJmUJmr990ZY8DaP9zmzRWdqcaPWlZYVxMMIBHFmdcm5gvNp9TkB4TyyxtoyKXiQ&#10;g8W89zHDRNs7/9Dt6HMRQtglqKDwvkmkdFlBBt3QNsSBu9jWoA+wzaVu8R7CTS1HUTSWBksODQU2&#10;tCwoq45Xo+Av/95ed6vK/a4v8SFO96aq0lSpQb/7moLw1Pm3+N+90WF+FMPrmXCBnD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voKUcIAAADcAAAADwAAAAAAAAAAAAAA&#10;AAChAgAAZHJzL2Rvd25yZXYueG1sUEsFBgAAAAAEAAQA+QAAAJADAAAAAA==&#10;" strokecolor="#868686" strokeweight="17e-5mm"/>
                  <v:line id="Line 1090" o:spid="_x0000_s2111" style="position:absolute;flip:y;visibility:visible;mso-wrap-style:square" from="1094,3765" to="1095,3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fL7MIAAADcAAAADwAAAGRycy9kb3ducmV2LnhtbERP3WrCMBS+F/YO4Qx2p+l6MaUzimwT&#10;CpPhqg9waI5NaXNSkqjt2y+Dwe7Ox/d71tvR9uJGPrSOFTwvMhDEtdMtNwrOp/18BSJEZI29Y1Iw&#10;UYDt5mG2xkK7O3/TrYqNSCEcClRgYhwKKUNtyGJYuIE4cRfnLcYEfSO1x3sKt73Ms+xFWmw5NRgc&#10;6M1Q3VVXq6B1/nNadl9HrnxzkqX5eA+Hs1JPj+PuFUSkMf6L/9ylTvOzHH6fSRfIz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cfL7MIAAADcAAAADwAAAAAAAAAAAAAA&#10;AAChAgAAZHJzL2Rvd25yZXYueG1sUEsFBgAAAAAEAAQA+QAAAJADAAAAAA==&#10;" strokecolor="#868686" strokeweight="17e-5mm"/>
                  <v:line id="Line 1091" o:spid="_x0000_s2112" style="position:absolute;visibility:visible;mso-wrap-style:square" from="1094,3717" to="1095,37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xvcQAAADcAAAADwAAAGRycy9kb3ducmV2LnhtbERP22rCQBB9L/gPywi+1U0qlJK6kbag&#10;WGhBYw0+DtnJhWRnQ3bV9O+7QsG3OZzrLFej6cSFBtdYVhDPIxDEhdUNVwp+DuvHFxDOI2vsLJOC&#10;X3KwSicPS0y0vfKeLpmvRAhhl6CC2vs+kdIVNRl0c9sTB660g0Ef4FBJPeA1hJtOPkXRszTYcGio&#10;saePmoo2OxsFp+r98/y1bt1xU8a7OP82bZvnSs2m49srCE+jv4v/3Vsd5kcLuD0TLpDp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ZDG9xAAAANwAAAAPAAAAAAAAAAAA&#10;AAAAAKECAABkcnMvZG93bnJldi54bWxQSwUGAAAAAAQABAD5AAAAkgMAAAAA&#10;" strokecolor="#868686" strokeweight="17e-5mm"/>
                  <v:line id="Line 1092" o:spid="_x0000_s2113" style="position:absolute;flip:y;visibility:visible;mso-wrap-style:square" from="1094,3570" to="1095,3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L2A8EAAADcAAAADwAAAGRycy9kb3ducmV2LnhtbERP3WrCMBS+F3yHcITd2dQhm1SjiFMQ&#10;NsZWfYBDc2yKzUlJota3XwaCd+fj+z2LVW9bcSUfGscKJlkOgrhyuuFawfGwG89AhIissXVMCu4U&#10;YLUcDhZYaHfjX7qWsRYphEOBCkyMXSFlqAxZDJnriBN3ct5iTNDXUnu8pXDbytc8f5MWG04NBjva&#10;GKrO5cUqaJz/vL+fv3+49PVB7s32I3wdlXoZ9es5iEh9fIof7r1O8/Mp/D+TLpDL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YvYDwQAAANwAAAAPAAAAAAAAAAAAAAAA&#10;AKECAABkcnMvZG93bnJldi54bWxQSwUGAAAAAAQABAD5AAAAjwMAAAAA&#10;" strokecolor="#868686" strokeweight="17e-5mm"/>
                  <v:line id="Line 1093" o:spid="_x0000_s2114" style="position:absolute;visibility:visible;mso-wrap-style:square" from="1094,3522" to="1095,35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EMUsQAAADcAAAADwAAAGRycy9kb3ducmV2LnhtbERP22rCQBB9L/gPywi+1U0KlpK6kbag&#10;WGhBYw0+DtnJhWRnQ3bV9O+7QsG3OZzrLFej6cSFBtdYVhDPIxDEhdUNVwp+DuvHFxDOI2vsLJOC&#10;X3KwSicPS0y0vfKeLpmvRAhhl6CC2vs+kdIVNRl0c9sTB660g0Ef4FBJPeA1hJtOPkXRszTYcGio&#10;saePmoo2OxsFp+r98/y1bt1xU8a7OP82bZvnSs2m49srCE+jv4v/3Vsd5kcLuD0TLpDp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wQxSxAAAANwAAAAPAAAAAAAAAAAA&#10;AAAAAKECAABkcnMvZG93bnJldi54bWxQSwUGAAAAAAQABAD5AAAAkgMAAAAA&#10;" strokecolor="#868686" strokeweight="17e-5mm"/>
                  <v:line id="Line 1094" o:spid="_x0000_s2115" style="position:absolute;flip:y;visibility:visible;mso-wrap-style:square" from="1094,3375" to="1095,34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zN78EAAADcAAAADwAAAGRycy9kb3ducmV2LnhtbERP3WrCMBS+F/YO4Qx2p+m8qNIZRfYD&#10;hclw1Qc4NMemtDkpSdT27ZfBYHfn4/s9m91oe3EjH1rHCp4XGQji2umWGwXn08d8DSJEZI29Y1Iw&#10;UYDd9mG2wUK7O3/TrYqNSCEcClRgYhwKKUNtyGJYuIE4cRfnLcYEfSO1x3sKt71cZlkuLbacGgwO&#10;9Gqo7qqrVdA6/zmtuq8jV745ydK8v4XDWamnx3H/AiLSGP/Ff+5Sp/lZDr/PpAvk9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a/M3vwQAAANwAAAAPAAAAAAAAAAAAAAAA&#10;AKECAABkcnMvZG93bnJldi54bWxQSwUGAAAAAAQABAD5AAAAjwMAAAAA&#10;" strokecolor="#868686" strokeweight="17e-5mm"/>
                  <v:line id="Line 1095" o:spid="_x0000_s2116" style="position:absolute;visibility:visible;mso-wrap-style:square" from="1094,3326" to="1095,3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83vsQAAADcAAAADwAAAGRycy9kb3ducmV2LnhtbERPS2vCQBC+F/wPywje6iY92JK6kbag&#10;WGhBYw0eh+zkQbKzIbtq+u+7QsHbfHzPWa5G04kLDa6xrCCeRyCIC6sbrhT8HNaPLyCcR9bYWSYF&#10;v+RglU4elphoe+U9XTJfiRDCLkEFtfd9IqUrajLo5rYnDlxpB4M+wKGSesBrCDedfIqihTTYcGio&#10;saePmoo2OxsFp+r98/y1bt1xU8a7OP82bZvnSs2m49srCE+jv4v/3Vsd5kfPcHsmXCDT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Xze+xAAAANwAAAAPAAAAAAAAAAAA&#10;AAAAAKECAABkcnMvZG93bnJldi54bWxQSwUGAAAAAAQABAD5AAAAkgMAAAAA&#10;" strokecolor="#868686" strokeweight="17e-5mm"/>
                  <v:line id="Line 1096" o:spid="_x0000_s2117" style="position:absolute;flip:y;visibility:visible;mso-wrap-style:square" from="1094,3180" to="1095,3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8BsQAAADcAAAADwAAAGRycy9kb3ducmV2LnhtbESP3WoCMRCF7wt9hzAF72rWXmhZjVL8&#10;AcFS6uoDDJvpZnEzWZJU17fvXAi9m+GcOeebxWrwnbpSTG1gA5NxAYq4DrblxsD5tHt9B5UyssUu&#10;MBm4U4LV8vlpgaUNNz7StcqNkhBOJRpwOfel1ql25DGNQ08s2k+IHrOssdE24k3CfaffimKqPbYs&#10;DQ57WjuqL9WvN9CGeLjPLl/fXMXmpPduu0mfZ2NGL8PHHFSmIf+bH9d7K/iF0MozMoFe/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L/wGxAAAANwAAAAPAAAAAAAAAAAA&#10;AAAAAKECAABkcnMvZG93bnJldi54bWxQSwUGAAAAAAQABAD5AAAAkgMAAAAA&#10;" strokecolor="#868686" strokeweight="17e-5mm"/>
                  <v:line id="Line 1097" o:spid="_x0000_s2118" style="position:absolute;visibility:visible;mso-wrap-style:square" from="1094,3131" to="1095,31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wGV8QAAADcAAAADwAAAGRycy9kb3ducmV2LnhtbERPS2vCQBC+F/wPywje6iY9SJu6kbag&#10;WGhBYw0eh+zkQbKzIbtq+u+7QsHbfHzPWa5G04kLDa6xrCCeRyCIC6sbrhT8HNaPzyCcR9bYWSYF&#10;v+RglU4elphoe+U9XTJfiRDCLkEFtfd9IqUrajLo5rYnDlxpB4M+wKGSesBrCDedfIqihTTYcGio&#10;saePmoo2OxsFp+r98/y1bt1xU8a7OP82bZvnSs2m49srCE+jv4v/3Vsd5kcvcHsmXCDT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jAZXxAAAANwAAAAPAAAAAAAAAAAA&#10;AAAAAKECAABkcnMvZG93bnJldi54bWxQSwUGAAAAAAQABAD5AAAAkgMAAAAA&#10;" strokecolor="#868686" strokeweight="17e-5mm"/>
                  <v:line id="Line 1098" o:spid="_x0000_s2119" style="position:absolute;flip:y;visibility:visible;mso-wrap-style:square" from="1094,2985" to="1095,30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m3cQAAADcAAAADwAAAGRycy9kb3ducmV2LnhtbESPQWsCMRCF74X+hzAFb5q1h1a2RhHb&#10;gqCUuusPGDbTzeJmsiSprv/eORR6m+G9ee+b5Xr0vbpQTF1gA/NZAYq4Cbbj1sCp/pwuQKWMbLEP&#10;TAZulGC9enxYYmnDlY90qXKrJIRTiQZczkOpdWoceUyzMBCL9hOixyxrbLWNeJVw3+vnonjRHjuW&#10;BocDbR015+rXG+hC3N9ez1/fXMW21jv38Z4OJ2MmT+PmDVSmMf+b/653VvDngi/PyAR6d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GbdxAAAANwAAAAPAAAAAAAAAAAA&#10;AAAAAKECAABkcnMvZG93bnJldi54bWxQSwUGAAAAAAQABAD5AAAAkgMAAAAA&#10;" strokecolor="#868686" strokeweight="17e-5mm"/>
                  <v:line id="Line 1099" o:spid="_x0000_s2120" style="position:absolute;visibility:visible;mso-wrap-style:square" from="1094,2936" to="1095,29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yOcjMMAAADcAAAADwAAAGRycy9kb3ducmV2LnhtbERPS2vCQBC+C/0PyxS86WY9SEldpS2k&#10;KChU24Yeh+zkQbKzIbtq/PfdgtDbfHzPWW1G24kLDb5xrEHNExDEhTMNVxq+PrPZEwgfkA12jknD&#10;jTxs1g+TFabGXflIl1OoRAxhn6KGOoQ+ldIXNVn0c9cTR650g8UQ4VBJM+A1httOLpJkKS02HBtq&#10;7OmtpqI9na2Gn+p1d95nrf9+L9WHyg+2bfNc6+nj+PIMItAY/sV399bE+UrB3zPxArn+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jnIzDAAAA3AAAAA8AAAAAAAAAAAAA&#10;AAAAoQIAAGRycy9kb3ducmV2LnhtbFBLBQYAAAAABAAEAPkAAACRAwAAAAA=&#10;" strokecolor="#868686" strokeweight="17e-5mm"/>
                  <v:line id="Line 1100" o:spid="_x0000_s2121" style="position:absolute;flip:y;visibility:visible;mso-wrap-style:square" from="1094,2789" to="1095,28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5dMcIAAADcAAAADwAAAGRycy9kb3ducmV2LnhtbERP3WrCMBS+H+wdwhl4N9P2wo1qlDEd&#10;CI4xqw9waI5NaXNSkqzWtzeDwe7Ox/d7VpvJ9mIkH1rHCvJ5BoK4drrlRsH59PH8CiJEZI29Y1Jw&#10;owCb9ePDCkvtrnyksYqNSCEcSlRgYhxKKUNtyGKYu4E4cRfnLcYEfSO1x2sKt70ssmwhLbacGgwO&#10;9G6o7qofq6B1/nB76b6+ufLNSe7Nbhs+z0rNnqa3JYhIU/wX/7n3Os3PC/h9Jl0g1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B5dMcIAAADcAAAADwAAAAAAAAAAAAAA&#10;AAChAgAAZHJzL2Rvd25yZXYueG1sUEsFBgAAAAAEAAQA+QAAAJADAAAAAA==&#10;" strokecolor="#868686" strokeweight="17e-5mm"/>
                  <v:line id="Line 1101" o:spid="_x0000_s2122" style="position:absolute;visibility:visible;mso-wrap-style:square" from="1094,2740" to="1095,27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2nYMMAAADcAAAADwAAAGRycy9kb3ducmV2LnhtbERPTWvCQBC9C/6HZQRvukmFIqmrtAVF&#10;QaFqDR6H7JiEZGdDdtX037sFwds83ufMFp2pxY1aV1pWEI8jEMSZ1SXnCn6Py9EUhPPIGmvLpOCP&#10;HCzm/d4ME23vvKfbwecihLBLUEHhfZNI6bKCDLqxbYgDd7GtQR9gm0vd4j2Em1q+RdG7NFhyaCiw&#10;oe+CsupwNQrO+dfmul1W7rS6xD9xujNVlaZKDQfd5wcIT51/iZ/utQ7z4wn8PxMukPM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i9p2DDAAAA3AAAAA8AAAAAAAAAAAAA&#10;AAAAoQIAAGRycy9kb3ducmV2LnhtbFBLBQYAAAAABAAEAPkAAACRAwAAAAA=&#10;" strokecolor="#868686" strokeweight="17e-5mm"/>
                  <v:line id="Line 1102" o:spid="_x0000_s2123" style="position:absolute;flip:y;visibility:visible;mso-wrap-style:square" from="1094,2594" to="1095,26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tg3sIAAADcAAAADwAAAGRycy9kb3ducmV2LnhtbERP3WrCMBS+F3yHcAa7s6lDNumaynAT&#10;hI2h1Qc4NGdNsTkpSab17ZeB4N35+H5PuRptL87kQ+dYwTzLQRA3TnfcKjgeNrMliBCRNfaOScGV&#10;Aqyq6aTEQrsL7+lcx1akEA4FKjAxDoWUoTFkMWRuIE7cj/MWY4K+ldrjJYXbXj7l+bO02HFqMDjQ&#10;2lBzqn+tgs75z+vL6XvHtW8Pcms+3sPXUanHh/HtFUSkMd7FN/dWp/nzBfw/ky6Q1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Ltg3sIAAADcAAAADwAAAAAAAAAAAAAA&#10;AAChAgAAZHJzL2Rvd25yZXYueG1sUEsFBgAAAAAEAAQA+QAAAJADAAAAAA==&#10;" strokecolor="#868686" strokeweight="17e-5mm"/>
                  <v:line id="Line 1103" o:spid="_x0000_s2124" style="position:absolute;visibility:visible;mso-wrap-style:square" from="1094,2545" to="1095,2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iaj8MAAADcAAAADwAAAGRycy9kb3ducmV2LnhtbERPTWvCQBC9C/6HZQRvuknBIqmrtAVF&#10;QaFqDR6H7JiEZGdDdtX037sFwds83ufMFp2pxY1aV1pWEI8jEMSZ1SXnCn6Py9EUhPPIGmvLpOCP&#10;HCzm/d4ME23vvKfbwecihLBLUEHhfZNI6bKCDLqxbYgDd7GtQR9gm0vd4j2Em1q+RdG7NFhyaCiw&#10;oe+CsupwNQrO+dfmul1W7rS6xD9xujNVlaZKDQfd5wcIT51/iZ/utQ7z4wn8PxMukPM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gYmo/DAAAA3AAAAA8AAAAAAAAAAAAA&#10;AAAAoQIAAGRycy9kb3ducmV2LnhtbFBLBQYAAAAABAAEAPkAAACRAwAAAAA=&#10;" strokecolor="#868686" strokeweight="17e-5mm"/>
                  <v:line id="Line 1104" o:spid="_x0000_s2125" style="position:absolute;flip:y;visibility:visible;mso-wrap-style:square" from="1094,2399" to="1095,2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VbMsAAAADcAAAADwAAAGRycy9kb3ducmV2LnhtbERPzYrCMBC+C75DGGFvmupBpWsUcXdB&#10;WBGtPsDQzDbFZlKSqPXtN4LgbT6+31msOtuIG/lQO1YwHmUgiEuna64UnE8/wzmIEJE1No5JwYMC&#10;rJb93gJz7e58pFsRK5FCOOSowMTY5lKG0pDFMHItceL+nLcYE/SV1B7vKdw2cpJlU2mx5tRgsKWN&#10;ofJSXK2C2vnfx+yyP3Dhq5Pcmu+vsDsr9THo1p8gInXxLX65tzrNH0/h+Uy6QC7/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8lWzLAAAAA3AAAAA8AAAAAAAAAAAAAAAAA&#10;oQIAAGRycy9kb3ducmV2LnhtbFBLBQYAAAAABAAEAPkAAACOAwAAAAA=&#10;" strokecolor="#868686" strokeweight="17e-5mm"/>
                  <v:line id="Line 1105" o:spid="_x0000_s2126" style="position:absolute;visibility:visible;mso-wrap-style:square" from="1094,2350" to="1095,23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4ahY8MAAADcAAAADwAAAGRycy9kb3ducmV2LnhtbERPTWvCQBC9C/6HZQRvukkPVlJXaQuK&#10;gkLVGjwO2TEJyc6G7Krpv3cLgrd5vM+ZLTpTixu1rrSsIB5HIIgzq0vOFfwel6MpCOeRNdaWScEf&#10;OVjM+70ZJtreeU+3g89FCGGXoILC+yaR0mUFGXRj2xAH7mJbgz7ANpe6xXsIN7V8i6KJNFhyaCiw&#10;oe+CsupwNQrO+dfmul1W7rS6xD9xujNVlaZKDQfd5wcIT51/iZ/utQ7z43f4fyZcIO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GoWPDAAAA3AAAAA8AAAAAAAAAAAAA&#10;AAAAoQIAAGRycy9kb3ducmV2LnhtbFBLBQYAAAAABAAEAPkAAACRAwAAAAA=&#10;" strokecolor="#868686" strokeweight="17e-5mm"/>
                  <v:line id="Line 1106" o:spid="_x0000_s2127" style="position:absolute;flip:y;visibility:visible;mso-wrap-style:square" from="1094,2203" to="1095,23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Zq28QAAADcAAAADwAAAGRycy9kb3ducmV2LnhtbESPQWsCMRCF74X+hzAFb5q1h1a2RhHb&#10;gqCUuusPGDbTzeJmsiSprv/eORR6m+G9ee+b5Xr0vbpQTF1gA/NZAYq4Cbbj1sCp/pwuQKWMbLEP&#10;TAZulGC9enxYYmnDlY90qXKrJIRTiQZczkOpdWoceUyzMBCL9hOixyxrbLWNeJVw3+vnonjRHjuW&#10;BocDbR015+rXG+hC3N9ez1/fXMW21jv38Z4OJ2MmT+PmDVSmMf+b/653VvDnQivPyAR6d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9mrbxAAAANwAAAAPAAAAAAAAAAAA&#10;AAAAAKECAABkcnMvZG93bnJldi54bWxQSwUGAAAAAAQABAD5AAAAkgMAAAAA&#10;" strokecolor="#868686" strokeweight="17e-5mm"/>
                  <v:line id="Line 1107" o:spid="_x0000_s2128" style="position:absolute;visibility:visible;mso-wrap-style:square" from="1094,2155" to="1095,21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WQisMAAADcAAAADwAAAGRycy9kb3ducmV2LnhtbERPTWvCQBC9C/6HZQRvukkPUlNXaQuK&#10;gkLVGjwO2TEJyc6G7Krpv3cLgrd5vM+ZLTpTixu1rrSsIB5HIIgzq0vOFfwel6N3EM4ja6wtk4I/&#10;crCY93szTLS9855uB5+LEMIuQQWF900ipcsKMujGtiEO3MW2Bn2AbS51i/cQbmr5FkUTabDk0FBg&#10;Q98FZdXhahSc86/Ndbus3Gl1iX/idGeqKk2VGg66zw8Qnjr/Ej/dax3mx1P4fyZcIO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lVkIrDAAAA3AAAAA8AAAAAAAAAAAAA&#10;AAAAoQIAAGRycy9kb3ducmV2LnhtbFBLBQYAAAAABAAEAPkAAACRAwAAAAA=&#10;" strokecolor="#868686" strokeweight="17e-5mm"/>
                  <v:line id="Line 1108" o:spid="_x0000_s2129" style="position:absolute;flip:y;visibility:visible;mso-wrap-style:square" from="1094,2008" to="1095,21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ysYMQAAADcAAAADwAAAGRycy9kb3ducmV2LnhtbESPQWsCMRCF70L/Q5hCb5qth1a2RhFr&#10;QWgpddcfMGymm8XNZEmirv++cyh4m+G9ee+b5Xr0vbpQTF1gA8+zAhRxE2zHrYFj/TFdgEoZ2WIf&#10;mAzcKMF69TBZYmnDlQ90qXKrJIRTiQZczkOpdWoceUyzMBCL9huixyxrbLWNeJVw3+t5Ubxojx1L&#10;g8OBto6aU3X2BroQP2+vp+8frmJb673bvaevozFPj+PmDVSmMd/N/9d7K/hzwZdnZAK9+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7KxgxAAAANwAAAAPAAAAAAAAAAAA&#10;AAAAAKECAABkcnMvZG93bnJldi54bWxQSwUGAAAAAAQABAD5AAAAkgMAAAAA&#10;" strokecolor="#868686" strokeweight="17e-5mm"/>
                  <v:line id="Line 1109" o:spid="_x0000_s2130" style="position:absolute;visibility:visible;mso-wrap-style:square" from="1094,1959" to="1095,1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9WMcIAAADcAAAADwAAAGRycy9kb3ducmV2LnhtbERPS4vCMBC+L/gfwgje1rQeZKlGUUFR&#10;UNj1UTwOzdiWNpPSRK3/frOw4G0+vudM552pxYNaV1pWEA8jEMSZ1SXnCs6n9ecXCOeRNdaWScGL&#10;HMxnvY8pJto++YceR5+LEMIuQQWF900ipcsKMuiGtiEO3M22Bn2AbS51i88Qbmo5iqKxNFhyaCiw&#10;oVVBWXW8GwXXfLm779eVu2xu8XecHkxVpalSg363mIDw1Pm3+N+91WH+KIa/Z8IFcvY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U9WMcIAAADcAAAADwAAAAAAAAAAAAAA&#10;AAChAgAAZHJzL2Rvd25yZXYueG1sUEsFBgAAAAAEAAQA+QAAAJADAAAAAA==&#10;" strokecolor="#868686" strokeweight="17e-5mm"/>
                  <v:line id="Line 1110" o:spid="_x0000_s2131" style="position:absolute;flip:y;visibility:visible;mso-wrap-style:square" from="1094,1813" to="1095,19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KXjMEAAADcAAAADwAAAGRycy9kb3ducmV2LnhtbERP3WrCMBS+H+wdwhl4N1N7oaMzyvAH&#10;BEW21gc4NGdNsTkpSdT69mYw8O58fL9nvhxsJ67kQ+tYwWScgSCunW65UXCqtu8fIEJE1tg5JgV3&#10;CrBcvL7MsdDuxj90LWMjUgiHAhWYGPtCylAbshjGridO3K/zFmOCvpHa4y2F207mWTaVFltODQZ7&#10;Whmqz+XFKmid399n5+M3l76p5M5s1uFwUmr0Nnx9gog0xKf4373TaX6ew98z6QK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cpeMwQAAANwAAAAPAAAAAAAAAAAAAAAA&#10;AKECAABkcnMvZG93bnJldi54bWxQSwUGAAAAAAQABAD5AAAAjwMAAAAA&#10;" strokecolor="#868686" strokeweight="17e-5mm"/>
                  <v:line id="Line 1111" o:spid="_x0000_s2132" style="position:absolute;visibility:visible;mso-wrap-style:square" from="1094,1764" to="1095,17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Ft3cMAAADcAAAADwAAAGRycy9kb3ducmV2LnhtbERP22rCQBB9L/gPywi+1U0UpERXUcFS&#10;QaH1EnwcsmMSkp0N2VXj37uFQt/mcK4zW3SmFndqXWlZQTyMQBBnVpecKzgdN+8fIJxH1lhbJgVP&#10;crCY995mmGj74B+6H3wuQgi7BBUU3jeJlC4ryKAb2oY4cFfbGvQBtrnULT5CuKnlKIom0mDJoaHA&#10;htYFZdXhZhRc8tX2tttU7vx5jb/jdG+qKk2VGvS75RSEp87/i//cXzrMH43h95lwgZ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Rbd3DAAAA3AAAAA8AAAAAAAAAAAAA&#10;AAAAoQIAAGRycy9kb3ducmV2LnhtbFBLBQYAAAAABAAEAPkAAACRAwAAAAA=&#10;" strokecolor="#868686" strokeweight="17e-5mm"/>
                  <v:line id="Line 1112" o:spid="_x0000_s2133" style="position:absolute;flip:y;visibility:visible;mso-wrap-style:square" from="1094,1618" to="1095,1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eqY8EAAADcAAAADwAAAGRycy9kb3ducmV2LnhtbERP3WrCMBS+F/YO4Qx2Z1Nl6KhGkc2B&#10;oIirPsChOTbF5qQkUevbL8Jgd+fj+z3zZW9bcSMfGscKRlkOgrhyuuFawen4PfwAESKyxtYxKXhQ&#10;gOXiZTDHQrs7/9CtjLVIIRwKVGBi7AopQ2XIYshcR5y4s/MWY4K+ltrjPYXbVo7zfCItNpwaDHb0&#10;aai6lFeroHF++5he9gcufX2UG7P+CruTUm+v/WoGIlIf/8V/7o1O88fv8HwmXSA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O16pjwQAAANwAAAAPAAAAAAAAAAAAAAAA&#10;AKECAABkcnMvZG93bnJldi54bWxQSwUGAAAAAAQABAD5AAAAjwMAAAAA&#10;" strokecolor="#868686" strokeweight="17e-5mm"/>
                  <v:line id="Line 1113" o:spid="_x0000_s2134" style="position:absolute;visibility:visible;mso-wrap-style:square" from="1094,1569" to="1095,1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RQMsMAAADcAAAADwAAAGRycy9kb3ducmV2LnhtbERP22rCQBB9L/gPywi+1U0EpURXUcFS&#10;QaH1EnwcsmMSkp0N2VXj37uFQt/mcK4zW3SmFndqXWlZQTyMQBBnVpecKzgdN+8fIJxH1lhbJgVP&#10;crCY995mmGj74B+6H3wuQgi7BBUU3jeJlC4ryKAb2oY4cFfbGvQBtrnULT5CuKnlKIom0mDJoaHA&#10;htYFZdXhZhRc8tX2tttU7vx5jb/jdG+qKk2VGvS75RSEp87/i//cXzrMH43h95lwgZ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Z0UDLDAAAA3AAAAA8AAAAAAAAAAAAA&#10;AAAAoQIAAGRycy9kb3ducmV2LnhtbFBLBQYAAAAABAAEAPkAAACRAwAAAAA=&#10;" strokecolor="#868686" strokeweight="17e-5mm"/>
                  <v:line id="Line 1114" o:spid="_x0000_s2135" style="position:absolute;flip:y;visibility:visible;mso-wrap-style:square" from="1094,1423" to="1095,1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UmRj8IAAADcAAAADwAAAGRycy9kb3ducmV2LnhtbERP3WrCMBS+H/gO4QjezdReuNEZZcwJ&#10;BceY1Qc4NGdNaXNSkszWtzeDwe7Ox/d7NrvJ9uJKPrSOFayWGQji2umWGwWX8+HxGUSIyBp7x6Tg&#10;RgF229nDBgvtRj7RtYqNSCEcClRgYhwKKUNtyGJYuoE4cd/OW4wJ+kZqj2MKt73Ms2wtLbacGgwO&#10;9Gao7qofq6B1/nh76j6/uPLNWZbmfR8+Lkot5tPrC4hIU/wX/7lLnebna/h9Jl0gt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UmRj8IAAADcAAAADwAAAAAAAAAAAAAA&#10;AAChAgAAZHJzL2Rvd25yZXYueG1sUEsFBgAAAAAEAAQA+QAAAJADAAAAAA==&#10;" strokecolor="#868686" strokeweight="17e-5mm"/>
                  <v:line id="Line 1115" o:spid="_x0000_s2136" style="position:absolute;visibility:visible;mso-wrap-style:square" from="1094,1374" to="1095,1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pr3sMAAADcAAAADwAAAGRycy9kb3ducmV2LnhtbERPS2vCQBC+F/wPywje6iYetERXUcFS&#10;QaH1ETwO2TEJyc6G7Krx37uFQm/z8T1ntuhMLe7UutKygngYgSDOrC45V3A6bt4/QDiPrLG2TAqe&#10;5GAx773NMNH2wT90P/hchBB2CSoovG8SKV1WkEE3tA1x4K62NegDbHOpW3yEcFPLURSNpcGSQ0OB&#10;Da0LyqrDzSi45Kvtbbep3PnzGn/H6d5UVZoqNeh3yykIT53/F/+5v3SYP5rA7zPhAjl/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nqa97DAAAA3AAAAA8AAAAAAAAAAAAA&#10;AAAAoQIAAGRycy9kb3ducmV2LnhtbFBLBQYAAAAABAAEAPkAAACRAwAAAAA=&#10;" strokecolor="#868686" strokeweight="17e-5mm"/>
                  <v:line id="Line 1116" o:spid="_x0000_s2137" style="position:absolute;flip:y;visibility:visible;mso-wrap-style:square" from="1094,1227" to="1095,13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5qgZsQAAADcAAAADwAAAGRycy9kb3ducmV2LnhtbESPQWsCMRCF70L/Q5hCb5qth1a2RhFr&#10;QWgpddcfMGymm8XNZEmirv++cyh4m+G9ee+b5Xr0vbpQTF1gA8+zAhRxE2zHrYFj/TFdgEoZ2WIf&#10;mAzcKMF69TBZYmnDlQ90qXKrJIRTiQZczkOpdWoceUyzMBCL9huixyxrbLWNeJVw3+t5Ubxojx1L&#10;g8OBto6aU3X2BroQP2+vp+8frmJb673bvaevozFPj+PmDVSmMd/N/9d7K/hzoZVnZAK9+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mqBmxAAAANwAAAAPAAAAAAAAAAAA&#10;AAAAAKECAABkcnMvZG93bnJldi54bWxQSwUGAAAAAAQABAD5AAAAkgMAAAAA&#10;" strokecolor="#868686" strokeweight="17e-5mm"/>
                  <v:line id="Line 1117" o:spid="_x0000_s2138" style="position:absolute;visibility:visible;mso-wrap-style:square" from="1094,1178" to="1095,11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zlaN8MAAADcAAAADwAAAGRycy9kb3ducmV2LnhtbERPS2vCQBC+F/wPywje6iYexEZXUcFS&#10;QaH1ETwO2TEJyc6G7Krx37uFQm/z8T1ntuhMLe7UutKygngYgSDOrC45V3A6bt4nIJxH1lhbJgVP&#10;crCY995mmGj74B+6H3wuQgi7BBUU3jeJlC4ryKAb2oY4cFfbGvQBtrnULT5CuKnlKIrG0mDJoaHA&#10;htYFZdXhZhRc8tX2tttU7vx5jb/jdG+qKk2VGvS75RSEp87/i//cXzrMH33A7zPhAjl/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c5WjfDAAAA3AAAAA8AAAAAAAAAAAAA&#10;AAAAoQIAAGRycy9kb3ducmV2LnhtbFBLBQYAAAAABAAEAPkAAACRAwAAAAA=&#10;" strokecolor="#868686" strokeweight="17e-5mm"/>
                  <v:line id="Line 1118" o:spid="_x0000_s2139" style="position:absolute;flip:y;visibility:visible;mso-wrap-style:square" from="1094,1032" to="1095,1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U6vcQAAADcAAAADwAAAGRycy9kb3ducmV2LnhtbESP0WoCMRBF3wv+QxihbzWrhbasRpHW&#10;glApdvUDhs24WdxMliTV9e87DwXfZrh37j2zWA2+UxeKqQ1sYDopQBHXwbbcGDgePp/eQKWMbLEL&#10;TAZulGC1HD0ssLThyj90qXKjJIRTiQZczn2pdaodeUyT0BOLdgrRY5Y1NtpGvEq47/SsKF60x5al&#10;wWFP747qc/XrDbQhft1ez997rmJz0Fu3+Ui7ozGP42E9B5VpyHfz//XWCv6z4MszMoFe/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NTq9xAAAANwAAAAPAAAAAAAAAAAA&#10;AAAAAKECAABkcnMvZG93bnJldi54bWxQSwUGAAAAAAQABAD5AAAAkgMAAAAA&#10;" strokecolor="#868686" strokeweight="17e-5mm"/>
                  <v:line id="Line 1119" o:spid="_x0000_s2140" style="position:absolute;visibility:visible;mso-wrap-style:square" from="1094,983" to="1095,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bA7MMAAADcAAAADwAAAGRycy9kb3ducmV2LnhtbERPTWvCQBC9C/6HZQRvukmFIqmrtAVF&#10;QaFqDR6H7JiEZGdDdtX037sFwds83ufMFp2pxY1aV1pWEI8jEMSZ1SXnCn6Py9EUhPPIGmvLpOCP&#10;HCzm/d4ME23vvKfbwecihLBLUEHhfZNI6bKCDLqxbYgDd7GtQR9gm0vd4j2Em1q+RdG7NFhyaCiw&#10;oe+CsupwNQrO+dfmul1W7rS6xD9xujNVlaZKDQfd5wcIT51/iZ/utQ7zJzH8PxMukPM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yWwOzDAAAA3AAAAA8AAAAAAAAAAAAA&#10;AAAAoQIAAGRycy9kb3ducmV2LnhtbFBLBQYAAAAABAAEAPkAAACRAwAAAAA=&#10;" strokecolor="#868686" strokeweight="17e-5mm"/>
                  <v:line id="Line 1120" o:spid="_x0000_s2141" style="position:absolute;flip:y;visibility:visible;mso-wrap-style:square" from="1094,837" to="1095,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sBUcEAAADcAAAADwAAAGRycy9kb3ducmV2LnhtbERP3WrCMBS+F/YO4Qx2Z1Md6KhGkc2B&#10;oIirPsChOTbF5qQkUevbL8Jgd+fj+z3zZW9bcSMfGscKRlkOgrhyuuFawen4PfwAESKyxtYxKXhQ&#10;gOXiZTDHQrs7/9CtjLVIIRwKVGBi7AopQ2XIYshcR5y4s/MWY4K+ltrjPYXbVo7zfCItNpwaDHb0&#10;aai6lFeroHF++5he9gcufX2UG7P+CruTUm+v/WoGIlIf/8V/7o1O89/H8HwmXSA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qwFRwQAAANwAAAAPAAAAAAAAAAAAAAAA&#10;AKECAABkcnMvZG93bnJldi54bWxQSwUGAAAAAAQABAD5AAAAjwMAAAAA&#10;" strokecolor="#868686" strokeweight="17e-5mm"/>
                  <v:line id="Line 1121" o:spid="_x0000_s2142" style="position:absolute;visibility:visible;mso-wrap-style:square" from="1094,788" to="1095,7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j7AMMAAADcAAAADwAAAGRycy9kb3ducmV2LnhtbERPTWvCQBC9C/6HZQredBOFItFVWkFR&#10;UKi2hh6H7JiEZGdDdtX037sFwds83ufMl52pxY1aV1pWEI8iEMSZ1SXnCn6+18MpCOeRNdaWScEf&#10;OVgu+r05Jtre+Ui3k89FCGGXoILC+yaR0mUFGXQj2xAH7mJbgz7ANpe6xXsIN7UcR9G7NFhyaCiw&#10;oVVBWXW6GgW/+efuul9X7ry5xF9xejBVlaZKDd66jxkIT51/iZ/urQ7zJxP4fyZcI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MI+wDDAAAA3AAAAA8AAAAAAAAAAAAA&#10;AAAAoQIAAGRycy9kb3ducmV2LnhtbFBLBQYAAAAABAAEAPkAAACRAwAAAAA=&#10;" strokecolor="#868686" strokeweight="17e-5mm"/>
                  <v:line id="Line 1122" o:spid="_x0000_s2143" style="position:absolute;flip:y;visibility:visible;mso-wrap-style:square" from="1094,641" to="1095,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48vsEAAADcAAAADwAAAGRycy9kb3ducmV2LnhtbERP22oCMRB9F/oPYQq+abZWbNkapWgF&#10;QZF29QOGzXSzuJksSdT1740g+DaHc53pvLONOJMPtWMFb8MMBHHpdM2VgsN+NfgEESKyxsYxKbhS&#10;gPnspTfFXLsL/9G5iJVIIRxyVGBibHMpQ2nIYhi6ljhx/85bjAn6SmqPlxRuGznKsom0WHNqMNjS&#10;wlB5LE5WQe385vpx3P1y4au9XJufZdgelOq/dt9fICJ18Sl+uNc6zX8fw/2ZdIGc3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Djy+wQAAANwAAAAPAAAAAAAAAAAAAAAA&#10;AKECAABkcnMvZG93bnJldi54bWxQSwUGAAAAAAQABAD5AAAAjwMAAAAA&#10;" strokecolor="#868686" strokeweight="17e-5mm"/>
                  <v:line id="Line 1123" o:spid="_x0000_s2144" style="position:absolute;visibility:visible;mso-wrap-style:square" from="1094,593" to="1095,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63G78MAAADcAAAADwAAAGRycy9kb3ducmV2LnhtbERPTWvCQBC9F/oflhF6000US4muYgWl&#10;ggW1GjwO2TEJyc6G7Krx33cLQm/zeJ8znXemFjdqXWlZQTyIQBBnVpecKzj+rPofIJxH1lhbJgUP&#10;cjCfvb5MMdH2znu6HXwuQgi7BBUU3jeJlC4ryKAb2IY4cBfbGvQBtrnULd5DuKnlMIrepcGSQ0OB&#10;DS0LyqrD1Sg455+b63ZVudP6Eu/i9NtUVZoq9dbrFhMQnjr/L366v3SYPxrD3zPhAjn7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Otxu/DAAAA3AAAAA8AAAAAAAAAAAAA&#10;AAAAoQIAAGRycy9kb3ducmV2LnhtbFBLBQYAAAAABAAEAPkAAACRAwAAAAA=&#10;" strokecolor="#868686" strokeweight="17e-5mm"/>
                  <v:line id="Line 1124" o:spid="_x0000_s2145" style="position:absolute;flip:y;visibility:visible;mso-wrap-style:square" from="1094,485" to="1095,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JAHUsIAAADcAAAADwAAAGRycy9kb3ducmV2LnhtbERP3WrCMBS+F3yHcITd2XQbOOmaytAN&#10;hI2h1Qc4NGdNsTkpSab17ZeB4N35+H5PuRptL87kQ+dYwWOWgyBunO64VXA8fMyXIEJE1tg7JgVX&#10;CrCqppMSC+0uvKdzHVuRQjgUqMDEOBRShsaQxZC5gThxP85bjAn6VmqPlxRue/mU5wtpsePUYHCg&#10;taHmVP9aBZ3zn9eX0/eOa98e5Na8b8LXUamH2fj2CiLSGO/im3ur0/znBfw/ky6Q1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JAHUsIAAADcAAAADwAAAAAAAAAAAAAA&#10;AAChAgAAZHJzL2Rvd25yZXYueG1sUEsFBgAAAAAEAAQA+QAAAJADAAAAAA==&#10;" strokecolor="#868686" strokeweight="17e-5mm"/>
                  <v:line id="Line 1125" o:spid="_x0000_s2146" style="position:absolute;visibility:visible;mso-wrap-style:square" from="832,1878" to="833,35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6V88AAAADcAAAADwAAAGRycy9kb3ducmV2LnhtbERPS2sCMRC+F/wPYQRvNavig9Uotih4&#10;K7XqediMm8XNZE2irv/eFAq9zcf3nMWqtbW4kw+VYwWDfgaCuHC64lLB4Wf7PgMRIrLG2jEpeFKA&#10;1bLztsBcuwd/030fS5FCOOSowMTY5FKGwpDF0HcNceLOzluMCfpSao+PFG5rOcyyibRYcWow2NCn&#10;oeKyv1kFs6s5sTv74fOD0U934+1k83VUqtdt13MQkdr4L/5z73SaP5rC7zPpArl8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SelfPAAAAA3AAAAA8AAAAAAAAAAAAAAAAA&#10;oQIAAGRycy9kb3ducmV2LnhtbFBLBQYAAAAABAAEAPkAAACOAwAAAAA=&#10;" strokeweight="33e-5mm"/>
                  <v:line id="Line 1126" o:spid="_x0000_s2147" style="position:absolute;flip:y;visibility:visible;mso-wrap-style:square" from="1232,4142" to="1233,5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GsvcQAAADcAAAADwAAAGRycy9kb3ducmV2LnhtbESPzWrCQBDH74W+wzIFb3VTxZKmrhIK&#10;QsUW0foAQ3aapM3Oht2tiW/fOQjeZpj/x2+W69F16kwhtp4NPE0zUMSVty3XBk5fm8ccVEzIFjvP&#10;ZOBCEdar+7slFtYPfKDzMdVKQjgWaKBJqS+0jlVDDuPU98Ry+/bBYZI11NoGHCTcdXqWZc/aYcvS&#10;0GBPbw1Vv8c/J70/h112Kst97ndheFnki0/62BozeRjLV1CJxnQTX93vVvDnQivPyAR69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Iay9xAAAANwAAAAPAAAAAAAAAAAA&#10;AAAAAKECAABkcnMvZG93bnJldi54bWxQSwUGAAAAAAQABAD5AAAAkgMAAAAA&#10;" strokeweight="33e-5mm"/>
                  <v:line id="Line 1127" o:spid="_x0000_s2148" style="position:absolute;flip:y;visibility:visible;mso-wrap-style:square" from="956,4142" to="957,5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W0JJsUAAADcAAAADwAAAGRycy9kb3ducmV2LnhtbESP3WrCQBCF7wu+wzJC7+rGFkuMrhKE&#10;gsUW8ecBhuyYRLOzYXc16dt3BcG7Gc6Z852ZL3vTiBs5X1tWMB4lIIgLq2suFRwPX28pCB+QNTaW&#10;ScEfeVguBi9zzLTteEe3fShFDGGfoYIqhDaT0hcVGfQj2xJH7WSdwRBXV0rtsIvhppHvSfIpDdYc&#10;CRW2tKqouOyvJnLPu01yzPNtajeum07SyS/9fCv1OuzzGYhAfXiaH9drHet/TOH+TJxAL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W0JJsUAAADcAAAADwAAAAAAAAAA&#10;AAAAAAChAgAAZHJzL2Rvd25yZXYueG1sUEsFBgAAAAAEAAQA+QAAAJMDAAAAAA==&#10;" strokeweight="33e-5mm"/>
                  <v:line id="Line 1128" o:spid="_x0000_s2149" style="position:absolute;visibility:visible;mso-wrap-style:square" from="729,5386" to="1459,53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3F++sMAAADcAAAADwAAAGRycy9kb3ducmV2LnhtbESPQW/CMAyF70j7D5En7Qbp0AaoENBA&#10;IHGbBhtnqzFNtcbpkgDl38+HSbvZes/vfV6set+qK8XUBDbwPCpAEVfBNlwb+DzuhjNQKSNbbAOT&#10;gTslWC0fBgssbbjxB10PuVYSwqlEAy7nrtQ6VY48plHoiEU7h+gxyxprbSPeJNy3elwUE+2xYWlw&#10;2NHGUfV9uHgDsx934nCO4/uaMU73r7vJ9v3LmKfH/m0OKlOf/81/13sr+C+CL8/IBHr5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NxfvrDAAAA3AAAAA8AAAAAAAAAAAAA&#10;AAAAoQIAAGRycy9kb3ducmV2LnhtbFBLBQYAAAAABAAEAPkAAACRAwAAAAA=&#10;" strokeweight="33e-5mm"/>
                  <v:line id="Line 1129" o:spid="_x0000_s2150" style="position:absolute;visibility:visible;mso-wrap-style:square" from="729,5406" to="1459,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3bYcEAAADcAAAADwAAAGRycy9kb3ducmV2LnhtbERPS2sCMRC+C/0PYQreNKuole1mpUoF&#10;b6J9nIfNuFm6mWyTVNd/bwSht/n4nlOsetuKM/nQOFYwGWcgiCunG64VfH5sR0sQISJrbB2TgisF&#10;WJVPgwJz7S58oPMx1iKFcMhRgYmxy6UMlSGLYew64sSdnLcYE/S11B4vKdy2cpplC2mx4dRgsKON&#10;oern+GcVLH/NN7uTn17XjP5lN98u3vdfSg2f+7dXEJH6+C9+uHc6zZ9N4P5MukCW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MPdthwQAAANwAAAAPAAAAAAAAAAAAAAAA&#10;AKECAABkcnMvZG93bnJldi54bWxQSwUGAAAAAAQABAD5AAAAjwMAAAAA&#10;" strokeweight="33e-5mm"/>
                  <v:line id="Line 1130" o:spid="_x0000_s2151" style="position:absolute;visibility:visible;mso-wrap-style:square" from="815,5339" to="816,5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It5sMAAADcAAAADwAAAGRycy9kb3ducmV2LnhtbERP22rCQBB9L/gPywi+1U1EpERXUcFS&#10;QaH1EnwcsmMSkp0N2VXj37uFQt/mcK4zW3SmFndqXWlZQTyMQBBnVpecKzgdN+8fIJxH1lhbJgVP&#10;crCY995mmGj74B+6H3wuQgi7BBUU3jeJlC4ryKAb2oY4cFfbGvQBtrnULT5CuKnlKIom0mDJoaHA&#10;htYFZdXhZhRc8tX2tttU7vx5jb/jdG+qKk2VGvS75RSEp87/i//cXzrMH4/g95lwgZ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RCLebDAAAA3AAAAA8AAAAAAAAAAAAA&#10;AAAAoQIAAGRycy9kb3ducmV2LnhtbFBLBQYAAAAABAAEAPkAAACRAwAAAAA=&#10;" strokecolor="#868686" strokeweight="17e-5mm"/>
                  <v:line id="Line 1131" o:spid="_x0000_s2152" style="position:absolute;visibility:visible;mso-wrap-style:square" from="815,5408" to="816,5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6IfcMAAADcAAAADwAAAGRycy9kb3ducmV2LnhtbERPTWvCQBC9F/oflhF6001USomuYgWl&#10;ggW1GjwO2TEJyc6G7Krx33cLQm/zeJ8znXemFjdqXWlZQTyIQBBnVpecKzj+rPofIJxH1lhbJgUP&#10;cjCfvb5MMdH2znu6HXwuQgi7BBUU3jeJlC4ryKAb2IY4cBfbGvQBtrnULd5DuKnlMIrepcGSQ0OB&#10;DS0LyqrD1Sg455+b63ZVudP6Eu/i9NtUVZoq9dbrFhMQnjr/L366v3SYPx7B3zPhAjn7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sOiH3DAAAA3AAAAA8AAAAAAAAAAAAA&#10;AAAAoQIAAGRycy9kb3ducmV2LnhtbFBLBQYAAAAABAAEAPkAAACRAwAAAAA=&#10;" strokecolor="#868686" strokeweight="17e-5mm"/>
                  <v:line id="Line 1132" o:spid="_x0000_s2153" style="position:absolute;visibility:visible;mso-wrap-style:square" from="815,5432" to="816,54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cQCcMAAADcAAAADwAAAGRycy9kb3ducmV2LnhtbERPTWvCQBC9C/6HZQredBORItFVWkFR&#10;UKi2hh6H7JiEZGdDdtX037sFwds83ufMl52pxY1aV1pWEI8iEMSZ1SXnCn6+18MpCOeRNdaWScEf&#10;OVgu+r05Jtre+Ui3k89FCGGXoILC+yaR0mUFGXQj2xAH7mJbgz7ANpe6xXsIN7UcR9G7NFhyaCiw&#10;oVVBWXW6GgW/+efuul9X7ry5xF9xejBVlaZKDd66jxkIT51/iZ/urQ7zJxP4fyZcI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TnEAnDAAAA3AAAAA8AAAAAAAAAAAAA&#10;AAAAoQIAAGRycy9kb3ducmV2LnhtbFBLBQYAAAAABAAEAPkAAACRAwAAAAA=&#10;" strokecolor="#868686" strokeweight="17e-5mm"/>
                  <v:line id="Line 1133" o:spid="_x0000_s2154" style="position:absolute;flip:y;visibility:visible;mso-wrap-style:square" from="729,5386" to="730,54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ZwXsUAAADcAAAADwAAAGRycy9kb3ducmV2LnhtbESP3WrCQBCF7wu+wzJC7+rG0pQYXSUI&#10;BYstxZ8HGLJjEs3Oht3VpG/fFYTezXDOnO/MYjWYVtzI+caygukkAUFcWt1wpeB4+HjJQPiArLG1&#10;TAp+ycNqOXpaYK5tzzu67UMlYgj7HBXUIXS5lL6syaCf2I44aifrDIa4ukpqh30MN618TZJ3abDh&#10;SKixo3VN5WV/NZF73m2TY1H8ZHbr+lmapd/09anU83go5iACDeHf/Lje6Fj/LYX7M3EC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CZwXsUAAADcAAAADwAAAAAAAAAA&#10;AAAAAAChAgAAZHJzL2Rvd25yZXYueG1sUEsFBgAAAAAEAAQA+QAAAJMDAAAAAA==&#10;" strokeweight="33e-5mm"/>
                  <v:line id="Line 1134" o:spid="_x0000_s2155" style="position:absolute;visibility:visible;mso-wrap-style:square" from="1373,5339" to="1374,5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kr5cMAAADcAAAADwAAAGRycy9kb3ducmV2LnhtbERPTWvCQBC9C/6HZQredJMiUqKrtIJF&#10;oYKmNfQ4ZMckJDsbsqum/94VCt7m8T5nsepNI67UucqygngSgSDOra64UPDzvRm/gXAeWWNjmRT8&#10;kYPVcjhYYKLtjY90TX0hQgi7BBWU3reJlC4vyaCb2JY4cGfbGfQBdoXUHd5CuGnkaxTNpMGKQ0OJ&#10;La1Lyuv0YhT8Fh+7y9emdqfPc3yIs72p6yxTavTSv89BeOr9U/zv3uowfzqDxzPhAr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t5K+XDAAAA3AAAAA8AAAAAAAAAAAAA&#10;AAAAoQIAAGRycy9kb3ducmV2LnhtbFBLBQYAAAAABAAEAPkAAACRAwAAAAA=&#10;" strokecolor="#868686" strokeweight="17e-5mm"/>
                  <v:line id="Line 1135" o:spid="_x0000_s2156" style="position:absolute;visibility:visible;mso-wrap-style:square" from="1373,5408" to="1374,54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WOfsMAAADcAAAADwAAAGRycy9kb3ducmV2LnhtbERPTWvCQBC9F/oflhF6001EbImuYgWl&#10;ggW1GjwO2TEJyc6G7Krx33cLQm/zeJ8znXemFjdqXWlZQTyIQBBnVpecKzj+rPofIJxH1lhbJgUP&#10;cjCfvb5MMdH2znu6HXwuQgi7BBUU3jeJlC4ryKAb2IY4cBfbGvQBtrnULd5DuKnlMIrG0mDJoaHA&#10;hpYFZdXhahSc88/Ndbuq3Gl9iXdx+m2qKk2Veut1iwkIT53/Fz/dXzrMH73D3zPhAjn7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Q1jn7DAAAA3AAAAA8AAAAAAAAAAAAA&#10;AAAAoQIAAGRycy9kb3ducmV2LnhtbFBLBQYAAAAABAAEAPkAAACRAwAAAAA=&#10;" strokecolor="#868686" strokeweight="17e-5mm"/>
                  <v:line id="Line 1136" o:spid="_x0000_s2157" style="position:absolute;visibility:visible;mso-wrap-style:square" from="1373,5432" to="1374,54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aoaDMYAAADcAAAADwAAAGRycy9kb3ducmV2LnhtbESPQWvCQBCF7wX/wzKCt7qJlFJSV6mC&#10;UqFCqzb0OGTHJCQ7G7Krpv++cxB6m+G9ee+b+XJwrbpSH2rPBtJpAoq48Lbm0sDpuHl8ARUissXW&#10;Mxn4pQDLxehhjpn1N/6i6yGWSkI4ZGigirHLtA5FRQ7D1HfEop197zDK2pfa9niTcNfqWZI8a4c1&#10;S0OFHa0rKprDxRn4KVe7y8emCd/bc/qZ5nvXNHluzGQ8vL2CijTEf/P9+t0K/pPQyjMygV7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WqGgzGAAAA3AAAAA8AAAAAAAAA&#10;AAAAAAAAoQIAAGRycy9kb3ducmV2LnhtbFBLBQYAAAAABAAEAPkAAACUAwAAAAA=&#10;" strokecolor="#868686" strokeweight="17e-5mm"/>
                  <v:line id="Line 1137" o:spid="_x0000_s2158" style="position:absolute;flip:y;visibility:visible;mso-wrap-style:square" from="1459,5386" to="1460,54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t6W8UAAADcAAAADwAAAGRycy9kb3ducmV2LnhtbESP3WrCQBCF7wu+wzJC7+rGUkuMrhKE&#10;gsUW8ecBhuyYRLOzYXc16dt3BcG7Gc6Z852ZL3vTiBs5X1tWMB4lIIgLq2suFRwPX28pCB+QNTaW&#10;ScEfeVguBi9zzLTteEe3fShFDGGfoYIqhDaT0hcVGfQj2xJH7WSdwRBXV0rtsIvhppHvSfIpDdYc&#10;CRW2tKqouOyvJnLPu01yzPNtajeum07SyS/9fCv1OuzzGYhAfXiaH9drHet/TOH+TJxAL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Wt6W8UAAADcAAAADwAAAAAAAAAA&#10;AAAAAAChAgAAZHJzL2Rvd25yZXYueG1sUEsFBgAAAAAEAAQA+QAAAJMDAAAAAA==&#10;" strokeweight="33e-5mm"/>
                  <v:line id="Line 1138" o:spid="_x0000_s2159" style="position:absolute;flip:x;visibility:visible;mso-wrap-style:square" from="1330,3650" to="1600,3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hFG8QAAADcAAAADwAAAGRycy9kb3ducmV2LnhtbESPzUrDQBDH74LvsIzgzW4sRNLYbQlC&#10;QakiafsAQ3ZMotnZsLs26dt3DoK3Geb/8Zv1dnaDOlOIvWcDj4sMFHHjbc+tgdNx91CAignZ4uCZ&#10;DFwownZze7PG0vqJazofUqskhGOJBrqUxlLr2HTkMC78SCy3Lx8cJllDq23AScLdoJdZ9qQd9iwN&#10;HY700lHzc/h10vtd77NTVX0Wfh+mVV7kH/T+Zsz93Vw9g0o0p3/xn/vVCn4u+PKMTK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5iEUbxAAAANwAAAAPAAAAAAAAAAAA&#10;AAAAAKECAABkcnMvZG93bnJldi54bWxQSwUGAAAAAAQABAD5AAAAkgMAAAAA&#10;" strokeweight="33e-5mm"/>
                  <v:line id="Line 1139" o:spid="_x0000_s2160" style="position:absolute;flip:x;visibility:visible;mso-wrap-style:square" from="1330,3568" to="1600,3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sTggMQAAADcAAAADwAAAGRycy9kb3ducmV2LnhtbESP0WrCQBBF34X+wzKFvunGQkqaukoQ&#10;hIqKaP2AITtNotnZsLua9O/dguDbDPfOPXdmi8G04kbON5YVTCcJCOLS6oYrBaef1TgD4QOyxtYy&#10;KfgjD4v5y2iGubY9H+h2DJWIIexzVFCH0OVS+rImg35iO+Ko/VpnMMTVVVI77GO4aeV7knxIgw1H&#10;Qo0dLWsqL8eridzzYZOcimKf2Y3rP9Ms3dF2rdTb61B8gQg0hKf5cf2tY/10Cv/PxAnk/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xOCAxAAAANwAAAAPAAAAAAAAAAAA&#10;AAAAAKECAABkcnMvZG93bnJldi54bWxQSwUGAAAAAAQABAD5AAAAkgMAAAAA&#10;" strokeweight="33e-5mm"/>
                  <v:line id="Line 1140" o:spid="_x0000_s2161" style="position:absolute;flip:x;visibility:visible;mso-wrap-style:square" from="1586,3609" to="1627,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Tk8cEAAADcAAAADwAAAGRycy9kb3ducmV2LnhtbERP3WrCMBS+F/YO4Qx2Z1OF6ahGkc2B&#10;oIirPsChOTbF5qQkUevbL8Jgd+fj+z3zZW9bcSMfGscKRlkOgrhyuuFawen4PfwAESKyxtYxKXhQ&#10;gOXiZTDHQrs7/9CtjLVIIRwKVGBi7AopQ2XIYshcR5y4s/MWY4K+ltrjPYXbVo7zfCItNpwaDHb0&#10;aai6lFeroHF++5he9gcufX2UG7P+CruTUm+v/WoGIlIf/8V/7o1O89/H8HwmXSA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2dOTxwQAAANwAAAAPAAAAAAAAAAAAAAAA&#10;AKECAABkcnMvZG93bnJldi54bWxQSwUGAAAAAAQABAD5AAAAjwMAAAAA&#10;" strokecolor="#868686" strokeweight="17e-5mm"/>
                  <v:line id="Line 1141" o:spid="_x0000_s2162" style="position:absolute;visibility:visible;mso-wrap-style:square" from="1562,3609" to="1563,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ceoMMAAADcAAAADwAAAGRycy9kb3ducmV2LnhtbERPTWvCQBC9F/oflhF6000US4muYgWl&#10;ggW1GjwO2TEJyc6G7Krx33cLQm/zeJ8znXemFjdqXWlZQTyIQBBnVpecKzj+rPofIJxH1lhbJgUP&#10;cjCfvb5MMdH2znu6HXwuQgi7BBUU3jeJlC4ryKAb2IY4cBfbGvQBtrnULd5DuKnlMIrepcGSQ0OB&#10;DS0LyqrD1Sg455+b63ZVudP6Eu/i9NtUVZoq9dbrFhMQnjr/L366v3SYPx7B3zPhAjn7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7XHqDDAAAA3AAAAA8AAAAAAAAAAAAA&#10;AAAAoQIAAGRycy9kb3ducmV2LnhtbFBLBQYAAAAABAAEAPkAAACRAwAAAAA=&#10;" strokecolor="#868686" strokeweight="17e-5mm"/>
                  <v:line id="Line 1142" o:spid="_x0000_s2163" style="position:absolute;flip:x;visibility:visible;mso-wrap-style:square" from="1489,3609" to="1537,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HZHsEAAADcAAAADwAAAGRycy9kb3ducmV2LnhtbERP22oCMRB9F/oPYQq+abZSbdkapWgF&#10;QZF29QOGzXSzuJksSdT1740g+DaHc53pvLONOJMPtWMFb8MMBHHpdM2VgsN+NfgEESKyxsYxKbhS&#10;gPnspTfFXLsL/9G5iJVIIRxyVGBibHMpQ2nIYhi6ljhx/85bjAn6SmqPlxRuGznKsom0WHNqMNjS&#10;wlB5LE5WQe385vpx3P1y4au9XJufZdgelOq/dt9fICJ18Sl+uNc6zR+/w/2ZdIGc3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0dkewQAAANwAAAAPAAAAAAAAAAAAAAAA&#10;AKECAABkcnMvZG93bnJldi54bWxQSwUGAAAAAAQABAD5AAAAjwMAAAAA&#10;" strokecolor="#868686" strokeweight="17e-5mm"/>
                  <v:line id="Line 1143" o:spid="_x0000_s2164" style="position:absolute;visibility:visible;mso-wrap-style:square" from="1465,3609" to="1466,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IjT8MAAADcAAAADwAAAGRycy9kb3ducmV2LnhtbERPTWvCQBC9C/6HZQredBPBItFVWkFR&#10;UKi2hh6H7JiEZGdDdtX037sFwds83ufMl52pxY1aV1pWEI8iEMSZ1SXnCn6+18MpCOeRNdaWScEf&#10;OVgu+r05Jtre+Ui3k89FCGGXoILC+yaR0mUFGXQj2xAH7mJbgz7ANpe6xXsIN7UcR9G7NFhyaCiw&#10;oVVBWXW6GgW/+efuul9X7ry5xF9xejBVlaZKDd66jxkIT51/iZ/urQ7zJxP4fyZcI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5yI0/DAAAA3AAAAA8AAAAAAAAAAAAA&#10;AAAAoQIAAGRycy9kb3ducmV2LnhtbFBLBQYAAAAABAAEAPkAAACRAwAAAAA=&#10;" strokecolor="#868686" strokeweight="17e-5mm"/>
                  <v:line id="Line 1144" o:spid="_x0000_s2165" style="position:absolute;flip:x;visibility:visible;mso-wrap-style:square" from="1392,3609" to="1440,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i8sIAAADcAAAADwAAAGRycy9kb3ducmV2LnhtbERP3WrCMBS+F3yHcITd2XSDOemaytAN&#10;hI2h1Qc4NGdNsTkpSab17ZeB4N35+H5PuRptL87kQ+dYwWOWgyBunO64VXA8fMyXIEJE1tg7JgVX&#10;CrCqppMSC+0uvKdzHVuRQjgUqMDEOBRShsaQxZC5gThxP85bjAn6VmqPlxRue/mU5wtpsePUYHCg&#10;taHmVP9aBZ3zn9eX0/eOa98e5Na8b8LXUamH2fj2CiLSGO/im3ur0/znBfw/ky6Q1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U/i8sIAAADcAAAADwAAAAAAAAAAAAAA&#10;AAChAgAAZHJzL2Rvd25yZXYueG1sUEsFBgAAAAAEAAQA+QAAAJADAAAAAA==&#10;" strokecolor="#868686" strokeweight="17e-5mm"/>
                  <v:line id="Line 1145" o:spid="_x0000_s2166" style="position:absolute;visibility:visible;mso-wrap-style:square" from="1367,3609" to="1368,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wYo8MAAADcAAAADwAAAGRycy9kb3ducmV2LnhtbERPTWvCQBC9F/oflhF6000EbYmuYgWl&#10;ggW1GjwO2TEJyc6G7Krx33cLQm/zeJ8znXemFjdqXWlZQTyIQBBnVpecKzj+rPofIJxH1lhbJgUP&#10;cjCfvb5MMdH2znu6HXwuQgi7BBUU3jeJlC4ryKAb2IY4cBfbGvQBtrnULd5DuKnlMIrG0mDJoaHA&#10;hpYFZdXhahSc88/Ndbuq3Gl9iXdx+m2qKk2Veut1iwkIT53/Fz/dXzrMH73D3zPhAjn7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HsGKPDAAAA3AAAAA8AAAAAAAAAAAAA&#10;AAAAoQIAAGRycy9kb3ducmV2LnhtbFBLBQYAAAAABAAEAPkAAACRAwAAAAA=&#10;" strokecolor="#868686" strokeweight="17e-5mm"/>
                  <v:line id="Line 1146" o:spid="_x0000_s2167" style="position:absolute;flip:x;visibility:visible;mso-wrap-style:square" from="1303,3609" to="1343,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zTG8QAAADcAAAADwAAAGRycy9kb3ducmV2LnhtbESP3WoCMRCF7wu+QxihdzWr0B9Wo0hr&#10;QagUu/oAw2bcLG4mS5Lq+vadi4J3M5wz53yzWA2+UxeKqQ1sYDopQBHXwbbcGDgePp/eQKWMbLEL&#10;TAZulGC1HD0ssLThyj90qXKjJIRTiQZczn2pdaodeUyT0BOLdgrRY5Y1NtpGvEq47/SsKF60x5al&#10;wWFP747qc/XrDbQhft1ez997rmJz0Fu3+Ui7ozGP42E9B5VpyHfz//XWCv6z0MozMoFe/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nNMbxAAAANwAAAAPAAAAAAAAAAAA&#10;AAAAAKECAABkcnMvZG93bnJldi54bWxQSwUGAAAAAAQABAD5AAAAkgMAAAAA&#10;" strokecolor="#868686" strokeweight="17e-5mm"/>
                  <v:line id="Line 1147" o:spid="_x0000_s2168" style="position:absolute;visibility:visible;mso-wrap-style:square" from="1356,3650" to="1357,40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5JBusEAAADcAAAADwAAAGRycy9kb3ducmV2LnhtbERPS2sCMRC+C/6HMEJvmlXw0XWzYqWC&#10;t6J9nIfNuFncTLZJ1PXfN4VCb/PxPafY9LYVN/KhcaxgOslAEFdON1wr+Hjfj1cgQkTW2DomBQ8K&#10;sCmHgwJz7e58pNsp1iKFcMhRgYmxy6UMlSGLYeI64sSdnbcYE/S11B7vKdy2cpZlC2mx4dRgsKOd&#10;oepyuloFq2/zxe7sZ48XRr88zPeL17dPpZ5G/XYNIlIf/8V/7oNO8+fP8PtMukCW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3kkG6wQAAANwAAAAPAAAAAAAAAAAAAAAA&#10;AKECAABkcnMvZG93bnJldi54bWxQSwUGAAAAAAQABAD5AAAAjwMAAAAA&#10;" strokeweight="33e-5mm"/>
                  <v:line id="Line 1148" o:spid="_x0000_s2169" style="position:absolute;visibility:visible;mso-wrap-style:square" from="589,3790" to="590,38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MQimsMAAADcAAAADwAAAGRycy9kb3ducmV2LnhtbESPQW/CMAyF75P2HyJP4jbSIVFQISA2&#10;DYnbNNg4W41pKhqnSzIo/34+TOJm6z2/93m5HnynLhRTG9jAy7gARVwH23Jj4OuwfZ6DShnZYheY&#10;DNwowXr1+LDEyoYrf9JlnxslIZwqNOBy7iutU+3IYxqHnli0U4ges6yx0TbiVcJ9pydFUWqPLUuD&#10;w57eHNXn/a83MP9xRw6nOLm9MsbZbrot3z++jRk9DZsFqExDvpv/r3dW8EvBl2dkAr3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jEIprDAAAA3AAAAA8AAAAAAAAAAAAA&#10;AAAAoQIAAGRycy9kb3ducmV2LnhtbFBLBQYAAAAABAAEAPkAAACRAwAAAAA=&#10;" strokeweight="33e-5mm"/>
                  <v:shape id="Freeform 1149" o:spid="_x0000_s2170" style="position:absolute;left:1039;top:3790;width:73;height:59;visibility:visible;mso-wrap-style:square;v-text-anchor:top" coordsize="291,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HQncIA&#10;AADcAAAADwAAAGRycy9kb3ducmV2LnhtbERP3WrCMBS+H/gO4QjejJkqo4zOKDos9GYrUx/g0Byb&#10;YnNSksx2b78MBrs7H9/v2ewm24s7+dA5VrBaZiCIG6c7bhVczuXTC4gQkTX2jknBNwXYbWcPGyy0&#10;G/mT7qfYihTCoUAFJsahkDI0hiyGpRuIE3d13mJM0LdSexxTuO3lOstyabHj1GBwoDdDze30ZRWM&#10;1fP6sb7V0fjjYZ+VHy1276NSi/m0fwURaYr/4j93pdP8fAW/z6QL5P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MdCdwgAAANwAAAAPAAAAAAAAAAAAAAAAAJgCAABkcnMvZG93&#10;bnJldi54bWxQSwUGAAAAAAQABAD1AAAAhwMAAAAA&#10;" path="m291,177r-5,-34l269,110,242,79,206,52,161,30,112,14,56,4,,e" filled="f" strokeweight="33e-5mm">
                    <v:path arrowok="t" o:connecttype="custom" o:connectlocs="73,59;72,48;67,37;61,26;52,17;40,10;28,5;14,1;0,0" o:connectangles="0,0,0,0,0,0,0,0,0"/>
                  </v:shape>
                  <v:shape id="Freeform 1150" o:spid="_x0000_s2171" style="position:absolute;left:1039;top:3804;width:55;height:45;visibility:visible;mso-wrap-style:square;v-text-anchor:top" coordsize="21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0oM8MA&#10;AADcAAAADwAAAGRycy9kb3ducmV2LnhtbERPTWvCQBC9C/6HZQQvUjcVqja6ilWqPfSiKT2P2TGJ&#10;ZmdDdtX4711B8DaP9znTeWNKcaHaFZYVvPcjEMSp1QVnCv6S77cxCOeRNZaWScGNHMxn7dYUY22v&#10;vKXLzmcihLCLUUHufRVL6dKcDLq+rYgDd7C1QR9gnUld4zWEm1IOomgoDRYcGnKsaJlTetqdjYL/&#10;pLdKNub4uz6OP76S/chnp96nUt1Os5iA8NT4l/jp/tFh/nAAj2fCBXJ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0oM8MAAADcAAAADwAAAAAAAAAAAAAAAACYAgAAZHJzL2Rv&#10;d25yZXYueG1sUEsFBgAAAAAEAAQA9QAAAIgDAAAAAA==&#10;" path="m218,133r-4,-26l202,83,181,60,154,40,121,24,84,10,42,3,,e" filled="f" strokecolor="#868686" strokeweight="17e-5mm">
                    <v:path arrowok="t" o:connecttype="custom" o:connectlocs="55,45;54,36;51,28;46,20;39,14;31,8;21,3;11,1;0,0" o:connectangles="0,0,0,0,0,0,0,0,0"/>
                  </v:shape>
                  <v:shape id="Freeform 1151" o:spid="_x0000_s2172" style="position:absolute;left:1039;top:3819;width:37;height:30;visibility:visible;mso-wrap-style:square;v-text-anchor:top" coordsize="145,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K58MA&#10;AADcAAAADwAAAGRycy9kb3ducmV2LnhtbERPzWrCQBC+F3yHZYReSrPRFrExq4gi2EOD2j7AmB2T&#10;aHY2ZLcmvn23IHibj+930kVvanGl1lWWFYyiGARxbnXFhYKf783rFITzyBpry6TgRg4W88FTiom2&#10;He/pevCFCCHsElRQet8kUrq8JIMusg1x4E62NegDbAupW+xCuKnlOI4n0mDFoaHEhlYl5ZfDr1Fg&#10;zl9T7oqPl/2nucXH9zpb77JMqedhv5yB8NT7h/ju3uowf/IG/8+EC+T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K58MAAADcAAAADwAAAAAAAAAAAAAAAACYAgAAZHJzL2Rv&#10;d25yZXYueG1sUEsFBgAAAAAEAAQA9QAAAIgDAAAAAA==&#10;" path="m145,88l142,71,134,54,121,39,102,26,81,15,56,7,28,2,,e" filled="f" strokeweight="33e-5mm">
                    <v:path arrowok="t" o:connecttype="custom" o:connectlocs="37,30;36,24;34,18;31,13;26,9;21,5;14,2;7,1;0,0" o:connectangles="0,0,0,0,0,0,0,0,0"/>
                  </v:shape>
                  <v:line id="Line 1152" o:spid="_x0000_s2173" style="position:absolute;visibility:visible;mso-wrap-style:square" from="875,3784" to="876,3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8kmcEAAADcAAAADwAAAGRycy9kb3ducmV2LnhtbERP32vCMBB+H+x/CDfY20wns0ptFJUJ&#10;vo3p5vPRXJuy5lKTTOt/bwYD3+7j+3nlcrCdOJMPrWMFr6MMBHHldMuNgq/D9mUGIkRkjZ1jUnCl&#10;AMvF40OJhXYX/qTzPjYihXAoUIGJsS+kDJUhi2HkeuLE1c5bjAn6RmqPlxRuOznOslxabDk1GOxp&#10;Y6j62f9aBbOTObKr/fi6ZvTT3WSbv398K/X8NKzmICIN8S7+d+90mp+/wd8z6QK5u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X/ySZwQAAANwAAAAPAAAAAAAAAAAAAAAA&#10;AKECAABkcnMvZG93bnJldi54bWxQSwUGAAAAAAQABAD5AAAAjwMAAAAA&#10;" strokeweight="33e-5mm"/>
                  <v:line id="Line 1153" o:spid="_x0000_s2174" style="position:absolute;visibility:visible;mso-wrap-style:square" from="807,3784" to="808,3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BAsAAAADcAAAADwAAAGRycy9kb3ducmV2LnhtbERPS2sCMRC+F/wPYYTealbBraxGUVHw&#10;VurrPGzGzeJmsiZR13/fFAq9zcf3nNmis414kA+1YwXDQQaCuHS65krB8bD9mIAIEVlj45gUvCjA&#10;Yt57m2Gh3ZO/6bGPlUghHApUYGJsCylDachiGLiWOHEX5y3GBH0ltcdnCreNHGVZLi3WnBoMtrQ2&#10;VF73d6tgcjNndhc/eq0Y/eduvM03Xyel3vvdcgoiUhf/xX/unU7z8zH8PpMukPM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izgQLAAAAA3AAAAA8AAAAAAAAAAAAAAAAA&#10;oQIAAGRycy9kb3ducmV2LnhtbFBLBQYAAAAABAAEAPkAAACOAwAAAAA=&#10;" strokeweight="33e-5mm"/>
                  <v:line id="Line 1154" o:spid="_x0000_s2175" style="position:absolute;visibility:visible;mso-wrap-style:square" from="875,3819" to="1039,38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EfdcEAAADcAAAADwAAAGRycy9kb3ducmV2LnhtbERPS2vCQBC+C/0PyxR6041CY4huxJYK&#10;3or2cR6yk2wwO5vubjX++25B8DYf33PWm9H24kw+dI4VzGcZCOLa6Y5bBZ8fu2kBIkRkjb1jUnCl&#10;AJvqYbLGUrsLH+h8jK1IIRxKVGBiHEopQ23IYpi5gThxjfMWY4K+ldrjJYXbXi6yLJcWO04NBgd6&#10;NVSfjr9WQfFjvtk1fnF9YfTL/fMuf3v/UurpcdyuQEQa4118c+91mp/n8P9MukBW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IYR91wQAAANwAAAAPAAAAAAAAAAAAAAAA&#10;AKECAABkcnMvZG93bnJldi54bWxQSwUGAAAAAAQABAD5AAAAjwMAAAAA&#10;" strokeweight="33e-5mm"/>
                  <v:line id="Line 1155" o:spid="_x0000_s2176" style="position:absolute;visibility:visible;mso-wrap-style:square" from="832,4000" to="1356,4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267sEAAADcAAAADwAAAGRycy9kb3ducmV2LnhtbERPyWrDMBC9F/oPYgK5NXICcYwbOaSl&#10;gdxKs/Q8WGPLxBq5kpo4f18VCr3N462z3oy2F1fyoXOsYD7LQBDXTnfcKjgdd08FiBCRNfaOScGd&#10;Amyqx4c1ltrd+IOuh9iKFMKhRAUmxqGUMtSGLIaZG4gT1zhvMSboW6k93lK47eUiy3JpsePUYHCg&#10;V0P15fBtFRRf5pNd4xf3F0a/2i93+dv7WanpZNw+g4g0xn/xn3uv0/x8Bb/PpAtk9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nLbruwQAAANwAAAAPAAAAAAAAAAAAAAAA&#10;AKECAABkcnMvZG93bnJldi54bWxQSwUGAAAAAAQABAD5AAAAjwMAAAAA&#10;" strokeweight="33e-5mm"/>
                  <v:shape id="Freeform 1156" o:spid="_x0000_s2177" style="position:absolute;left:832;top:4031;width:524;height:130;visibility:visible;mso-wrap-style:square;v-text-anchor:top" coordsize="2100,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bmNscA&#10;AADcAAAADwAAAGRycy9kb3ducmV2LnhtbESPT0/CQBDF7yZ+h82YeJMtCg1UFmIgBhMuyB+Nt0l3&#10;aAvd2dpdoX5752DCbSbvzXu/mcw6V6sztaHybKDfS0AR595WXBjYbV8fRqBCRLZYeyYDvxRgNr29&#10;mWBm/YXf6byJhZIQDhkaKGNsMq1DXpLD0PMNsWgH3zqMsraFti1eJNzV+jFJUu2wYmkosaF5Sflp&#10;8+MMpMdQ6/Xi+2M1+PwarvbjpRvaJ2Pu77qXZ1CRung1/1+/WcFPhVaekQn09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G5jbHAAAA3AAAAA8AAAAAAAAAAAAAAAAAmAIAAGRy&#10;cy9kb3ducmV2LnhtbFBLBQYAAAAABAAEAPUAAACMAwAAAAA=&#10;" path="m2100,r-18,72l2029,142r-86,64l1826,265r-143,49l1518,352r-181,26l1147,391r-194,l763,378,582,352,418,314,274,265,157,206,71,142,19,72,,e" filled="f" strokeweight="33e-5mm">
                    <v:path arrowok="t" o:connecttype="custom" o:connectlocs="524,0;520,24;506,47;485,68;456,88;420,104;379,117;334,126;286,130;238,130;190,126;145,117;104,104;68,88;39,68;18,47;5,24;0,0" o:connectangles="0,0,0,0,0,0,0,0,0,0,0,0,0,0,0,0,0,0"/>
                  </v:shape>
                  <v:line id="Line 1157" o:spid="_x0000_s2178" style="position:absolute;flip:x;visibility:visible;mso-wrap-style:square" from="589,3819" to="807,38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t4mO8QAAADcAAAADwAAAGRycy9kb3ducmV2LnhtbESP3WrCQBCF7wu+wzKCd3VjQYnRVYJQ&#10;qKgUfx5gyI5JNDsbdrcmffuuIPRuhnPmfGeW69404kHO15YVTMYJCOLC6ppLBZfz53sKwgdkjY1l&#10;UvBLHtarwdsSM207PtLjFEoRQ9hnqKAKoc2k9EVFBv3YtsRRu1pnMMTVlVI77GK4aeRHksykwZoj&#10;ocKWNhUV99OPidzbcZdc8vw7tTvXzafp9ED7rVKjYZ8vQATqw7/5df2lY/3ZHJ7PxAnk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3iY7xAAAANwAAAAPAAAAAAAAAAAA&#10;AAAAAKECAABkcnMvZG93bnJldi54bWxQSwUGAAAAAAQABAD5AAAAkgMAAAAA&#10;" strokeweight="33e-5mm"/>
                  <v:line id="Line 1158" o:spid="_x0000_s2179" style="position:absolute;visibility:visible;mso-wrap-style:square" from="832,3825" to="833,40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20R8MAAADcAAAADwAAAGRycy9kb3ducmV2LnhtbESPT2sCMRDF74V+hzCF3mpWwT+sRrGl&#10;greirZ6HzbhZ3Ey2SdT123cOBW8zvDfv/Wax6n2rrhRTE9jAcFCAIq6Cbbg28PO9eZuBShnZYhuY&#10;DNwpwWr5/LTA0oYb7+i6z7WSEE4lGnA5d6XWqXLkMQ1CRyzaKUSPWdZYaxvxJuG+1aOimGiPDUuD&#10;w44+HFXn/cUbmP26I4dTHN3fGeN0O95MPr8Oxry+9Os5qEx9fpj/r7dW8KeCL8/IBHr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0dtEfDAAAA3AAAAA8AAAAAAAAAAAAA&#10;AAAAoQIAAGRycy9kb3ducmV2LnhtbFBLBQYAAAAABAAEAPkAAACRAwAAAAA=&#10;" strokeweight="33e-5mm"/>
                  <v:line id="Line 1159" o:spid="_x0000_s2180" style="position:absolute;visibility:visible;mso-wrap-style:square" from="807,3825" to="875,3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ER3MEAAADcAAAADwAAAGRycy9kb3ducmV2LnhtbERPS2vCQBC+F/oflhG8NZsIaoiuYqWC&#10;t1L7OA/ZMRvMzsbdrYn/vlso9DYf33PW29F24kY+tI4VFFkOgrh2uuVGwcf74akEESKyxs4xKbhT&#10;gO3m8WGNlXYDv9HtFBuRQjhUqMDE2FdShtqQxZC5njhxZ+ctxgR9I7XHIYXbTs7yfCEttpwaDPa0&#10;N1RfTt9WQXk1X+zOfnZ/ZvTL4/yweHn9VGo6GXcrEJHG+C/+cx91mr8s4PeZdIHc/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CURHcwQAAANwAAAAPAAAAAAAAAAAAAAAA&#10;AKECAABkcnMvZG93bnJldi54bWxQSwUGAAAAAAQABAD5AAAAjwMAAAAA&#10;" strokeweight="33e-5mm"/>
                  <v:line id="Line 1160" o:spid="_x0000_s2181" style="position:absolute;flip:y;visibility:visible;mso-wrap-style:square" from="1112,3849" to="1113,4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Mil8UAAADcAAAADwAAAGRycy9kb3ducmV2LnhtbESP3WrCQBCF7wu+wzJC7+pGQRujqwRB&#10;aLFF/HmAITsm0exs2N2a+PbdQsG7Gc6Z851ZrnvTiDs5X1tWMB4lIIgLq2suFZxP27cUhA/IGhvL&#10;pOBBHtarwcsSM207PtD9GEoRQ9hnqKAKoc2k9EVFBv3ItsRRu1hnMMTVlVI77GK4aeQkSWbSYM2R&#10;UGFLm4qK2/HHRO71sEvOeb5P7c5182k6/aavT6Veh32+ABGoD0/z//WHjvXfJ/D3TJxAr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aMil8UAAADcAAAADwAAAAAAAAAA&#10;AAAAAAChAgAAZHJzL2Rvd25yZXYueG1sUEsFBgAAAAAEAAQA+QAAAJMDAAAAAA==&#10;" strokeweight="33e-5mm"/>
                  <v:line id="Line 1161" o:spid="_x0000_s2182" style="position:absolute;flip:y;visibility:visible;mso-wrap-style:square" from="1076,3849" to="1077,4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HDMUAAADcAAAADwAAAGRycy9kb3ducmV2LnhtbESP3WrCQBCF7wu+wzJC7+pGizVGVwmF&#10;QosV8ecBhuyYRLOzYXdr0rd3hULvZjhnzndmue5NI27kfG1ZwXiUgCAurK65VHA6frykIHxA1thY&#10;JgW/5GG9GjwtMdO24z3dDqEUMYR9hgqqENpMSl9UZNCPbEsctbN1BkNcXSm1wy6Gm0ZOkuRNGqw5&#10;Eips6b2i4nr4MZF72W+SU57vUrtx3XyaTrf0/aXU87DPFyAC9eHf/Hf9qWP92Ss8nokTyN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u+HDMUAAADcAAAADwAAAAAAAAAA&#10;AAAAAAChAgAAZHJzL2Rvd25yZXYueG1sUEsFBgAAAAAEAAQA+QAAAJMDAAAAAA==&#10;" strokeweight="33e-5mm"/>
                  <v:line id="Line 1162" o:spid="_x0000_s2183" style="position:absolute;visibility:visible;mso-wrap-style:square" from="1076,4111" to="1112,4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ayRMAAAADcAAAADwAAAGRycy9kb3ducmV2LnhtbERPS2sCMRC+F/wPYQRvNav4YjWKLQre&#10;Sq16HjbjZnEzWZOo6783hUJv8/E9Z7FqbS3u5EPlWMGgn4EgLpyuuFRw+Nm+z0CEiKyxdkwKnhRg&#10;tey8LTDX7sHfdN/HUqQQDjkqMDE2uZShMGQx9F1DnLiz8xZjgr6U2uMjhdtaDrNsIi1WnBoMNvRp&#10;qLjsb1bB7GpO7M5++Pxg9NPdeDvZfB2V6nXb9RxEpDb+i//cO53mT0fw+0y6QC5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ImskTAAAAA3AAAAA8AAAAAAAAAAAAAAAAA&#10;oQIAAGRycy9kb3ducmV2LnhtbFBLBQYAAAAABAAEAPkAAACOAwAAAAA=&#10;" strokeweight="33e-5mm"/>
                  <v:line id="Line 1163" o:spid="_x0000_s2184" style="position:absolute;visibility:visible;mso-wrap-style:square" from="875,3790" to="1039,37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oX38AAAADcAAAADwAAAGRycy9kb3ducmV2LnhtbERPS4vCMBC+C/6HMII3TRV80DWKLit4&#10;E93V89CMTdlmUpOo9d8bYWFv8/E9Z7FqbS3u5EPlWMFomIEgLpyuuFTw870dzEGEiKyxdkwKnhRg&#10;tex2Fphr9+AD3Y+xFCmEQ44KTIxNLmUoDFkMQ9cQJ+7ivMWYoC+l9vhI4baW4yybSosVpwaDDX0a&#10;Kn6PN6tgfjVndhc/fm4Y/Ww32U6/9iel+r12/QEiUhv/xX/unU7zZxN4P5MukMsX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1qF9/AAAAA3AAAAA8AAAAAAAAAAAAAAAAA&#10;oQIAAGRycy9kb3ducmV2LnhtbFBLBQYAAAAABAAEAPkAAACOAwAAAAA=&#10;" strokeweight="33e-5mm"/>
                  <v:line id="Line 1164" o:spid="_x0000_s2185" style="position:absolute;visibility:visible;mso-wrap-style:square" from="589,3804" to="644,3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XhWMMAAADcAAAADwAAAGRycy9kb3ducmV2LnhtbERPTWvCQBC9C/6HZQredBMPVqKrtIKi&#10;oFBtDT0O2TEJyc6G7Krpv3cLgrd5vM+ZLztTixu1rrSsIB5FIIgzq0vOFfx8r4dTEM4ja6wtk4I/&#10;crBc9HtzTLS985FuJ5+LEMIuQQWF900ipcsKMuhGtiEO3MW2Bn2AbS51i/cQbmo5jqKJNFhyaCiw&#10;oVVBWXW6GgW/+efuul9X7ry5xF9xejBVlaZKDd66jxkIT51/iZ/urQ7z3yfw/0y4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UV4VjDAAAA3AAAAA8AAAAAAAAAAAAA&#10;AAAAoQIAAGRycy9kb3ducmV2LnhtbFBLBQYAAAAABAAEAPkAAACRAwAAAAA=&#10;" strokecolor="#868686" strokeweight="17e-5mm"/>
                  <v:line id="Line 1165" o:spid="_x0000_s2186" style="position:absolute;visibility:visible;mso-wrap-style:square" from="668,3804" to="669,3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llEw8MAAADcAAAADwAAAGRycy9kb3ducmV2LnhtbERPTWvCQBC9C/6HZQredJMetERXaQWL&#10;QgVNa+hxyI5JSHY2ZFdN/70rFLzN433OYtWbRlypc5VlBfEkAkGcW11xoeDnezN+A+E8ssbGMin4&#10;Iwer5XCwwETbGx/pmvpChBB2CSoovW8TKV1ekkE3sS1x4M62M+gD7AqpO7yFcNPI1yiaSoMVh4YS&#10;W1qXlNfpxSj4LT52l69N7U6f5/gQZ3tT11mm1Oilf5+D8NT7p/jfvdVh/mwGj2fCBXJ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pZRMPDAAAA3AAAAA8AAAAAAAAAAAAA&#10;AAAAoQIAAGRycy9kb3ducmV2LnhtbFBLBQYAAAAABAAEAPkAAACRAwAAAAA=&#10;" strokecolor="#868686" strokeweight="17e-5mm"/>
                  <v:line id="Line 1166" o:spid="_x0000_s2187" style="position:absolute;visibility:visible;mso-wrap-style:square" from="693,3804" to="741,3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8bQscYAAADcAAAADwAAAGRycy9kb3ducmV2LnhtbESPQWvCQBCF7wX/wzKCt7qJh7akrlIF&#10;pUKFVm3occiOSUh2NmRXTf995yD0NsN789438+XgWnWlPtSeDaTTBBRx4W3NpYHTcfP4AipEZIut&#10;ZzLwSwGWi9HDHDPrb/xF10MslYRwyNBAFWOXaR2KihyGqe+IRTv73mGUtS+17fEm4a7VsyR50g5r&#10;loYKO1pXVDSHizPwU652l49NE7635/QzzfeuafLcmMl4eHsFFWmI/+b79bsV/GehlWdkAr34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G0LHGAAAA3AAAAA8AAAAAAAAA&#10;AAAAAAAAoQIAAGRycy9kb3ducmV2LnhtbFBLBQYAAAAABAAEAPkAAACUAwAAAAA=&#10;" strokecolor="#868686" strokeweight="17e-5mm"/>
                  <v:line id="Line 1167" o:spid="_x0000_s2188" style="position:absolute;visibility:visible;mso-wrap-style:square" from="765,3804" to="766,3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p1KsMAAADcAAAADwAAAGRycy9kb3ducmV2LnhtbERPTWvCQBC9F/oflhF60008aBtdxQpK&#10;BQtqNXgcsmMSkp0N2VXjv+8WhN7m8T5nOu9MLW7UutKygngQgSDOrC45V3D8WfXfQTiPrLG2TAoe&#10;5GA+e32ZYqLtnfd0O/hchBB2CSoovG8SKV1WkEE3sA1x4C62NegDbHOpW7yHcFPLYRSNpMGSQ0OB&#10;DS0LyqrD1Sg455+b63ZVudP6Eu/i9NtUVZoq9dbrFhMQnjr/L366v3SYP/6Av2fCBXL2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SKdSrDAAAA3AAAAA8AAAAAAAAAAAAA&#10;AAAAoQIAAGRycy9kb3ducmV2LnhtbFBLBQYAAAAABAAEAPkAAACRAwAAAAA=&#10;" strokecolor="#868686" strokeweight="17e-5mm"/>
                  <v:line id="Line 1168" o:spid="_x0000_s2189" style="position:absolute;visibility:visible;mso-wrap-style:square" from="790,3804" to="838,3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WskMYAAADcAAAADwAAAGRycy9kb3ducmV2LnhtbESPQWvCQBCF7wX/wzJCb3UTD0VSV2kL&#10;ikIFazX0OGTHJCQ7G7Krpv/eOQi9zfDevPfNfDm4Vl2pD7VnA+kkAUVceFtzaeD4s3qZgQoR2WLr&#10;mQz8UYDlYvQ0x8z6G3/T9RBLJSEcMjRQxdhlWoeiIodh4jti0c6+dxhl7Utte7xJuGv1NEletcOa&#10;paHCjj4rKprDxRn4LT+2l69VE07rc7pP851rmjw35nk8vL+BijTEf/PjemMFfyb48oxMoB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BlrJDGAAAA3AAAAA8AAAAAAAAA&#10;AAAAAAAAoQIAAGRycy9kb3ducmV2LnhtbFBLBQYAAAAABAAEAPkAAACUAwAAAAA=&#10;" strokecolor="#868686" strokeweight="17e-5mm"/>
                  <v:line id="Line 1169" o:spid="_x0000_s2190" style="position:absolute;visibility:visible;mso-wrap-style:square" from="862,3804" to="863,3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kJC8IAAADcAAAADwAAAGRycy9kb3ducmV2LnhtbERPTYvCMBC9L+x/CLPgbU3rQaRrFBWU&#10;XVBQV4vHoRnb0mZSmqj13xtB8DaP9znjaWdqcaXWlZYVxP0IBHFmdcm5gsP/8nsEwnlkjbVlUnAn&#10;B9PJ58cYE21vvKPr3ucihLBLUEHhfZNI6bKCDLq+bYgDd7atQR9gm0vd4i2Em1oOomgoDZYcGgps&#10;aFFQVu0vRsEpn/9d1svKHVfneBunG1NVaapU76ub/YDw1Pm3+OX+1WH+KIbnM+ECOX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ykJC8IAAADcAAAADwAAAAAAAAAAAAAA&#10;AAChAgAAZHJzL2Rvd25yZXYueG1sUEsFBgAAAAAEAAQA+QAAAJADAAAAAA==&#10;" strokecolor="#868686" strokeweight="17e-5mm"/>
                  <v:line id="Line 1170" o:spid="_x0000_s2191" style="position:absolute;visibility:visible;mso-wrap-style:square" from="887,3804" to="935,3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fMQAAADcAAAADwAAAGRycy9kb3ducmV2LnhtbERPS2vCQBC+C/0PyxR6001yKJK6ihYs&#10;LVSo2oYeh+yYhGRnQ3bz6L93C4K3+fies9pMphEDda6yrCBeRCCIc6srLhR8n/fzJQjnkTU2lknB&#10;HznYrB9mK0y1HflIw8kXIoSwS1FB6X2bSunykgy6hW2JA3exnUEfYFdI3eEYwk0jkyh6lgYrDg0l&#10;tvRaUl6feqPgt9h99J/72v28XeKvODuYus4ypZ4ep+0LCE+Tv4tv7ncd5i8T+H8mXC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d8xAAAANwAAAAPAAAAAAAAAAAA&#10;AAAAAKECAABkcnMvZG93bnJldi54bWxQSwUGAAAAAAQABAD5AAAAkgMAAAAA&#10;" strokecolor="#868686" strokeweight="17e-5mm"/>
                  <v:line id="Line 1171" o:spid="_x0000_s2192" style="position:absolute;visibility:visible;mso-wrap-style:square" from="960,3804" to="961,3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cy58MAAADcAAAADwAAAGRycy9kb3ducmV2LnhtbERP22rCQBB9L/gPywi+1U0UikRXUUFR&#10;aKHego9DdkxCsrMhu2r6991Cwbc5nOvMFp2pxYNaV1pWEA8jEMSZ1SXnCs6nzfsEhPPIGmvLpOCH&#10;HCzmvbcZJto++UCPo89FCGGXoILC+yaR0mUFGXRD2xAH7mZbgz7ANpe6xWcIN7UcRdGHNFhyaCiw&#10;oXVBWXW8GwXXfLW/f24qd9ne4u84/TJVlaZKDfrdcgrCU+df4n/3Tof5kzH8PRMukPN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C3MufDAAAA3AAAAA8AAAAAAAAAAAAA&#10;AAAAoQIAAGRycy9kb3ducmV2LnhtbFBLBQYAAAAABAAEAPkAAACRAwAAAAA=&#10;" strokecolor="#868686" strokeweight="17e-5mm"/>
                  <v:line id="Line 1172" o:spid="_x0000_s2193" style="position:absolute;visibility:visible;mso-wrap-style:square" from="984,3804" to="1039,3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16qk8MAAADcAAAADwAAAGRycy9kb3ducmV2LnhtbERP22rCQBB9L/gPywi+1U1EikRXUUFR&#10;aKHego9DdkxCsrMhu2r6991Cwbc5nOvMFp2pxYNaV1pWEA8jEMSZ1SXnCs6nzfsEhPPIGmvLpOCH&#10;HCzmvbcZJto++UCPo89FCGGXoILC+yaR0mUFGXRD2xAH7mZbgz7ANpe6xWcIN7UcRdGHNFhyaCiw&#10;oXVBWXW8GwXXfLW/f24qd9ne4u84/TJVlaZKDfrdcgrCU+df4n/3Tof5kzH8PRMukPN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9eqpPDAAAA3AAAAA8AAAAAAAAAAAAA&#10;AAAAoQIAAGRycy9kb3ducmV2LnhtbFBLBQYAAAAABAAEAPkAAACRAwAAAAA=&#10;" strokecolor="#868686" strokeweight="17e-5mm"/>
                  <v:line id="Line 1173" o:spid="_x0000_s2194" style="position:absolute;visibility:visible;mso-wrap-style:square" from="858,3583" to="859,36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9n+MEAAADcAAAADwAAAGRycy9kb3ducmV2LnhtbERPyWrDMBC9F/oPYgK51XICSY0b2aSl&#10;gdxKs/Q8WBPLxBq5kpo4fx8VCr3N462zqkfbiwv50DlWMMtyEMSN0x23Cg77zVMBIkRkjb1jUnCj&#10;AHX1+LDCUrsrf9JlF1uRQjiUqMDEOJRShsaQxZC5gThxJ+ctxgR9K7XHawq3vZzn+VJa7Dg1GBzo&#10;zVBz3v1YBcW3+WJ38vPbK6N/3i42y/ePo1LTybh+ARFpjP/iP/dWp/nFAn6fSRfI6g4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Iv2f4wQAAANwAAAAPAAAAAAAAAAAAAAAA&#10;AKECAABkcnMvZG93bnJldi54bWxQSwUGAAAAAAQABAD5AAAAjwMAAAAA&#10;" strokeweight="33e-5mm"/>
                  <v:line id="Line 1174" o:spid="_x0000_s2195" style="position:absolute;visibility:visible;mso-wrap-style:square" from="589,3583" to="590,36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G35j8EAAADcAAAADwAAAGRycy9kb3ducmV2LnhtbERPS2vCQBC+C/6HZYTedFOhMUQ30pYK&#10;3qT2cR6yk2wwO5vubjX++65Q8DYf33M229H24kw+dI4VPC4yEMS10x23Cj4/dvMCRIjIGnvHpOBK&#10;AbbVdLLBUrsLv9P5GFuRQjiUqMDEOJRShtqQxbBwA3HiGuctxgR9K7XHSwq3vVxmWS4tdpwaDA70&#10;aqg+HX+tguLHfLNr/PL6wuhX+6dd/nb4UuphNj6vQUQa4138797rNL/I4fZMukBW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4bfmPwQAAANwAAAAPAAAAAAAAAAAAAAAA&#10;AKECAABkcnMvZG93bnJldi54bWxQSwUGAAAAAAQABAD5AAAAjwMAAAAA&#10;" strokeweight="33e-5mm"/>
                  <v:line id="Line 1175" o:spid="_x0000_s2196" style="position:absolute;flip:x;visibility:visible;mso-wrap-style:square" from="589,3790" to="807,37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HxKMUAAADcAAAADwAAAGRycy9kb3ducmV2LnhtbESP3WrDMAyF7wd9B6PC7lang25pGqeE&#10;wqCjG6M/DyBiNUkby8F2m+zt58FgdxLn6HxH+Xo0nbiT861lBfNZAoK4srrlWsHp+PaUgvABWWNn&#10;mRR8k4d1MXnIMdN24D3dD6EWMYR9hgqaEPpMSl81ZNDPbE8ctbN1BkNcXS21wyGGm04+J8mLNNhy&#10;JDTY06ah6nq4mci97HfJqSy/Urtzw3KRLj7p412px+lYrkAEGsO/+e96q2P99BV+n4kTyOI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AHxKMUAAADcAAAADwAAAAAAAAAA&#10;AAAAAAChAgAAZHJzL2Rvd25yZXYueG1sUEsFBgAAAAAEAAQA+QAAAJMDAAAAAA==&#10;" strokeweight="33e-5mm"/>
                  <v:line id="Line 1176" o:spid="_x0000_s2197" style="position:absolute;visibility:visible;mso-wrap-style:square" from="589,3636" to="858,3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7IZsMAAADcAAAADwAAAGRycy9kb3ducmV2LnhtbESPQW/CMAyF75P2HyJP4jbSIcGqjoA2&#10;BBI3NNh2thrTVGuckgQo/x4fJu1m6z2/93m+HHynLhRTG9jAy7gARVwH23Jj4OuweS5BpYxssQtM&#10;Bm6UYLl4fJhjZcOVP+myz42SEE4VGnA595XWqXbkMY1DTyzaMUSPWdbYaBvxKuG+05OimGmPLUuD&#10;w55Wjurf/dkbKE/uh8MxTm4fjPF1O93M1rtvY0ZPw/sbqExD/jf/XW+t4JdCK8/IBHp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a+yGbDAAAA3AAAAA8AAAAAAAAAAAAA&#10;AAAAoQIAAGRycy9kb3ducmV2LnhtbFBLBQYAAAAABAAEAPkAAACRAwAAAAA=&#10;" strokeweight="33e-5mm"/>
                  <v:line id="Line 1177" o:spid="_x0000_s2198" style="position:absolute;visibility:visible;mso-wrap-style:square" from="561,3609" to="602,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8FDcMAAADcAAAADwAAAGRycy9kb3ducmV2LnhtbERPTWvCQBC9C/6HZQredJMexEZXaQWL&#10;QgVNa+hxyI5JSHY2ZFdN/70rFLzN433OYtWbRlypc5VlBfEkAkGcW11xoeDnezOegXAeWWNjmRT8&#10;kYPVcjhYYKLtjY90TX0hQgi7BBWU3reJlC4vyaCb2JY4cGfbGfQBdoXUHd5CuGnkaxRNpcGKQ0OJ&#10;La1Lyuv0YhT8Fh+7y9emdqfPc3yIs72p6yxTavTSv89BeOr9U/zv3uowf/YGj2fCBXJ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FfBQ3DAAAA3AAAAA8AAAAAAAAAAAAA&#10;AAAAoQIAAGRycy9kb3ducmV2LnhtbFBLBQYAAAAABAAEAPkAAACRAwAAAAA=&#10;" strokecolor="#868686" strokeweight="17e-5mm"/>
                  <v:line id="Line 1178" o:spid="_x0000_s2199" style="position:absolute;visibility:visible;mso-wrap-style:square" from="626,3609" to="627,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bw6TcYAAADcAAAADwAAAGRycy9kb3ducmV2LnhtbESPQWvCQBCF7wX/wzKCt7qJh9KmrlIF&#10;pUKFVm3occiOSUh2NmRXTf995yD0NsN789438+XgWnWlPtSeDaTTBBRx4W3NpYHTcfP4DCpEZIut&#10;ZzLwSwGWi9HDHDPrb/xF10MslYRwyNBAFWOXaR2KihyGqe+IRTv73mGUtS+17fEm4a7VsyR50g5r&#10;loYKO1pXVDSHizPwU652l49NE7635/QzzfeuafLcmMl4eHsFFWmI/+b79bsV/BfBl2dkAr34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W8Ok3GAAAA3AAAAA8AAAAAAAAA&#10;AAAAAAAAoQIAAGRycy9kb3ducmV2LnhtbFBLBQYAAAAABAAEAPkAAACUAwAAAAA=&#10;" strokecolor="#868686" strokeweight="17e-5mm"/>
                  <v:line id="Line 1179" o:spid="_x0000_s2200" style="position:absolute;visibility:visible;mso-wrap-style:square" from="651,3609" to="699,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vCf1sMAAADcAAAADwAAAGRycy9kb3ducmV2LnhtbERPTWvCQBC9C/6HZQRvukkPUlNXaQuK&#10;gkLVGjwO2TEJyc6G7Krpv3cLgrd5vM+ZLTpTixu1rrSsIB5HIIgzq0vOFfwel6N3EM4ja6wtk4I/&#10;crCY93szTLS9855uB5+LEMIuQQWF900ipcsKMujGtiEO3MW2Bn2AbS51i/cQbmr5FkUTabDk0FBg&#10;Q98FZdXhahSc86/Ndbus3Gl1iX/idGeqKk2VGg66zw8Qnjr/Ej/dax3mT2P4fyZcIO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rwn9bDAAAA3AAAAA8AAAAAAAAAAAAA&#10;AAAAoQIAAGRycy9kb3ducmV2LnhtbFBLBQYAAAAABAAEAPkAAACRAwAAAAA=&#10;" strokecolor="#868686" strokeweight="17e-5mm"/>
                  <v:line id="Line 1180" o:spid="_x0000_s2201" style="position:absolute;visibility:visible;mso-wrap-style:square" from="723,3609" to="724,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IBocMAAADcAAAADwAAAGRycy9kb3ducmV2LnhtbERPS2vCQBC+F/wPywje6iYexEZXUcFS&#10;QaH1ETwO2TEJyc6G7Krx37uFQm/z8T1ntuhMLe7UutKygngYgSDOrC45V3A6bt4nIJxH1lhbJgVP&#10;crCY995mmGj74B+6H3wuQgi7BBUU3jeJlC4ryKAb2oY4cFfbGvQBtrnULT5CuKnlKIrG0mDJoaHA&#10;htYFZdXhZhRc8tX2tttU7vx5jb/jdG+qKk2VGvS75RSEp87/i//cXzrM/xjB7zPhAjl/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oiAaHDAAAA3AAAAA8AAAAAAAAAAAAA&#10;AAAAoQIAAGRycy9kb3ducmV2LnhtbFBLBQYAAAAABAAEAPkAAACRAwAAAAA=&#10;" strokecolor="#868686" strokeweight="17e-5mm"/>
                  <v:line id="Line 1181" o:spid="_x0000_s2202" style="position:absolute;visibility:visible;mso-wrap-style:square" from="748,3609" to="796,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6kOsMAAADcAAAADwAAAGRycy9kb3ducmV2LnhtbERPTWvCQBC9F/oflhF6000UpI2uYgWl&#10;ggW1GjwO2TEJyc6G7Krx33cLQm/zeJ8znXemFjdqXWlZQTyIQBBnVpecKzj+rPrvIJxH1lhbJgUP&#10;cjCfvb5MMdH2znu6HXwuQgi7BBUU3jeJlC4ryKAb2IY4cBfbGvQBtrnULd5DuKnlMIrG0mDJoaHA&#10;hpYFZdXhahSc88/Ndbuq3Gl9iXdx+m2qKk2Veut1iwkIT53/Fz/dXzrM/xjB3zPhAjn7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VupDrDAAAA3AAAAA8AAAAAAAAAAAAA&#10;AAAAoQIAAGRycy9kb3ducmV2LnhtbFBLBQYAAAAABAAEAPkAAACRAwAAAAA=&#10;" strokecolor="#868686" strokeweight="17e-5mm"/>
                  <v:line id="Line 1182" o:spid="_x0000_s2203" style="position:absolute;visibility:visible;mso-wrap-style:square" from="821,3609" to="822,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c8TsMAAADcAAAADwAAAGRycy9kb3ducmV2LnhtbERPTWvCQBC9F/oflhF6001EpI2uYgWl&#10;ggW1GjwO2TEJyc6G7Krx33cLQm/zeJ8znXemFjdqXWlZQTyIQBBnVpecKzj+rPrvIJxH1lhbJgUP&#10;cjCfvb5MMdH2znu6HXwuQgi7BBUU3jeJlC4ryKAb2IY4cBfbGvQBtrnULd5DuKnlMIrG0mDJoaHA&#10;hpYFZdXhahSc88/Ndbuq3Gl9iXdx+m2qKk2Veut1iwkIT53/Fz/dXzrM/xjB3zPhAjn7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HPE7DAAAA3AAAAA8AAAAAAAAAAAAA&#10;AAAAoQIAAGRycy9kb3ducmV2LnhtbFBLBQYAAAAABAAEAPkAAACRAwAAAAA=&#10;" strokecolor="#868686" strokeweight="17e-5mm"/>
                  <v:line id="Line 1183" o:spid="_x0000_s2204" style="position:absolute;visibility:visible;mso-wrap-style:square" from="845,3609" to="885,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cuZ1cMAAADcAAAADwAAAGRycy9kb3ducmV2LnhtbERPTWvCQBC9F/oflhF6000EpY2uYgWl&#10;ggW1GjwO2TEJyc6G7Krx33cLQm/zeJ8znXemFjdqXWlZQTyIQBBnVpecKzj+rPrvIJxH1lhbJgUP&#10;cjCfvb5MMdH2znu6HXwuQgi7BBUU3jeJlC4ryKAb2IY4cBfbGvQBtrnULd5DuKnlMIrG0mDJoaHA&#10;hpYFZdXhahSc88/Ndbuq3Gl9iXdx+m2qKk2Veut1iwkIT53/Fz/dXzrM/xjB3zPhAjn7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XLmdXDAAAA3AAAAA8AAAAAAAAAAAAA&#10;AAAAoQIAAGRycy9kb3ducmV2LnhtbFBLBQYAAAAABAAEAPkAAACRAwAAAAA=&#10;" strokecolor="#868686" strokeweight="17e-5mm"/>
                  <v:line id="Line 1184" o:spid="_x0000_s2205" style="position:absolute;visibility:visible;mso-wrap-style:square" from="807,3784" to="875,3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RvUsEAAADcAAAADwAAAGRycy9kb3ducmV2LnhtbERP32vCMBB+H+x/CDfY20wnrHO1UVQm&#10;+CZT5/PRXJuy5lKTTOt/bwYD3+7j+3nlfLCdOJMPrWMFr6MMBHHldMuNgsN+/TIBESKyxs4xKbhS&#10;gPns8aHEQrsLf9F5FxuRQjgUqMDE2BdShsqQxTByPXHiauctxgR9I7XHSwq3nRxnWS4ttpwaDPa0&#10;MlT97H6tgsnJHNnVfnxdMvr3zds6/9x+K/X8NCymICIN8S7+d290mv+Rw98z6QI5u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9tG9SwQAAANwAAAAPAAAAAAAAAAAAAAAA&#10;AKECAABkcnMvZG93bnJldi54bWxQSwUGAAAAAAQABAD5AAAAjwMAAAAA&#10;" strokeweight="33e-5mm"/>
                  <v:line id="Line 1185" o:spid="_x0000_s2206" style="position:absolute;visibility:visible;mso-wrap-style:square" from="832,3636" to="833,3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jKycEAAADcAAAADwAAAGRycy9kb3ducmV2LnhtbERPS2sCMRC+F/wPYQRvNatQtetmxUoF&#10;b1L7OA+bcbO4mWyTqOu/N0Kht/n4nlOsetuKC/nQOFYwGWcgiCunG64VfH1unxcgQkTW2DomBTcK&#10;sCoHTwXm2l35gy6HWIsUwiFHBSbGLpcyVIYshrHriBN3dN5iTNDXUnu8pnDbymmWzaTFhlODwY42&#10;hqrT4WwVLH7ND7ujn97eGP1897Kdve+/lRoN+/USRKQ+/ov/3Dud5r/O4fFMukCW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S+MrJwQAAANwAAAAPAAAAAAAAAAAAAAAA&#10;AKECAABkcnMvZG93bnJldi54bWxQSwUGAAAAAAQABAD5AAAAjwMAAAAA&#10;" strokeweight="33e-5mm"/>
                  <v:line id="Line 1186" o:spid="_x0000_s2207" style="position:absolute;visibility:visible;mso-wrap-style:square" from="589,3583" to="858,3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deu8QAAADcAAAADwAAAGRycy9kb3ducmV2LnhtbESPzW4CMQyE75X6DpErcSvZIkFhS0AF&#10;gcStKj89WxuzWXXjbJMAy9vXh0q92ZrxzOf5svetulJMTWADL8MCFHEVbMO1geNh+zwFlTKyxTYw&#10;GbhTguXi8WGOpQ03/qTrPtdKQjiVaMDl3JVap8qRxzQMHbFo5xA9ZlljrW3Em4T7Vo+KYqI9NiwN&#10;DjtaO6q+9xdvYPrjvjic4+i+Yoyvu/F2svk4GTN46t/fQGXq87/573pnBX8mtPKMTKA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Z167xAAAANwAAAAPAAAAAAAAAAAA&#10;AAAAAKECAABkcnMvZG93bnJldi54bWxQSwUGAAAAAAQABAD5AAAAkgMAAAAA&#10;" strokeweight="33e-5mm"/>
                  <v:line id="Line 1187" o:spid="_x0000_s2208" style="position:absolute;visibility:visible;mso-wrap-style:square" from="1330,3568" to="1331,3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v7IMAAAADcAAAADwAAAGRycy9kb3ducmV2LnhtbERPTWsCMRC9C/0PYQreNFtBXbdGqVLB&#10;m6htz8Nm3CzdTLZJquu/N4LgbR7vc+bLzjbiTD7UjhW8DTMQxKXTNVcKvo6bQQ4iRGSNjWNScKUA&#10;y8VLb46Fdhfe0/kQK5FCOBSowMTYFlKG0pDFMHQtceJOzluMCfpKao+XFG4bOcqyibRYc2ow2NLa&#10;UPl7+LcK8j/zw+7kR9cVo59ux5vJ5+5bqf5r9/EOIlIXn+KHe6vT/NkM7s+kC+Ti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wr+yDAAAAA3AAAAA8AAAAAAAAAAAAAAAAA&#10;oQIAAGRycy9kb3ducmV2LnhtbFBLBQYAAAAABAAEAPkAAACOAwAAAAA=&#10;" strokeweight="33e-5mm"/>
                  <v:line id="Line 1188" o:spid="_x0000_s2209" style="position:absolute;visibility:visible;mso-wrap-style:square" from="1600,3568" to="1601,3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6mRsEAAADcAAAADwAAAGRycy9kb3ducmV2LnhtbESPS4sCMRCE78L+h9AL3jSzgg9Go+yK&#10;gjfxsXtuJu1kcNKZTaKO/94Igseiqr6iZovW1uJKPlSOFXz1MxDEhdMVlwqOh3VvAiJEZI21Y1Jw&#10;pwCL+Udnhrl2N97RdR9LkSAcclRgYmxyKUNhyGLou4Y4eSfnLcYkfSm1x1uC21oOsmwkLVacFgw2&#10;tDRUnPcXq2Dyb/7Ynfzg/sPox5vherTa/irV/Wy/pyAitfEdfrU3WkEiwvNMOgJy/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PqZGwQAAANwAAAAPAAAAAAAAAAAAAAAA&#10;AKECAABkcnMvZG93bnJldi54bWxQSwUGAAAAAAQABAD5AAAAjwMAAAAA&#10;" strokeweight="33e-5mm"/>
                  <v:line id="Line 1189" o:spid="_x0000_s2210" style="position:absolute;visibility:visible;mso-wrap-style:square" from="1356,1156" to="1357,23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ID3cIAAADcAAAADwAAAGRycy9kb3ducmV2LnhtbESPT2sCMRTE7wW/Q3iCt5p1oVZWo2ip&#10;4E3qv/Nj89wsbl7WJNX12xuh0OMwM79hZovONuJGPtSOFYyGGQji0umaKwWH/fp9AiJEZI2NY1Lw&#10;oACLee9thoV2d/6h2y5WIkE4FKjAxNgWUobSkMUwdC1x8s7OW4xJ+kpqj/cEt43Ms2wsLdacFgy2&#10;9GWovOx+rYLJ1ZzYnX3+WDH6z83Hevy9PSo16HfLKYhIXfwP/7U3WkGejeB1Jh0BOX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XID3cIAAADcAAAADwAAAAAAAAAAAAAA&#10;AAChAgAAZHJzL2Rvd25yZXYueG1sUEsFBgAAAAAEAAQA+QAAAJADAAAAAA==&#10;" strokeweight="33e-5mm"/>
                  <v:line id="Line 1190" o:spid="_x0000_s2211" style="position:absolute;visibility:visible;mso-wrap-style:square" from="832,909" to="833,1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CdqsIAAADcAAAADwAAAGRycy9kb3ducmV2LnhtbESPT2sCMRTE70K/Q3gFb5p1QSurUawo&#10;eCv+ac+PzXOzuHnZJlHXb28KQo/DzPyGmS8724gb+VA7VjAaZiCIS6drrhScjtvBFESIyBobx6Tg&#10;QQGWi7feHAvt7ryn2yFWIkE4FKjAxNgWUobSkMUwdC1x8s7OW4xJ+kpqj/cEt43Ms2wiLdacFgy2&#10;tDZUXg5Xq2D6a37YnX3++GT0H7vxdrL5+laq/96tZiAidfE//GrvtII8y+HvTDoCcvE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aCdqsIAAADcAAAADwAAAAAAAAAAAAAA&#10;AAChAgAAZHJzL2Rvd25yZXYueG1sUEsFBgAAAAAEAAQA+QAAAJADAAAAAA==&#10;" strokeweight="33e-5mm"/>
                  <v:line id="Line 1191" o:spid="_x0000_s2212" style="position:absolute;flip:x;visibility:visible;mso-wrap-style:square" from="1313,2810" to="1381,2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yVDcQAAADcAAAADwAAAGRycy9kb3ducmV2LnhtbESPXWvCMBSG7wf7D+EMdjeTORxdZ5Qy&#10;GDh0iB8/4NAc27rmpCTRdv/eCIKXL+/HwzudD7YVZ/KhcazhdaRAEJfONFxp2O++XzIQISIbbB2T&#10;hn8KMJ89PkwxN67nDZ23sRJphEOOGuoYu1zKUNZkMYxcR5y8g/MWY5K+ksZjn8ZtK8dKvUuLDSdC&#10;jR191VT+bU82cY+bpdoXxTpzS99/TLLJL61+tH5+GopPEJGGeA/f2gujYaze4HomHQE5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zJUNxAAAANwAAAAPAAAAAAAAAAAA&#10;AAAAAKECAABkcnMvZG93bnJldi54bWxQSwUGAAAAAAQABAD5AAAAkgMAAAAA&#10;" strokeweight="33e-5mm"/>
                  <v:line id="Line 1192" o:spid="_x0000_s2213" style="position:absolute;flip:x;visibility:visible;mso-wrap-style:square" from="1313,2769" to="1381,2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UNecQAAADcAAAADwAAAGRycy9kb3ducmV2LnhtbESPXWvCMBSG7wf7D+EMdjeTyRxdZ5Qy&#10;GDh0iB8/4NAc27rmpCTRdv/eCIKXL+/HwzudD7YVZ/KhcazhdaRAEJfONFxp2O++XzIQISIbbB2T&#10;hn8KMJ89PkwxN67nDZ23sRJphEOOGuoYu1zKUNZkMYxcR5y8g/MWY5K+ksZjn8ZtK8dKvUuLDSdC&#10;jR191VT+bU82cY+bpdoXxTpzS99/TLLJL61+tH5+GopPEJGGeA/f2gujYaze4HomHQE5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JQ15xAAAANwAAAAPAAAAAAAAAAAA&#10;AAAAAKECAABkcnMvZG93bnJldi54bWxQSwUGAAAAAAQABAD5AAAAkgMAAAAA&#10;" strokeweight="33e-5mm"/>
                  <v:line id="Line 1193" o:spid="_x0000_s2214" style="position:absolute;flip:x;visibility:visible;mso-wrap-style:square" from="1544,2789" to="1600,2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mo4sMAAADcAAAADwAAAGRycy9kb3ducmV2LnhtbESP32rCMBTG74W9QzgD7zSZUOk6o5TB&#10;YMPJ0PkAh+asrTYnJclsfftFEHb58f358a02o+3EhXxoHWt4misQxJUzLdcajt9vsxxEiMgGO8ek&#10;4UoBNuuHyQoL4wbe0+UQa5FGOBSooYmxL6QMVUMWw9z1xMn7cd5iTNLX0ngc0rjt5EKppbTYciI0&#10;2NNrQ9X58GsT97TfqmNZfuVu64fnLM929Pmh9fRxLF9ARBrjf/jefjcaFiqD25l0BOT6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FpqOLDAAAA3AAAAA8AAAAAAAAAAAAA&#10;AAAAoQIAAGRycy9kb3ducmV2LnhtbFBLBQYAAAAABAAEAPkAAACRAwAAAAA=&#10;" strokeweight="33e-5mm"/>
                  <v:line id="Line 1194" o:spid="_x0000_s2215" style="position:absolute;visibility:visible;mso-wrap-style:square" from="1520,2789" to="1521,2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ubqcIAAADcAAAADwAAAGRycy9kb3ducmV2LnhtbESPQWsCMRSE7wX/Q3iCt5p1oVtZjaKl&#10;gjeprZ4fm+dmcfOyJqmu/94IhR6HmfmGmS9724or+dA4VjAZZyCIK6cbrhX8fG9epyBCRNbYOiYF&#10;dwqwXAxe5lhqd+Mvuu5jLRKEQ4kKTIxdKWWoDFkMY9cRJ+/kvMWYpK+l9nhLcNvKPMsKabHhtGCw&#10;ow9D1Xn/axVML+bI7uTz+5rRv2/fNsXn7qDUaNivZiAi9fE//NfeagV5VsDzTDoCcvE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pubqcIAAADcAAAADwAAAAAAAAAAAAAA&#10;AAChAgAAZHJzL2Rvd25yZXYueG1sUEsFBgAAAAAEAAQA+QAAAJADAAAAAA==&#10;" strokeweight="33e-5mm"/>
                  <v:line id="Line 1195" o:spid="_x0000_s2216" style="position:absolute;flip:x;visibility:visible;mso-wrap-style:square" from="1447,2789" to="1495,2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TDsQAAADcAAAADwAAAGRycy9kb3ducmV2LnhtbESP32rCMBTG7wd7h3AG3s1kgq5Wo5TB&#10;YOLG0PkAh+bY1jUnJclsfftFELz8+P78+JbrwbbiTD40jjW8jBUI4tKZhisNh5/35wxEiMgGW8ek&#10;4UIB1qvHhyXmxvW8o/M+ViKNcMhRQx1jl0sZyposhrHriJN3dN5iTNJX0njs07ht5USpmbTYcCLU&#10;2NFbTeXv/s8m7mm3VYei+M7c1vfzaTb9os+N1qOnoViAiDTEe/jW/jAaJuoVrmfSEZC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5MOxAAAANwAAAAPAAAAAAAAAAAA&#10;AAAAAKECAABkcnMvZG93bnJldi54bWxQSwUGAAAAAAQABAD5AAAAkgMAAAAA&#10;" strokeweight="33e-5mm"/>
                  <v:line id="Line 1196" o:spid="_x0000_s2217" style="position:absolute;visibility:visible;mso-wrap-style:square" from="1423,2789" to="1424,2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iqQMAAAADcAAAADwAAAGRycy9kb3ducmV2LnhtbERPz2vCMBS+D/Y/hDfYbaYrzEltWpxM&#10;8CbTzfOjeW2KzUtNMq3/vTkMdvz4fpf1ZAdxIR96xwpeZxkI4sbpnjsF34fNywJEiMgaB8ek4EYB&#10;6urxocRCuyt/0WUfO5FCOBSowMQ4FlKGxpDFMHMjceJa5y3GBH0ntcdrCreDzLNsLi32nBoMjrQ2&#10;1Jz2v1bB4myO7Fqf3z4Y/fv2bTP/3P0o9fw0rZYgIk3xX/zn3moFeZbWpjPpCMjqD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BIqkDAAAAA3AAAAA8AAAAAAAAAAAAAAAAA&#10;oQIAAGRycy9kb3ducmV2LnhtbFBLBQYAAAAABAAEAPkAAACOAwAAAAA=&#10;" strokeweight="33e-5mm"/>
                  <v:line id="Line 1197" o:spid="_x0000_s2218" style="position:absolute;flip:x;visibility:visible;mso-wrap-style:square" from="1350,2789" to="1398,2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Si58QAAADcAAAADwAAAGRycy9kb3ducmV2LnhtbESPXWvCMBSG7wf7D+EIu5uJglKrUcpg&#10;sOFk+PEDDs2xrTYnJcls9+8XQdjly/vx8K42g23FjXxoHGuYjBUI4tKZhisNp+P7awYiRGSDrWPS&#10;8EsBNuvnpxXmxvW8p9shViKNcMhRQx1jl0sZyposhrHriJN3dt5iTNJX0njs07ht5VSpubTYcCLU&#10;2NFbTeX18GMT97LfqlNRfGdu6/vFLJvt6OtT65fRUCxBRBrif/jR/jAapmoB9zPpCMj1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JKLnxAAAANwAAAAPAAAAAAAAAAAA&#10;AAAAAKECAABkcnMvZG93bnJldi54bWxQSwUGAAAAAAQABAD5AAAAkgMAAAAA&#10;" strokeweight="33e-5mm"/>
                  <v:line id="Line 1198" o:spid="_x0000_s2219" style="position:absolute;visibility:visible;mso-wrap-style:square" from="1326,2789" to="1327,2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wm78AAADcAAAADwAAAGRycy9kb3ducmV2LnhtbERPy4rCMBTdD/gP4QruxtSCD6pRVEZw&#10;N4yv9aW5NsXmpiYZrX8/WQy4PJz3YtXZRjzIh9qxgtEwA0FcOl1zpeB03H3OQISIrLFxTApeFGC1&#10;7H0ssNDuyT/0OMRKpBAOBSowMbaFlKE0ZDEMXUucuKvzFmOCvpLa4zOF20bmWTaRFmtODQZb2hoq&#10;b4dfq2B2Nxd2V5+/Nox+uh/vJl/fZ6UG/W49BxGpi2/xv3uvFeSjND+dSUdALv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cwm78AAADcAAAADwAAAAAAAAAAAAAAAACh&#10;AgAAZHJzL2Rvd25yZXYueG1sUEsFBgAAAAAEAAQA+QAAAI0DAAAAAA==&#10;" strokeweight="33e-5mm"/>
                  <v:line id="Line 1199" o:spid="_x0000_s2220" style="position:absolute;flip:x;visibility:visible;mso-wrap-style:square" from="1253,2789" to="1301,2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s4PMQAAADcAAAADwAAAGRycy9kb3ducmV2LnhtbESPy2rDMBBF94X8g5hCd43sQILjWA4m&#10;UGhJSsnjAwZraru1RkZSY/fvo0Chy8t9HG6xnUwvruR8Z1lBOk9AENdWd9wouJxfnjMQPiBr7C2T&#10;gl/ysC1nDwXm2o58pOspNCKOsM9RQRvCkEvp65YM+rkdiKP3aZ3BEKVrpHY4xnHTy0WSrKTBjiOh&#10;xYF2LdXfpx8TuV/HfXKpqo/M7t24XmbLdzq8KfX0OFUbEIGm8B/+a79qBYs0hfuZeARke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izg8xAAAANwAAAAPAAAAAAAAAAAA&#10;AAAAAKECAABkcnMvZG93bnJldi54bWxQSwUGAAAAAAQABAD5AAAAkgMAAAAA&#10;" strokeweight="33e-5mm"/>
                  <v:line id="Line 1200" o:spid="_x0000_s2221" style="position:absolute;visibility:visible;mso-wrap-style:square" from="1228,2789" to="1229,2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HkLd8IAAADcAAAADwAAAGRycy9kb3ducmV2LnhtbESPT2sCMRTE7wW/Q3iCt5p1oVZWo2ip&#10;4E3qv/Nj89wsbl7WJNX12xuh0OMwM79hZovONuJGPtSOFYyGGQji0umaKwWH/fp9AiJEZI2NY1Lw&#10;oACLee9thoV2d/6h2y5WIkE4FKjAxNgWUobSkMUwdC1x8s7OW4xJ+kpqj/cEt43Ms2wsLdacFgy2&#10;9GWovOx+rYLJ1ZzYnX3+WDH6z83Hevy9PSo16HfLKYhIXfwP/7U3WkE+yuF1Jh0BOX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HkLd8IAAADcAAAADwAAAAAAAAAAAAAA&#10;AAChAgAAZHJzL2Rvd25yZXYueG1sUEsFBgAAAAAEAAQA+QAAAJADAAAAAA==&#10;" strokeweight="33e-5mm"/>
                  <v:line id="Line 1201" o:spid="_x0000_s2222" style="position:absolute;flip:x;visibility:visible;mso-wrap-style:square" from="1149,2789" to="1204,2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UD0MQAAADcAAAADwAAAGRycy9kb3ducmV2LnhtbESP3WrCQBCF7wu+wzJC7+pGiyVGVwmC&#10;oNhS/HmAITsm0exs2F1NfPtuodDLw/n5OItVbxrxIOdrywrGowQEcWF1zaWC82nzloLwAVljY5kU&#10;PMnDajl4WWCmbccHehxDKeII+wwVVCG0mZS+qMigH9mWOHoX6wyGKF0ptcMujptGTpLkQxqsORIq&#10;bGldUXE73k3kXg/75Jzn36ndu242Tadf9LlT6nXY53MQgfrwH/5rb7WCyfgdfs/EIy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FQPQxAAAANwAAAAPAAAAAAAAAAAA&#10;AAAAAKECAABkcnMvZG93bnJldi54bWxQSwUGAAAAAAQABAD5AAAAkgMAAAAA&#10;" strokeweight="33e-5mm"/>
                  <v:line id="Line 1202" o:spid="_x0000_s2223" style="position:absolute;flip:x;visibility:visible;mso-wrap-style:square" from="1586,2399" to="1627,2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4BosQAAADcAAAADwAAAGRycy9kb3ducmV2LnhtbESPUWvCMBSF3wf7D+EO9jZTZUypTUU2&#10;B8JEtPoDLs21KTY3JYla//0iDPZ4OOd8h1MsBtuJK/nQOlYwHmUgiGunW24UHA/fbzMQISJr7ByT&#10;gjsFWJTPTwXm2t14T9cqNiJBOOSowMTY51KG2pDFMHI9cfJOzluMSfpGao+3BLednGTZh7TYclow&#10;2NOnofpcXayC1vmf+/S83XHlm4Ncm9VX2ByVen0ZlnMQkYb4H/5rr7WCyfgdHmfSEZD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ngGixAAAANwAAAAPAAAAAAAAAAAA&#10;AAAAAKECAABkcnMvZG93bnJldi54bWxQSwUGAAAAAAQABAD5AAAAkgMAAAAA&#10;" strokecolor="#868686" strokeweight="17e-5mm"/>
                  <v:line id="Line 1203" o:spid="_x0000_s2224" style="position:absolute;visibility:visible;mso-wrap-style:square" from="1562,2399" to="1563,2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3788UAAADcAAAADwAAAGRycy9kb3ducmV2LnhtbESPQWvCQBSE74L/YXmF3nQToUWiq7SC&#10;YqGCpjX0+Mg+k5Ds25BdNf33riB4HGbmG2a+7E0jLtS5yrKCeByBIM6trrhQ8PuzHk1BOI+ssbFM&#10;Cv7JwXIxHMwx0fbKB7qkvhABwi5BBaX3bSKly0sy6Ma2JQ7eyXYGfZBdIXWH1wA3jZxE0bs0WHFY&#10;KLGlVUl5nZ6Ngr/i8+v8va7dcXOK93G2M3WdZUq9vvQfMxCeev8MP9pbrWASv8H9TDgCcnE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z3788UAAADcAAAADwAAAAAAAAAA&#10;AAAAAAChAgAAZHJzL2Rvd25yZXYueG1sUEsFBgAAAAAEAAQA+QAAAJMDAAAAAA==&#10;" strokecolor="#868686" strokeweight="17e-5mm"/>
                  <v:line id="Line 1204" o:spid="_x0000_s2225" style="position:absolute;flip:x;visibility:visible;mso-wrap-style:square" from="1489,2399" to="1537,2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A6TsIAAADcAAAADwAAAGRycy9kb3ducmV2LnhtbESP0YrCMBRE34X9h3AX9k1TfVDpGkV2&#10;XRAUcasfcGmuTbG5KUnU+vdGEHwcZuYMM1t0thFX8qF2rGA4yEAQl07XXCk4Hv76UxAhImtsHJOC&#10;OwVYzD96M8y1u/E/XYtYiQThkKMCE2ObSxlKQxbDwLXEyTs5bzEm6SupPd4S3DZylGVjabHmtGCw&#10;pR9D5bm4WAW185v75Lzbc+Grg1yb1W/YHpX6+uyW3yAidfEdfrXXWsFoOIbnmXQE5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AA6TsIAAADcAAAADwAAAAAAAAAAAAAA&#10;AAChAgAAZHJzL2Rvd25yZXYueG1sUEsFBgAAAAAEAAQA+QAAAJADAAAAAA==&#10;" strokecolor="#868686" strokeweight="17e-5mm"/>
                  <v:line id="Line 1205" o:spid="_x0000_s2226" style="position:absolute;visibility:visible;mso-wrap-style:square" from="1465,2399" to="1466,2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KPAH8UAAADcAAAADwAAAGRycy9kb3ducmV2LnhtbESPQWvCQBSE74L/YXmF3nQTD61EV2kF&#10;xUIFTWvo8ZF9JiHZtyG7avrvXUHwOMzMN8x82ZtGXKhzlWUF8TgCQZxbXXGh4PdnPZqCcB5ZY2OZ&#10;FPyTg+ViOJhjou2VD3RJfSEChF2CCkrv20RKl5dk0I1tSxy8k+0M+iC7QuoOrwFuGjmJojdpsOKw&#10;UGJLq5LyOj0bBX/F59f5e1274+YU7+NsZ+o6y5R6fek/ZiA89f4ZfrS3WsEkfof7mXAE5O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KPAH8UAAADcAAAADwAAAAAAAAAA&#10;AAAAAAChAgAAZHJzL2Rvd25yZXYueG1sUEsFBgAAAAAEAAQA+QAAAJMDAAAAAA==&#10;" strokecolor="#868686" strokeweight="17e-5mm"/>
                  <v:line id="Line 1206" o:spid="_x0000_s2227" style="position:absolute;flip:x;visibility:visible;mso-wrap-style:square" from="1392,2399" to="1440,2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tMLp8EAAADcAAAADwAAAGRycy9kb3ducmV2LnhtbERP3WrCMBS+H/gO4QjeraleuNEZRXSC&#10;4Bhb7QMcmmNTbE5KktX27ZeLwS4/vv/NbrSdGMiH1rGCZZaDIK6dbrlRUF1Pz68gQkTW2DkmBRMF&#10;2G1nTxsstHvwNw1lbEQK4VCgAhNjX0gZakMWQ+Z64sTdnLcYE/SN1B4fKdx2cpXna2mx5dRgsKeD&#10;ofpe/lgFrfOX6eX++cWlb67ybN6P4aNSajEf928gIo3xX/znPmsFq2Vam86kIyC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0wunwQAAANwAAAAPAAAAAAAAAAAAAAAA&#10;AKECAABkcnMvZG93bnJldi54bWxQSwUGAAAAAAQABAD5AAAAjwMAAAAA&#10;" strokecolor="#868686" strokeweight="17e-5mm"/>
                  <v:line id="Line 1207" o:spid="_x0000_s2228" style="position:absolute;visibility:visible;mso-wrap-style:square" from="1367,2399" to="1368,2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Dx9sUAAADcAAAADwAAAGRycy9kb3ducmV2LnhtbESPQWvCQBSE74L/YXmF3nQTD6VGV2kF&#10;xUIFTWvo8ZF9JiHZtyG7avrvXUHwOMzMN8x82ZtGXKhzlWUF8TgCQZxbXXGh4PdnPXoH4TyyxsYy&#10;KfgnB8vFcDDHRNsrH+iS+kIECLsEFZTet4mULi/JoBvbljh4J9sZ9EF2hdQdXgPcNHISRW/SYMVh&#10;ocSWViXldXo2Cv6Kz6/z97p2x80p3sfZztR1lin1+tJ/zEB46v0z/GhvtYJJPIX7mXAE5O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nDx9sUAAADcAAAADwAAAAAAAAAA&#10;AAAAAAChAgAAZHJzL2Rvd25yZXYueG1sUEsFBgAAAAAEAAQA+QAAAJMDAAAAAA==&#10;" strokecolor="#868686" strokeweight="17e-5mm"/>
                  <v:line id="Line 1208" o:spid="_x0000_s2229" style="position:absolute;flip:x;visibility:visible;mso-wrap-style:square" from="1303,2399" to="1343,2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snNHL8AAADcAAAADwAAAGRycy9kb3ducmV2LnhtbERPzYrCMBC+C/sOYRb2pun2sEo1irgu&#10;CCui1QcYmrEpNpOSRK1vbw6Cx4/vf7bobStu5EPjWMH3KANBXDndcK3gdPwbTkCEiKyxdUwKHhRg&#10;Mf8YzLDQ7s4HupWxFimEQ4EKTIxdIWWoDFkMI9cRJ+7svMWYoK+l9nhP4baVeZb9SIsNpwaDHa0M&#10;VZfyahU0zv8/xpfdnktfH+XGrH/D9qTU12e/nIKI1Me3+OXeaAV5nuanM+kIyPkT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6snNHL8AAADcAAAADwAAAAAAAAAAAAAAAACh&#10;AgAAZHJzL2Rvd25yZXYueG1sUEsFBgAAAAAEAAQA+QAAAI0DAAAAAA==&#10;" strokecolor="#868686" strokeweight="17e-5mm"/>
                  <v:line id="Line 1209" o:spid="_x0000_s2230" style="position:absolute;flip:x;visibility:visible;mso-wrap-style:square" from="1330,2358" to="1600,23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fygcQAAADcAAAADwAAAGRycy9kb3ducmV2LnhtbESP3WrCQBCF7wXfYRmhd7oxYInRVYJQ&#10;qFgp/jzAkJ0mqdnZsLua9O27BaGXh/PzcdbbwbTiQc43lhXMZwkI4tLqhisF18vbNAPhA7LG1jIp&#10;+CEP2814tMZc255P9DiHSsQR9jkqqEPocil9WZNBP7MdcfS+rDMYonSV1A77OG5amSbJqzTYcCTU&#10;2NGupvJ2vpvI/T4dkmtRfGb24PrlIlsc6WOv1MtkKFYgAg3hP/xsv2sFaTqHvzPxCMjN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5/KBxAAAANwAAAAPAAAAAAAAAAAA&#10;AAAAAKECAABkcnMvZG93bnJldi54bWxQSwUGAAAAAAQABAD5AAAAkgMAAAAA&#10;" strokeweight="33e-5mm"/>
                  <v:line id="Line 1210" o:spid="_x0000_s2231" style="position:absolute;flip:x;visibility:visible;mso-wrap-style:square" from="1330,2440" to="1600,2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Vs9sMAAADcAAAADwAAAGRycy9kb3ducmV2LnhtbESP32rCMBTG7we+QziCdzO14OiqUYow&#10;mOgYOh/g0BzbanNSkmjr25vBYJcf358f33I9mFbcyfnGsoLZNAFBXFrdcKXg9PPxmoHwAVlja5kU&#10;PMjDejV6WWKubc8Huh9DJeII+xwV1CF0uZS+rMmgn9qOOHpn6wyGKF0ltcM+jptWpknyJg02HAk1&#10;drSpqbwebyZyL4ddciqK78zuXP8+z+ZftN8qNRkPxQJEoCH8h//an1pBmqbweyYeAbl6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U1bPbDAAAA3AAAAA8AAAAAAAAAAAAA&#10;AAAAoQIAAGRycy9kb3ducmV2LnhtbFBLBQYAAAAABAAEAPkAAACRAwAAAAA=&#10;" strokeweight="33e-5mm"/>
                  <v:line id="Line 1211" o:spid="_x0000_s2232" style="position:absolute;visibility:visible;mso-wrap-style:square" from="1356,2440" to="1357,2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lkUcMAAADcAAAADwAAAGRycy9kb3ducmV2LnhtbESPQWsCMRSE74X+h/AKvdVst1Rl3Si2&#10;VPAmauv5sXm7Wbp5WZNU13/fCILHYWa+YcrFYDtxIh9axwpeRxkI4srplhsF3/vVyxREiMgaO8ek&#10;4EIBFvPHhxIL7c68pdMuNiJBOBSowMTYF1KGypDFMHI9cfJq5y3GJH0jtcdzgttO5lk2lhZbTgsG&#10;e/o0VP3u/qyC6dEc2NU+v3ww+sn6fTX+2vwo9fw0LGcgIg3xHr6111pBnr/B9Uw6AnL+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VZZFHDAAAA3AAAAA8AAAAAAAAAAAAA&#10;AAAAoQIAAGRycy9kb3ducmV2LnhtbFBLBQYAAAAABAAEAPkAAACRAwAAAAA=&#10;" strokeweight="33e-5mm"/>
                  <v:line id="Line 1212" o:spid="_x0000_s2233" style="position:absolute;flip:y;visibility:visible;mso-wrap-style:square" from="1112,2833" to="1113,30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BRGcQAAADcAAAADwAAAGRycy9kb3ducmV2LnhtbESP3WrCQBCF7wu+wzKCd3Vj0JKmrhIE&#10;oWKL+PMAQ3aapGZnw+7WxLfvFgpeHs7Px1muB9OKGznfWFYwmyYgiEurG64UXM7b5wyED8gaW8uk&#10;4E4e1qvR0xJzbXs+0u0UKhFH2OeooA6hy6X0ZU0G/dR2xNH7ss5giNJVUjvs47hpZZokL9Jgw5FQ&#10;Y0ebmsrr6cdE7vdxn1yK4pDZvetfF9nikz52Sk3GQ/EGItAQHuH/9rtWkKZz+DsTj4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kFEZxAAAANwAAAAPAAAAAAAAAAAA&#10;AAAAAKECAABkcnMvZG93bnJldi54bWxQSwUGAAAAAAQABAD5AAAAkgMAAAAA&#10;" strokeweight="33e-5mm"/>
                  <v:line id="Line 1213" o:spid="_x0000_s2234" style="position:absolute;flip:y;visibility:visible;mso-wrap-style:square" from="1076,2833" to="1077,30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z0gsMAAADcAAAADwAAAGRycy9kb3ducmV2LnhtbESP32rCMBTG7we+QzjC7mZqodJ1RinC&#10;YKIydD7AoTlruzUnJYm2e3sjCLv8+P78+Jbr0XTiSs63lhXMZwkI4srqlmsF56/3lxyED8gaO8uk&#10;4I88rFeTpyUW2g58pOsp1CKOsC9QQRNCX0jpq4YM+pntiaP3bZ3BEKWrpXY4xHHTyTRJFtJgy5HQ&#10;YE+bhqrf08VE7s9xl5zL8jO3Oze8Znl2oP1WqefpWL6BCDSG//Cj/aEVpGkG9zPxCM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rc9ILDAAAA3AAAAA8AAAAAAAAAAAAA&#10;AAAAoQIAAGRycy9kb3ducmV2LnhtbFBLBQYAAAAABAAEAPkAAACRAwAAAAA=&#10;" strokeweight="33e-5mm"/>
                  <v:line id="Line 1214" o:spid="_x0000_s2235" style="position:absolute;flip:x;visibility:visible;mso-wrap-style:square" from="1076,3082" to="1112,3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5q9cMAAADcAAAADwAAAGRycy9kb3ducmV2LnhtbESP32rCMBTG7we+QziCdzO1oNTOKEUQ&#10;JipD5wMcmrO2szkpSWa7t18EYZcf358f32ozmFbcyfnGsoLZNAFBXFrdcKXg+rl7zUD4gKyxtUwK&#10;fsnDZj16WWGubc9nul9CJeII+xwV1CF0uZS+rMmgn9qOOHpf1hkMUbpKaod9HDetTJNkIQ02HAk1&#10;drStqbxdfkzkfp8PybUoPjJ7cP1yns1PdNwrNRkPxRuIQEP4Dz/b71pBmi7gcSYeAbn+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oOavXDAAAA3AAAAA8AAAAAAAAAAAAA&#10;AAAAoQIAAGRycy9kb3ducmV2LnhtbFBLBQYAAAAABAAEAPkAAACRAwAAAAA=&#10;" strokeweight="33e-5mm"/>
                  <v:line id="Line 1215" o:spid="_x0000_s2236" style="position:absolute;flip:x;visibility:visible;mso-wrap-style:square" from="1215,2705" to="1244,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LPbsQAAADcAAAADwAAAGRycy9kb3ducmV2LnhtbESP32rCMBTG7we+QzjC7ma6grNWoxRB&#10;2FAZOh/g0BzbuuakJJnt3t4MBl5+fH9+fMv1YFpxI+cbywpeJwkI4tLqhisF56/tSwbCB2SNrWVS&#10;8Ese1qvR0xJzbXs+0u0UKhFH2OeooA6hy6X0ZU0G/cR2xNG7WGcwROkqqR32cdy0Mk2SN2mw4Uio&#10;saNNTeX36cdE7vW4S85F8ZnZnevn02x6oP2HUs/joViACDSER/i//a4VpOkM/s7EIyB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Qs9uxAAAANwAAAAPAAAAAAAAAAAA&#10;AAAAAKECAABkcnMvZG93bnJldi54bWxQSwUGAAAAAAQABAD5AAAAkgMAAAAA&#10;" strokeweight="33e-5mm"/>
                  <v:line id="Line 1216" o:spid="_x0000_s2237" style="position:absolute;visibility:visible;mso-wrap-style:square" from="1191,2705" to="1192,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32IMAAAADcAAAADwAAAGRycy9kb3ducmV2LnhtbERPz2vCMBS+D/Y/hDfYbaYrzEltWpxM&#10;8CbTzfOjeW2KzUtNMq3/vTkMdvz4fpf1ZAdxIR96xwpeZxkI4sbpnjsF34fNywJEiMgaB8ek4EYB&#10;6urxocRCuyt/0WUfO5FCOBSowMQ4FlKGxpDFMHMjceJa5y3GBH0ntcdrCreDzLNsLi32nBoMjrQ2&#10;1Jz2v1bB4myO7Fqf3z4Y/fv2bTP/3P0o9fw0rZYgIk3xX/zn3moFeZ7WpjPpCMjqD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v99iDAAAAA3AAAAA8AAAAAAAAAAAAAAAAA&#10;oQIAAGRycy9kb3ducmV2LnhtbFBLBQYAAAAABAAEAPkAAACOAwAAAAA=&#10;" strokeweight="33e-5mm"/>
                  <v:line id="Line 1217" o:spid="_x0000_s2238" style="position:absolute;flip:x;visibility:visible;mso-wrap-style:square" from="1118,2705" to="1167,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H+h8QAAADcAAAADwAAAGRycy9kb3ducmV2LnhtbESPy2rDMBBF94X8g5hCd41cQ4LjRDYm&#10;UGhJSsnjAwZrYru1RkZSY/fvo0Chy8t9HO6mnEwvruR8Z1nByzwBQVxb3XGj4Hx6fc5A+ICssbdM&#10;Cn7JQ1nMHjaYazvyga7H0Ig4wj5HBW0IQy6lr1sy6Od2II7exTqDIUrXSO1wjOOml2mSLKXBjiOh&#10;xYG2LdXfxx8TuV+HXXKuqs/M7ty4WmSLD9q/K/X0OFVrEIGm8B/+a79pBWm6gvuZeARkc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kf6HxAAAANwAAAAPAAAAAAAAAAAA&#10;AAAAAKECAABkcnMvZG93bnJldi54bWxQSwUGAAAAAAQABAD5AAAAkgMAAAAA&#10;" strokeweight="33e-5mm"/>
                  <v:line id="Line 1218" o:spid="_x0000_s2239" style="position:absolute;visibility:visible;mso-wrap-style:square" from="1094,2705" to="1095,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Js+8AAAADcAAAADwAAAGRycy9kb3ducmV2LnhtbERPz2vCMBS+D/wfwhN2m6kdc1IbxQ0F&#10;b2NOPT+a16bYvNQkav3vl8Ngx4/vd7kabCdu5EPrWMF0koEgrpxuuVFw+Nm+zEGEiKyxc0wKHhRg&#10;tRw9lVhod+dvuu1jI1IIhwIVmBj7QspQGbIYJq4nTlztvMWYoG+k9nhP4baTeZbNpMWWU4PBnj4N&#10;Vef91SqYX8yJXe3zxwejf9+9bWebr6NSz+NhvQARaYj/4j/3TivIX9P8dCYdAbn8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BSbPvAAAAA3AAAAA8AAAAAAAAAAAAAAAAA&#10;oQIAAGRycy9kb3ducmV2LnhtbFBLBQYAAAAABAAEAPkAAACOAwAAAAA=&#10;" strokeweight="33e-5mm"/>
                  <v:line id="Line 1219" o:spid="_x0000_s2240" style="position:absolute;flip:x;visibility:visible;mso-wrap-style:square" from="1021,2705" to="1070,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D5kXMQAAADcAAAADwAAAGRycy9kb3ducmV2LnhtbESP3WrCQBCF7wu+wzJC7+pGiyVGVwmC&#10;oNhS/HmAITsm0exs2F1NfPtuodDLw/n5OItVbxrxIOdrywrGowQEcWF1zaWC82nzloLwAVljY5kU&#10;PMnDajl4WWCmbccHehxDKeII+wwVVCG0mZS+qMigH9mWOHoX6wyGKF0ptcMujptGTpLkQxqsORIq&#10;bGldUXE73k3kXg/75Jzn36ndu242Tadf9LlT6nXY53MQgfrwH/5rb7WCyfsYfs/EIy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PmRcxAAAANwAAAAPAAAAAAAAAAAA&#10;AAAAAKECAABkcnMvZG93bnJldi54bWxQSwUGAAAAAAQABAD5AAAAkgMAAAAA&#10;" strokeweight="33e-5mm"/>
                  <v:line id="Line 1220" o:spid="_x0000_s2241" style="position:absolute;visibility:visible;mso-wrap-style:square" from="997,2705" to="998,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8xXF8MAAADcAAAADwAAAGRycy9kb3ducmV2LnhtbESPQWsCMRSE74X+h/AKvdVst1Rl3Si2&#10;VPAmauv5sXm7Wbp5WZNU13/fCILHYWa+YcrFYDtxIh9axwpeRxkI4srplhsF3/vVyxREiMgaO8ek&#10;4EIBFvPHhxIL7c68pdMuNiJBOBSowMTYF1KGypDFMHI9cfJq5y3GJH0jtcdzgttO5lk2lhZbTgsG&#10;e/o0VP3u/qyC6dEc2NU+v3ww+sn6fTX+2vwo9fw0LGcgIg3xHr6111pB/pbD9Uw6AnL+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MVxfDAAAA3AAAAA8AAAAAAAAAAAAA&#10;AAAAoQIAAGRycy9kb3ducmV2LnhtbFBLBQYAAAAABAAEAPkAAACRAwAAAAA=&#10;" strokeweight="33e-5mm"/>
                  <v:line id="Line 1221" o:spid="_x0000_s2242" style="position:absolute;flip:x;visibility:visible;mso-wrap-style:square" from="944,2705" to="973,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BfsMQAAADcAAAADwAAAGRycy9kb3ducmV2LnhtbESP3WrCQBCF7wu+wzKCd3WjYonRVYJQ&#10;sNhS/HmAITsm0exs2N2a9O27gtDLw/n5OKtNbxpxJ+drywom4wQEcWF1zaWC8+n9NQXhA7LGxjIp&#10;+CUPm/XgZYWZth0f6H4MpYgj7DNUUIXQZlL6oiKDfmxb4uhdrDMYonSl1A67OG4aOU2SN2mw5kio&#10;sKVtRcXt+GMi93rYJ+c8/07t3nWLeTr/os8PpUbDPl+CCNSH//CzvdMKprMZPM7EIyD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oF+wxAAAANwAAAAPAAAAAAAAAAAA&#10;AAAAAKECAABkcnMvZG93bnJldi54bWxQSwUGAAAAAAQABAD5AAAAkgMAAAAA&#10;" strokeweight="33e-5mm"/>
                  <v:line id="Line 1222" o:spid="_x0000_s2243" style="position:absolute;flip:x;visibility:visible;mso-wrap-style:square" from="1215,2678" to="1267,2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nHxMQAAADcAAAADwAAAGRycy9kb3ducmV2LnhtbESP32rCMBTG74W9QziD3dlUp6NWoxRB&#10;mLgxdD7AoTlrO5uTkmS2e/tlIHj58f358a02g2nFlZxvLCuYJCkI4tLqhisF58/dOAPhA7LG1jIp&#10;+CUPm/XDaIW5tj0f6XoKlYgj7HNUUIfQ5VL6siaDPrEdcfS+rDMYonSV1A77OG5aOU3TF2mw4Uio&#10;saNtTeXl9GMi9/t4SM9F8ZHZg+sX82z+Tm97pZ4eh2IJItAQ7uFb+1UrmD7P4P9MPAJ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ScfExAAAANwAAAAPAAAAAAAAAAAA&#10;AAAAAKECAABkcnMvZG93bnJldi54bWxQSwUGAAAAAAQABAD5AAAAkgMAAAAA&#10;" strokeweight="33e-5mm"/>
                  <v:line id="Line 1223" o:spid="_x0000_s2244" style="position:absolute;visibility:visible;mso-wrap-style:square" from="1191,2678" to="1192,2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XPY8IAAADcAAAADwAAAGRycy9kb3ducmV2LnhtbESPQWsCMRSE70L/Q3gFb5rtilZWo7Si&#10;4E2qbc+PzXOzuHnZJlHXf2+EgsdhZr5h5svONuJCPtSOFbwNMxDEpdM1Vwq+D5vBFESIyBobx6Tg&#10;RgGWi5feHAvtrvxFl32sRIJwKFCBibEtpAylIYth6Fri5B2dtxiT9JXUHq8JbhuZZ9lEWqw5LRhs&#10;aWWoPO3PVsH0z/yyO/r89sno37fjzWS9+1Gq/9p9zEBE6uIz/N/eagX5aAyPM+kI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CXPY8IAAADcAAAADwAAAAAAAAAAAAAA&#10;AAChAgAAZHJzL2Rvd25yZXYueG1sUEsFBgAAAAAEAAQA+QAAAJADAAAAAA==&#10;" strokeweight="33e-5mm"/>
                  <v:line id="Line 1224" o:spid="_x0000_s2245" style="position:absolute;flip:x;visibility:visible;mso-wrap-style:square" from="1118,2678" to="1167,2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f8KMMAAADcAAAADwAAAGRycy9kb3ducmV2LnhtbESP32rCMBTG7we+QzjC7maqQ+mqUYog&#10;bOgQnQ9waI5tt+akJNHWtzfCwMuP78+Pb7HqTSOu5HxtWcF4lIAgLqyuuVRw+tm8pSB8QNbYWCYF&#10;N/KwWg5eFphp2/GBrsdQijjCPkMFVQhtJqUvKjLoR7Yljt7ZOoMhSldK7bCL46aRkySZSYM1R0KF&#10;La0rKv6OFxO5v4dtcsrzfWq3rvuYptNv2n0p9Trs8zmIQH14hv/bn1rB5H0GjzPxCMjl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X/CjDAAAA3AAAAA8AAAAAAAAAAAAA&#10;AAAAoQIAAGRycy9kb3ducmV2LnhtbFBLBQYAAAAABAAEAPkAAACRAwAAAAA=&#10;" strokeweight="33e-5mm"/>
                  <v:line id="Line 1225" o:spid="_x0000_s2246" style="position:absolute;visibility:visible;mso-wrap-style:square" from="1094,2678" to="1095,2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7v0j8IAAADcAAAADwAAAGRycy9kb3ducmV2LnhtbESPQWsCMRSE74L/ITyhN826pSqrUWxR&#10;8FZq1fNj89wsbl7WJOr675tCocdhZr5hFqvONuJOPtSOFYxHGQji0umaKwWH7+1wBiJEZI2NY1Lw&#10;pACrZb+3wEK7B3/RfR8rkSAcClRgYmwLKUNpyGIYuZY4eWfnLcYkfSW1x0eC20bmWTaRFmtOCwZb&#10;+jBUXvY3q2B2NSd2Z58/3xn9dPe2nWw+j0q9DLr1HESkLv6H/9o7rSB/ncLvmXQE5PI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7v0j8IAAADcAAAADwAAAAAAAAAAAAAA&#10;AAChAgAAZHJzL2Rvd25yZXYueG1sUEsFBgAAAAAEAAQA+QAAAJADAAAAAA==&#10;" strokeweight="33e-5mm"/>
                  <v:line id="Line 1226" o:spid="_x0000_s2247" style="position:absolute;flip:x;visibility:visible;mso-wrap-style:square" from="1021,2678" to="1070,2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QTNwcIAAADcAAAADwAAAGRycy9kb3ducmV2LnhtbERPzWrCQBC+F/oOyxS81U0VS5q6SigU&#10;KlqK1gcYstMkbXY27G5NfHvnIHj8+P6X69F16kQhtp4NPE0zUMSVty3XBo7f7485qJiQLXaeycCZ&#10;IqxX93dLLKwfeE+nQ6qVhHAs0ECTUl9oHauGHMap74mF+/HBYRIYam0DDhLuOj3LsmftsGVpaLCn&#10;t4aqv8O/k97f/TY7luVX7rdheFnki0/abYyZPIzlK6hEY7qJr+4Pa2A2l7VyRo6AXl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QTNwcIAAADcAAAADwAAAAAAAAAAAAAA&#10;AAChAgAAZHJzL2Rvd25yZXYueG1sUEsFBgAAAAAEAAQA+QAAAJADAAAAAA==&#10;" strokeweight="33e-5mm"/>
                  <v:line id="Line 1227" o:spid="_x0000_s2248" style="position:absolute;visibility:visible;mso-wrap-style:square" from="997,2678" to="998,2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jFZsMAAADcAAAADwAAAGRycy9kb3ducmV2LnhtbESPT2sCMRTE7wW/Q3iCN826UqurUdpS&#10;wVup/86PzXOzuHnZJqmu374pCD0OM/MbZrnubCOu5EPtWMF4lIEgLp2uuVJw2G+GMxAhImtsHJOC&#10;OwVYr3pPSyy0u/EXXXexEgnCoUAFJsa2kDKUhiyGkWuJk3d23mJM0ldSe7wluG1knmVTabHmtGCw&#10;pXdD5WX3YxXMvs2J3dnn9zdG/7J93kw/Po9KDfrd6wJEpC7+hx/trVaQT+bwdyYdAb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FoxWbDAAAA3AAAAA8AAAAAAAAAAAAA&#10;AAAAoQIAAGRycy9kb3ducmV2LnhtbFBLBQYAAAAABAAEAPkAAACRAwAAAAA=&#10;" strokeweight="33e-5mm"/>
                  <v:line id="Line 1228" o:spid="_x0000_s2249" style="position:absolute;flip:x;visibility:visible;mso-wrap-style:square" from="921,2678" to="973,2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3SyusIAAADcAAAADwAAAGRycy9kb3ducmV2LnhtbERPzWrCQBC+F/oOyxS81U1FS5q6SigU&#10;KlqK1gcYstMkbXY27G5NfHvnIHj8+P6X69F16kQhtp4NPE0zUMSVty3XBo7f7485qJiQLXaeycCZ&#10;IqxX93dLLKwfeE+nQ6qVhHAs0ECTUl9oHauGHMap74mF+/HBYRIYam0DDhLuOj3LsmftsGVpaLCn&#10;t4aqv8O/k97f/TY7luVX7rdheFnki0/abYyZPIzlK6hEY7qJr+4Pa2A2l/lyRo6AXl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3SyusIAAADcAAAADwAAAAAAAAAAAAAA&#10;AAChAgAAZHJzL2Rvd25yZXYueG1sUEsFBgAAAAAEAAQA+QAAAJADAAAAAA==&#10;" strokeweight="33e-5mm"/>
                  <v:line id="Line 1229" o:spid="_x0000_s2250" style="position:absolute;flip:x;visibility:visible;mso-wrap-style:square" from="1264,2650" to="1291,2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gXIcQAAADcAAAADwAAAGRycy9kb3ducmV2LnhtbESP3WrCQBCF7wu+wzJC7+pGqSVGVwmC&#10;oNhS/HmAITsm0exs2F1NfPtuodDLw/n5OItVbxrxIOdrywrGowQEcWF1zaWC82nzloLwAVljY5kU&#10;PMnDajl4WWCmbccHehxDKeII+wwVVCG0mZS+qMigH9mWOHoX6wyGKF0ptcMujptGTpLkQxqsORIq&#10;bGldUXE73k3kXg/75Jzn36ndu242Tadf9LlT6nXY53MQgfrwH/5rb7WCyfsYfs/EIy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OBchxAAAANwAAAAPAAAAAAAAAAAA&#10;AAAAAKECAABkcnMvZG93bnJldi54bWxQSwUGAAAAAAQABAD5AAAAkgMAAAAA&#10;" strokeweight="33e-5mm"/>
                  <v:line id="Line 1230" o:spid="_x0000_s2251" style="position:absolute;visibility:visible;mso-wrap-style:square" from="1240,2650" to="1241,2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8okasMAAADcAAAADwAAAGRycy9kb3ducmV2LnhtbESPQWsCMRSE74X+h/AKvdVsl1Zl3Si2&#10;VPAmauv5sXm7Wbp5WZNU13/fCILHYWa+YcrFYDtxIh9axwpeRxkI4srplhsF3/vVyxREiMgaO8ek&#10;4EIBFvPHhxIL7c68pdMuNiJBOBSowMTYF1KGypDFMHI9cfJq5y3GJH0jtcdzgttO5lk2lhZbTgsG&#10;e/o0VP3u/qyC6dEc2NU+v3ww+sn6fTX+2vwo9fw0LGcgIg3xHr6111pB/pbD9Uw6AnL+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fKJGrDAAAA3AAAAA8AAAAAAAAAAAAA&#10;AAAAoQIAAGRycy9kb3ducmV2LnhtbFBLBQYAAAAABAAEAPkAAACRAwAAAAA=&#10;" strokeweight="33e-5mm"/>
                  <v:line id="Line 1231" o:spid="_x0000_s2252" style="position:absolute;flip:x;visibility:visible;mso-wrap-style:square" from="1167,2650" to="1215,2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YszcQAAADcAAAADwAAAGRycy9kb3ducmV2LnhtbESP32rCMBTG74W9QziD3dlUp6NWoxRB&#10;mLgxdD7AoTlrO5uTkmS2e/tlIHj58f358a02g2nFlZxvLCuYJCkI4tLqhisF58/dOAPhA7LG1jIp&#10;+CUPm/XDaIW5tj0f6XoKlYgj7HNUUIfQ5VL6siaDPrEdcfS+rDMYonSV1A77OG5aOU3TF2mw4Uio&#10;saNtTeXl9GMi9/t4SM9F8ZHZg+sX82z+Tm97pZ4eh2IJItAQ7uFb+1UrmM6e4f9MPAJ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pizNxAAAANwAAAAPAAAAAAAAAAAA&#10;AAAAAKECAABkcnMvZG93bnJldi54bWxQSwUGAAAAAAQABAD5AAAAkgMAAAAA&#10;" strokeweight="33e-5mm"/>
                  <v:line id="Line 1232" o:spid="_x0000_s2253" style="position:absolute;visibility:visible;mso-wrap-style:square" from="1143,2650" to="1144,2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8ZhcIAAADcAAAADwAAAGRycy9kb3ducmV2LnhtbESPQWsCMRSE70L/Q3gFb5rtolZWo7Si&#10;4E2qbc+PzXOzuHnZJlHXf2+EgsdhZr5h5svONuJCPtSOFbwNMxDEpdM1Vwq+D5vBFESIyBobx6Tg&#10;RgGWi5feHAvtrvxFl32sRIJwKFCBibEtpAylIYth6Fri5B2dtxiT9JXUHq8JbhuZZ9lEWqw5LRhs&#10;aWWoPO3PVsH0z/yyO/r89sno37fjzWS9+1Gq/9p9zEBE6uIz/N/eagX5aASPM+kI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28ZhcIAAADcAAAADwAAAAAAAAAAAAAA&#10;AAChAgAAZHJzL2Rvd25yZXYueG1sUEsFBgAAAAAEAAQA+QAAAJADAAAAAA==&#10;" strokeweight="33e-5mm"/>
                  <v:line id="Line 1233" o:spid="_x0000_s2254" style="position:absolute;flip:x;visibility:visible;mso-wrap-style:square" from="1070,2650" to="1118,2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wMRIsQAAADcAAAADwAAAGRycy9kb3ducmV2LnhtbESP3WrCQBCF7wu+wzJC7+pGaUqaukoQ&#10;BMUW8ecBhuw0Sc3Oht3VxLfvFgpeHs7Px5kvB9OKGznfWFYwnSQgiEurG64UnE/rlwyED8gaW8uk&#10;4E4elovR0xxzbXs+0O0YKhFH2OeooA6hy6X0ZU0G/cR2xNH7ts5giNJVUjvs47hp5SxJ3qTBhiOh&#10;xo5WNZWX49VE7s9hl5yLYp/Znevf0yz9os+tUs/jofgAEWgIj/B/e6MVzF5T+DsTj4B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AxEixAAAANwAAAAPAAAAAAAAAAAA&#10;AAAAAKECAABkcnMvZG93bnJldi54bWxQSwUGAAAAAAQABAD5AAAAkgMAAAAA&#10;" strokeweight="33e-5mm"/>
                  <v:line id="Line 1234" o:spid="_x0000_s2255" style="position:absolute;visibility:visible;mso-wrap-style:square" from="1045,2650" to="1046,2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EiacMAAADcAAAADwAAAGRycy9kb3ducmV2LnhtbESPT2sCMRTE74LfITyhN812aVdZjdKW&#10;Ct6Kf8+PzXOzdPOyTVJdv31TEDwOM/MbZrHqbSsu5EPjWMHzJANBXDndcK3gsF+PZyBCRNbYOiYF&#10;NwqwWg4HCyy1u/KWLrtYiwThUKICE2NXShkqQxbDxHXEyTs7bzEm6WupPV4T3LYyz7JCWmw4LRjs&#10;6MNQ9b37tQpmP+bE7uzz2zujn25e18Xn11Gpp1H/NgcRqY+P8L290QrylwL+z6Qj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jxImnDAAAA3AAAAA8AAAAAAAAAAAAA&#10;AAAAoQIAAGRycy9kb3ducmV2LnhtbFBLBQYAAAAABAAEAPkAAACRAwAAAAA=&#10;" strokeweight="33e-5mm"/>
                  <v:line id="Line 1235" o:spid="_x0000_s2256" style="position:absolute;flip:x;visibility:visible;mso-wrap-style:square" from="973,2650" to="1021,2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0qzsQAAADcAAAADwAAAGRycy9kb3ducmV2LnhtbESP32rCMBTG7wd7h3AGu1tTZW61GqUI&#10;wsSJ6HyAQ3PWdjYnJclsfXsjDHb58f358c2Xg2nFhZxvLCsYJSkI4tLqhisFp6/1SwbCB2SNrWVS&#10;cCUPy8XjwxxzbXs+0OUYKhFH2OeooA6hy6X0ZU0GfWI74uh9W2cwROkqqR32cdy0cpymb9Jgw5FQ&#10;Y0ermsrz8ddE7s9hm56KYp/Zreunk2yyo8+NUs9PQzEDEWgI/+G/9odWMH59h/uZeATk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nSrOxAAAANwAAAAPAAAAAAAAAAAA&#10;AAAAAKECAABkcnMvZG93bnJldi54bWxQSwUGAAAAAAQABAD5AAAAkgMAAAAA&#10;" strokeweight="33e-5mm"/>
                  <v:line id="Line 1236" o:spid="_x0000_s2257" style="position:absolute;visibility:visible;mso-wrap-style:square" from="948,2650" to="949,2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ITgMAAAADcAAAADwAAAGRycy9kb3ducmV2LnhtbERPz2vCMBS+D/wfwhN2m6llc1IbxQ0F&#10;b2NOPT+a16bYvNQkav3vl8Ngx4/vd7kabCdu5EPrWMF0koEgrpxuuVFw+Nm+zEGEiKyxc0wKHhRg&#10;tRw9lVhod+dvuu1jI1IIhwIVmBj7QspQGbIYJq4nTlztvMWYoG+k9nhP4baTeZbNpMWWU4PBnj4N&#10;Vef91SqYX8yJXe3zxwejf9+9bWebr6NSz+NhvQARaYj/4j/3TivIX9PadCYdAbn8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YiE4DAAAAA3AAAAA8AAAAAAAAAAAAAAAAA&#10;oQIAAGRycy9kb3ducmV2LnhtbFBLBQYAAAAABAAEAPkAAACOAwAAAAA=&#10;" strokeweight="33e-5mm"/>
                  <v:line id="Line 1237" o:spid="_x0000_s2258" style="position:absolute;flip:x;visibility:visible;mso-wrap-style:square" from="897,2650" to="924,2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4bJ8QAAADcAAAADwAAAGRycy9kb3ducmV2LnhtbESP3WrCQBCF7wu+wzJC7+pGqSVGVwmC&#10;oNhS/HmAITsm0exs2F1NfPtuodDLw/n5OItVbxrxIOdrywrGowQEcWF1zaWC82nzloLwAVljY5kU&#10;PMnDajl4WWCmbccHehxDKeII+wwVVCG0mZS+qMigH9mWOHoX6wyGKF0ptcMujptGTpLkQxqsORIq&#10;bGldUXE73k3kXg/75Jzn36ndu242Tadf9LlT6nXY53MQgfrwH/5rb7WCyfsMfs/EIyC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ThsnxAAAANwAAAAPAAAAAAAAAAAA&#10;AAAAAKECAABkcnMvZG93bnJldi54bWxQSwUGAAAAAAQABAD5AAAAkgMAAAAA&#10;" strokeweight="33e-5mm"/>
                  <v:line id="Line 1238" o:spid="_x0000_s2259" style="position:absolute;flip:x;visibility:visible;mso-wrap-style:square" from="1264,2622" to="1314,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0kZ8IAAADcAAAADwAAAGRycy9kb3ducmV2LnhtbERPzUrDQBC+C32HZQre7KaFSBq7LUEQ&#10;lCrS2gcYstMkbXY27K5NfHvnIHj8+P43u8n16kYhdp4NLBcZKOLa244bA6evl4cCVEzIFnvPZOCH&#10;Iuy2s7sNltaPfKDbMTVKQjiWaKBNaSi1jnVLDuPCD8TCnX1wmASGRtuAo4S7Xq+y7FE77FgaWhzo&#10;uaX6evx20ns57LNTVX0Wfh/GdV7kH/T+Zsz9fKqeQCWa0r/4z/1qDaxymS9n5Ajo7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q0kZ8IAAADcAAAADwAAAAAAAAAAAAAA&#10;AAChAgAAZHJzL2Rvd25yZXYueG1sUEsFBgAAAAAEAAQA+QAAAJADAAAAAA==&#10;" strokeweight="33e-5mm"/>
                  <v:line id="Line 1239" o:spid="_x0000_s2260" style="position:absolute;visibility:visible;mso-wrap-style:square" from="1240,2622" to="1241,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EswMIAAADcAAAADwAAAGRycy9kb3ducmV2LnhtbESPQWsCMRSE74L/ITyhN826oJXVKCoV&#10;vBVt9fzYPDeLm5c1SXX9901B6HGYmW+YxaqzjbiTD7VjBeNRBoK4dLrmSsH31244AxEissbGMSl4&#10;UoDVst9bYKHdgw90P8ZKJAiHAhWYGNtCylAashhGriVO3sV5izFJX0nt8ZHgtpF5lk2lxZrTgsGW&#10;tobK6/HHKpjdzJndxefPDaN/309204/Pk1Jvg249BxGpi//hV3uvFeSTMfydSUdALn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sEswMIAAADcAAAADwAAAAAAAAAAAAAA&#10;AAChAgAAZHJzL2Rvd25yZXYueG1sUEsFBgAAAAAEAAQA+QAAAJADAAAAAA==&#10;" strokeweight="33e-5mm"/>
                  <v:line id="Line 1240" o:spid="_x0000_s2261" style="position:absolute;flip:x;visibility:visible;mso-wrap-style:square" from="1167,2622" to="1215,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fi8MAAADcAAAADwAAAGRycy9kb3ducmV2LnhtbESP32rCMBTG7we+QzjC7mZqodJ1RinC&#10;YKIydD7AoTlruzUnJYm2e3sjCLv8+P78+Jbr0XTiSs63lhXMZwkI4srqlmsF56/3lxyED8gaO8uk&#10;4I88rFeTpyUW2g58pOsp1CKOsC9QQRNCX0jpq4YM+pntiaP3bZ3BEKWrpXY4xHHTyTRJFtJgy5HQ&#10;YE+bhqrf08VE7s9xl5zL8jO3Oze8Znl2oP1WqefpWL6BCDSG//Cj/aEVpFkK9zPxCM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0zH4vDAAAA3AAAAA8AAAAAAAAAAAAA&#10;AAAAoQIAAGRycy9kb3ducmV2LnhtbFBLBQYAAAAABAAEAPkAAACRAwAAAAA=&#10;" strokeweight="33e-5mm"/>
                  <v:line id="Line 1241" o:spid="_x0000_s2262" style="position:absolute;visibility:visible;mso-wrap-style:square" from="1143,2622" to="1144,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8XLMIAAADcAAAADwAAAGRycy9kb3ducmV2LnhtbESPQWsCMRSE70L/Q3gFb5rtilZWo7Si&#10;4E2qbc+PzXOzuHnZJlHXf2+EgsdhZr5h5svONuJCPtSOFbwNMxDEpdM1Vwq+D5vBFESIyBobx6Tg&#10;RgGWi5feHAvtrvxFl32sRIJwKFCBibEtpAylIYth6Fri5B2dtxiT9JXUHq8JbhuZZ9lEWqw5LRhs&#10;aWWoPO3PVsH0z/yyO/r89sno37fjzWS9+1Gq/9p9zEBE6uIz/N/eagX5eASPM+kI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8XLMIAAADcAAAADwAAAAAAAAAAAAAA&#10;AAChAgAAZHJzL2Rvd25yZXYueG1sUEsFBgAAAAAEAAQA+QAAAJADAAAAAA==&#10;" strokeweight="33e-5mm"/>
                  <v:line id="Line 1242" o:spid="_x0000_s2263" style="position:absolute;flip:x;visibility:visible;mso-wrap-style:square" from="1070,2622" to="1118,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YiZMQAAADcAAAADwAAAGRycy9kb3ducmV2LnhtbESP3WrCQBCF7wu+wzJC7+pGaUqaukoQ&#10;BMUW8ecBhuw0Sc3Oht3VxLfvFgpeHs7Px5kvB9OKGznfWFYwnSQgiEurG64UnE/rlwyED8gaW8uk&#10;4E4elovR0xxzbXs+0O0YKhFH2OeooA6hy6X0ZU0G/cR2xNH7ts5giNJVUjvs47hp5SxJ3qTBhiOh&#10;xo5WNZWX49VE7s9hl5yLYp/Znevf0yz9os+tUs/jofgAEWgIj/B/e6MVzNJX+DsTj4B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liJkxAAAANwAAAAPAAAAAAAAAAAA&#10;AAAAAKECAABkcnMvZG93bnJldi54bWxQSwUGAAAAAAQABAD5AAAAkgMAAAAA&#10;" strokeweight="33e-5mm"/>
                  <v:line id="Line 1243" o:spid="_x0000_s2264" style="position:absolute;visibility:visible;mso-wrap-style:square" from="1045,2622" to="1046,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foqw8MAAADcAAAADwAAAGRycy9kb3ducmV2LnhtbESPT2sCMRTE7wW/Q3hCbzXrwlrZGqVK&#10;BW/iv54fm+dm6eZlTVJdv30jCD0OM/MbZrbobSuu5EPjWMF4lIEgrpxuuFZwPKzfpiBCRNbYOiYF&#10;dwqwmA9eZlhqd+MdXfexFgnCoUQFJsaulDJUhiyGkeuIk3d23mJM0tdSe7wluG1lnmUTabHhtGCw&#10;o5Wh6mf/axVML+ab3dnn9yWjf98U68nX9qTU67D//AARqY//4Wd7oxXkRQGPM+kIyPk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36KsPDAAAA3AAAAA8AAAAAAAAAAAAA&#10;AAAAoQIAAGRycy9kb3ducmV2LnhtbFBLBQYAAAAABAAEAPkAAACRAwAAAAA=&#10;" strokeweight="33e-5mm"/>
                  <v:line id="Line 1244" o:spid="_x0000_s2265" style="position:absolute;flip:x;visibility:visible;mso-wrap-style:square" from="973,2622" to="1021,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gZiMMAAADcAAAADwAAAGRycy9kb3ducmV2LnhtbESP32rCMBTG7we+QziCdzNVqNTOKEUQ&#10;JipD5wMcmrO2szkpSWa7t18EYZcf358f32ozmFbcyfnGsoLZNAFBXFrdcKXg+rl7zUD4gKyxtUwK&#10;fsnDZj16WWGubc9nul9CJeII+xwV1CF0uZS+rMmgn9qOOHpf1hkMUbpKaod9HDetnCfJQhpsOBJq&#10;7GhbU3m7/JjI/T4fkmtRfGT24PplmqUnOu6VmoyH4g1EoCH8h5/td61gni7gcSYeAbn+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IIGYjDAAAA3AAAAA8AAAAAAAAAAAAA&#10;AAAAoQIAAGRycy9kb3ducmV2LnhtbFBLBQYAAAAABAAEAPkAAACRAwAAAAA=&#10;" strokeweight="33e-5mm"/>
                  <v:line id="Line 1245" o:spid="_x0000_s2266" style="position:absolute;visibility:visible;mso-wrap-style:square" from="948,2622" to="949,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mQRL8IAAADcAAAADwAAAGRycy9kb3ducmV2LnhtbESPT2sCMRTE70K/Q3gFb5rtgn/YGqWK&#10;gjep2p4fm+dm6eZlTaKu394UBI/DzPyGmS0624gr+VA7VvAxzEAQl07XXCk4HjaDKYgQkTU2jknB&#10;nQIs5m+9GRba3fibrvtYiQThUKACE2NbSBlKQxbD0LXEyTs5bzEm6SupPd4S3DYyz7KxtFhzWjDY&#10;0spQ+be/WAXTs/lld/L5fcnoJ9vRZrze/SjVf+++PkFE6uIr/GxvtYJ8NIH/M+kIyP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mQRL8IAAADcAAAADwAAAAAAAAAAAAAA&#10;AAChAgAAZHJzL2Rvd25yZXYueG1sUEsFBgAAAAAEAAQA+QAAAJADAAAAAA==&#10;" strokeweight="33e-5mm"/>
                  <v:line id="Line 1246" o:spid="_x0000_s2267" style="position:absolute;flip:x;visibility:visible;mso-wrap-style:square" from="874,2622" to="924,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soYcIAAADcAAAADwAAAGRycy9kb3ducmV2LnhtbERPzUrDQBC+C32HZQre7KaFSBq7LUEQ&#10;lCrS2gcYstMkbXY27K5NfHvnIHj8+P43u8n16kYhdp4NLBcZKOLa244bA6evl4cCVEzIFnvPZOCH&#10;Iuy2s7sNltaPfKDbMTVKQjiWaKBNaSi1jnVLDuPCD8TCnX1wmASGRtuAo4S7Xq+y7FE77FgaWhzo&#10;uaX6evx20ns57LNTVX0Wfh/GdV7kH/T+Zsz9fKqeQCWa0r/4z/1qDaxyWStn5Ajo7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NsoYcIAAADcAAAADwAAAAAAAAAAAAAA&#10;AAChAgAAZHJzL2Rvd25yZXYueG1sUEsFBgAAAAAEAAQA+QAAAJADAAAAAA==&#10;" strokeweight="33e-5mm"/>
                  <v:line id="Line 1247" o:spid="_x0000_s2268" style="position:absolute;flip:x;visibility:visible;mso-wrap-style:square" from="1313,2594" to="1337,2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5eN+sQAAADcAAAADwAAAGRycy9kb3ducmV2LnhtbESP3WrCQBCF7wXfYZlC73RTISVGVwmC&#10;YLEi/jzAkB2TtNnZsLs16dt3C4KXh/PzcZbrwbTiTs43lhW8TRMQxKXVDVcKrpftJAPhA7LG1jIp&#10;+CUP69V4tMRc255PdD+HSsQR9jkqqEPocil9WZNBP7UdcfRu1hkMUbpKaod9HDetnCXJuzTYcCTU&#10;2NGmpvL7/GMi9+u0T65Fcczs3vXzNEsP9Pmh1OvLUCxABBrCM/xo77SCWTqH/zPxCMjV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l436xAAAANwAAAAPAAAAAAAAAAAA&#10;AAAAAKECAABkcnMvZG93bnJldi54bWxQSwUGAAAAAAQABAD5AAAAkgMAAAAA&#10;" strokeweight="33e-5mm"/>
                  <v:line id="Line 1248" o:spid="_x0000_s2269" style="position:absolute;visibility:visible;mso-wrap-style:square" from="1288,2594" to="1289,2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D5r8AAADcAAAADwAAAGRycy9kb3ducmV2LnhtbERPy4rCMBTdD/gP4QruxtSCHalG0UHB&#10;3TC+1pfm2hSbm04Stf79ZDEwy8N5L1a9bcWDfGgcK5iMMxDEldMN1wpOx937DESIyBpbx6TgRQFW&#10;y8HbAkvtnvxNj0OsRQrhUKICE2NXShkqQxbD2HXEibs6bzEm6GupPT5TuG1lnmWFtNhwajDY0aeh&#10;6na4WwWzH3Nhd/X5a8PoP/bTXbH9Ois1GvbrOYhIffwX/7n3WkFepPnpTDoCcvk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FD5r8AAADcAAAADwAAAAAAAAAAAAAAAACh&#10;AgAAZHJzL2Rvd25yZXYueG1sUEsFBgAAAAAEAAQA+QAAAI0DAAAAAA==&#10;" strokeweight="33e-5mm"/>
                  <v:line id="Line 1249" o:spid="_x0000_s2270" style="position:absolute;flip:x;visibility:visible;mso-wrap-style:square" from="1215,2594" to="1264,2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1LQcMAAADcAAAADwAAAGRycy9kb3ducmV2LnhtbESP32rCMBTG7we+QziCdzNVULpqlCII&#10;E5Wh8wEOzbGtNiclyWz39osg7PLj+/PjW65704gHOV9bVjAZJyCIC6trLhVcvrfvKQgfkDU2lknB&#10;L3lYrwZvS8y07fhEj3MoRRxhn6GCKoQ2k9IXFRn0Y9sSR+9qncEQpSuldtjFcdPIaZLMpcGaI6HC&#10;ljYVFffzj4nc22mfXPL8K7V7133M0tmRDjulRsM+X4AI1If/8Kv9qRVM5xN4nolH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ONS0HDAAAA3AAAAA8AAAAAAAAAAAAA&#10;AAAAoQIAAGRycy9kb3ducmV2LnhtbFBLBQYAAAAABAAEAPkAAACRAwAAAAA=&#10;" strokeweight="33e-5mm"/>
                  <v:line id="Line 1250" o:spid="_x0000_s2271" style="position:absolute;visibility:visible;mso-wrap-style:square" from="1191,2594" to="1192,2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94CsMAAADcAAAADwAAAGRycy9kb3ducmV2LnhtbESPT2vCQBTE74LfYXlCb7ppoFGim9CW&#10;Ct6k9s/5kX1mg9m36e5W47fvCgWPw8z8htnUo+3FmXzoHCt4XGQgiBunO24VfH5s5ysQISJr7B2T&#10;gisFqKvpZIOldhd+p/MhtiJBOJSowMQ4lFKGxpDFsHADcfKOzluMSfpWao+XBLe9zLOskBY7TgsG&#10;B3o11JwOv1bB6sd8szv6/PrC6Je7p23xtv9S6mE2Pq9BRBrjPfzf3mkFeZHD7Uw6ArL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eArDAAAA3AAAAA8AAAAAAAAAAAAA&#10;AAAAoQIAAGRycy9kb3ducmV2LnhtbFBLBQYAAAAABAAEAPkAAACRAwAAAAA=&#10;" strokeweight="33e-5mm"/>
                  <v:line id="Line 1251" o:spid="_x0000_s2272" style="position:absolute;flip:x;visibility:visible;mso-wrap-style:square" from="1118,2594" to="1167,2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NwrcMAAADcAAAADwAAAGRycy9kb3ducmV2LnhtbESP32rCMBTG7we+QzjC7maqQ+mqUYog&#10;bOgQnQ9waI5tt+akJNHWtzfCwMuP78+Pb7HqTSOu5HxtWcF4lIAgLqyuuVRw+tm8pSB8QNbYWCYF&#10;N/KwWg5eFphp2/GBrsdQijjCPkMFVQhtJqUvKjLoR7Yljt7ZOoMhSldK7bCL46aRkySZSYM1R0KF&#10;La0rKv6OFxO5v4dtcsrzfWq3rvuYptNv2n0p9Trs8zmIQH14hv/bn1rBZPYOjzPxCMjl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wTcK3DAAAA3AAAAA8AAAAAAAAAAAAA&#10;AAAAoQIAAGRycy9kb3ducmV2LnhtbFBLBQYAAAAABAAEAPkAAACRAwAAAAA=&#10;" strokeweight="33e-5mm"/>
                  <v:line id="Line 1252" o:spid="_x0000_s2273" style="position:absolute;visibility:visible;mso-wrap-style:square" from="1094,2594" to="1095,2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pF5cMAAADcAAAADwAAAGRycy9kb3ducmV2LnhtbESPT2sCMRTE74LfITyhN812aVdZjdKW&#10;Ct6Kf8+PzXOzdPOyTVJdv31TEDwOM/MbZrHqbSsu5EPjWMHzJANBXDndcK3gsF+PZyBCRNbYOiYF&#10;NwqwWg4HCyy1u/KWLrtYiwThUKICE2NXShkqQxbDxHXEyTs7bzEm6WupPV4T3LYyz7JCWmw4LRjs&#10;6MNQ9b37tQpmP+bE7uzz2zujn25e18Xn11Gpp1H/NgcRqY+P8L290Qry4gX+z6Qj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zaReXDAAAA3AAAAA8AAAAAAAAAAAAA&#10;AAAAoQIAAGRycy9kb3ducmV2LnhtbFBLBQYAAAAABAAEAPkAAACRAwAAAAA=&#10;" strokeweight="33e-5mm"/>
                  <v:line id="Line 1253" o:spid="_x0000_s2274" style="position:absolute;flip:x;visibility:visible;mso-wrap-style:square" from="1021,2594" to="1070,2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ZNQsMAAADcAAAADwAAAGRycy9kb3ducmV2LnhtbESP32rCMBTG7we+QziCdzNVqNTOKEUQ&#10;JipD5wMcmrO2szkpSWa7t18EYZcf358f32ozmFbcyfnGsoLZNAFBXFrdcKXg+rl7zUD4gKyxtUwK&#10;fsnDZj16WWGubc9nul9CJeII+xwV1CF0uZS+rMmgn9qOOHpf1hkMUbpKaod9HDetnCfJQhpsOBJq&#10;7GhbU3m7/JjI/T4fkmtRfGT24PplmqUnOu6VmoyH4g1EoCH8h5/td61gvkjhcSYeAbn+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y2TULDAAAA3AAAAA8AAAAAAAAAAAAA&#10;AAAAoQIAAGRycy9kb3ducmV2LnhtbFBLBQYAAAAABAAEAPkAAACRAwAAAAA=&#10;" strokeweight="33e-5mm"/>
                  <v:line id="Line 1254" o:spid="_x0000_s2275" style="position:absolute;visibility:visible;mso-wrap-style:square" from="997,2594" to="998,2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0R+CcMAAADcAAAADwAAAGRycy9kb3ducmV2LnhtbESPT2vCQBTE74LfYXlCb7ppoFGim9CW&#10;Ct6k9s/5kX1mg9m36e5W47fvCgWPw8z8htnUo+3FmXzoHCt4XGQgiBunO24VfH5s5ysQISJr7B2T&#10;gisFqKvpZIOldhd+p/MhtiJBOJSowMQ4lFKGxpDFsHADcfKOzluMSfpWao+XBLe9zLOskBY7TgsG&#10;B3o11JwOv1bB6sd8szv6/PrC6Je7p23xtv9S6mE2Pq9BRBrjPfzf3mkFeVHA7Uw6ArL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NEfgnDAAAA3AAAAA8AAAAAAAAAAAAA&#10;AAAAoQIAAGRycy9kb3ducmV2LnhtbFBLBQYAAAAABAAEAPkAAACRAwAAAAA=&#10;" strokeweight="33e-5mm"/>
                  <v:line id="Line 1255" o:spid="_x0000_s2276" style="position:absolute;flip:x;visibility:visible;mso-wrap-style:square" from="924,2594" to="973,2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h2rsQAAADcAAAADwAAAGRycy9kb3ducmV2LnhtbESP3WrCQBCF7wu+wzKCd3WjoI3RVYJQ&#10;sNhS/HmAITsm0exs2N2a9O27gtDLw/n5OKtNbxpxJ+drywom4wQEcWF1zaWC8+n9NQXhA7LGxjIp&#10;+CUPm/XgZYWZth0f6H4MpYgj7DNUUIXQZlL6oiKDfmxb4uhdrDMYonSl1A67OG4aOU2SuTRYcyRU&#10;2NK2ouJ2/DGRez3sk3Oef6d277rFLJ190eeHUqNhny9BBOrDf/jZ3mkF0/kbPM7EIyD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KHauxAAAANwAAAAPAAAAAAAAAAAA&#10;AAAAAKECAABkcnMvZG93bnJldi54bWxQSwUGAAAAAAQABAD5AAAAkgMAAAAA&#10;" strokeweight="33e-5mm"/>
                  <v:line id="Line 1256" o:spid="_x0000_s2277" style="position:absolute;visibility:visible;mso-wrap-style:square" from="900,2594" to="901,2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dP4L8AAADcAAAADwAAAGRycy9kb3ducmV2LnhtbERPy4rCMBTdD/gP4QruxtSCHalG0UHB&#10;3TC+1pfm2hSbm04Stf79ZDEwy8N5L1a9bcWDfGgcK5iMMxDEldMN1wpOx937DESIyBpbx6TgRQFW&#10;y8HbAkvtnvxNj0OsRQrhUKICE2NXShkqQxbD2HXEibs6bzEm6GupPT5TuG1lnmWFtNhwajDY0aeh&#10;6na4WwWzH3Nhd/X5a8PoP/bTXbH9Ois1GvbrOYhIffwX/7n3WkFepLXpTDoCcvk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zZdP4L8AAADcAAAADwAAAAAAAAAAAAAAAACh&#10;AgAAZHJzL2Rvd25yZXYueG1sUEsFBgAAAAAEAAQA+QAAAI0DAAAAAA==&#10;" strokeweight="33e-5mm"/>
                  <v:line id="Line 1257" o:spid="_x0000_s2278" style="position:absolute;flip:x;visibility:visible;mso-wrap-style:square" from="851,2594" to="875,2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tHR8MAAADcAAAADwAAAGRycy9kb3ducmV2LnhtbESP32rCMBTG7we+QziCdzNVUGpnlCII&#10;E5Wh8wEOzbGtNiclyWz39osg7PLj+/PjW65704gHOV9bVjAZJyCIC6trLhVcvrfvKQgfkDU2lknB&#10;L3lYrwZvS8y07fhEj3MoRRxhn6GCKoQ2k9IXFRn0Y9sSR+9qncEQpSuldtjFcdPIaZLMpcGaI6HC&#10;ljYVFffzj4nc22mfXPL8K7V71y1m6exIh51So2Gff4AI1If/8Kv9qRVM5wt4nolH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37R0fDAAAA3AAAAA8AAAAAAAAAAAAA&#10;AAAAoQIAAGRycy9kb3ducmV2LnhtbFBLBQYAAAAABAAEAPkAAACRAwAAAAA=&#10;" strokeweight="33e-5mm"/>
                  <v:line id="Line 1258" o:spid="_x0000_s2279" style="position:absolute;flip:x;visibility:visible;mso-wrap-style:square" from="1167,2733" to="1221,2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h4B8IAAADcAAAADwAAAGRycy9kb3ducmV2LnhtbERPzWrCQBC+F3yHZYTe6qaCbYyuEgSh&#10;xZai9QGG7JjEZmfD7takb985FHr8+P7X29F16kYhtp4NPM4yUMSVty3XBs6f+4ccVEzIFjvPZOCH&#10;Imw3k7s1FtYPfKTbKdVKQjgWaKBJqS+0jlVDDuPM98TCXXxwmASGWtuAg4S7Ts+z7Ek7bFkaGuxp&#10;11D1dfp20ns9HrJzWX7k/hCG5SJfvNPbqzH307FcgUo0pn/xn/vFGpg/y3w5I0dAb3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Rh4B8IAAADcAAAADwAAAAAAAAAAAAAA&#10;AAChAgAAZHJzL2Rvd25yZXYueG1sUEsFBgAAAAAEAAQA+QAAAJADAAAAAA==&#10;" strokeweight="33e-5mm"/>
                  <v:line id="Line 1259" o:spid="_x0000_s2280" style="position:absolute;visibility:visible;mso-wrap-style:square" from="1143,2733" to="1144,2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RwoMMAAADcAAAADwAAAGRycy9kb3ducmV2LnhtbESPW2sCMRSE3wv+h3AE32rWBS+sRtFS&#10;wbdSb8+HzXGzuDnZJqmu/74pCD4OM/MNs1h1thE38qF2rGA0zEAQl07XXCk4HrbvMxAhImtsHJOC&#10;BwVYLXtvCyy0u/M33faxEgnCoUAFJsa2kDKUhiyGoWuJk3dx3mJM0ldSe7wnuG1knmUTabHmtGCw&#10;pQ9D5XX/axXMfsyZ3cXnjw2jn+7G28nn10mpQb9bz0FE6uIr/GzvtIJ8OoL/M+kIyO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l0cKDDAAAA3AAAAA8AAAAAAAAAAAAA&#10;AAAAoQIAAGRycy9kb3ducmV2LnhtbFBLBQYAAAAABAAEAPkAAACRAwAAAAA=&#10;" strokeweight="33e-5mm"/>
                  <v:line id="Line 1260" o:spid="_x0000_s2281" style="position:absolute;flip:x;visibility:visible;mso-wrap-style:square" from="1070,2733" to="1118,2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ZD68QAAADcAAAADwAAAGRycy9kb3ducmV2LnhtbESP32rCMBTG7we+QzjC7ma6grNWoxRB&#10;2FAZOh/g0BzbuuakJJnt3t4MBl5+fH9+fMv1YFpxI+cbywpeJwkI4tLqhisF56/tSwbCB2SNrWVS&#10;8Ese1qvR0xJzbXs+0u0UKhFH2OeooA6hy6X0ZU0G/cR2xNG7WGcwROkqqR32cdy0Mk2SN2mw4Uio&#10;saNNTeX36cdE7vW4S85F8ZnZnevn02x6oP2HUs/joViACDSER/i//a4VpLMU/s7EIyB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hkPrxAAAANwAAAAPAAAAAAAAAAAA&#10;AAAAAKECAABkcnMvZG93bnJldi54bWxQSwUGAAAAAAQABAD5AAAAkgMAAAAA&#10;" strokeweight="33e-5mm"/>
                  <v:line id="Line 1261" o:spid="_x0000_s2282" style="position:absolute;visibility:visible;mso-wrap-style:square" from="1045,2733" to="1046,2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pLTMIAAADcAAAADwAAAGRycy9kb3ducmV2LnhtbESPQWsCMRSE74L/ITyhN826pSqrUWxR&#10;8FZq1fNj89wsbl7WJOr675tCocdhZr5hFqvONuJOPtSOFYxHGQji0umaKwWH7+1wBiJEZI2NY1Lw&#10;pACrZb+3wEK7B3/RfR8rkSAcClRgYmwLKUNpyGIYuZY4eWfnLcYkfSW1x0eC20bmWTaRFmtOCwZb&#10;+jBUXvY3q2B2NSd2Z58/3xn9dPe2nWw+j0q9DLr1HESkLv6H/9o7rSCfvsLvmXQE5PI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upLTMIAAADcAAAADwAAAAAAAAAAAAAA&#10;AAChAgAAZHJzL2Rvd25yZXYueG1sUEsFBgAAAAAEAAQA+QAAAJADAAAAAA==&#10;" strokeweight="33e-5mm"/>
                  <v:line id="Line 1262" o:spid="_x0000_s2283" style="position:absolute;flip:x;visibility:visible;mso-wrap-style:square" from="967,2733" to="1021,2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N+BMQAAADcAAAADwAAAGRycy9kb3ducmV2LnhtbESP32rCMBTG7wd7h3AGu1tTZW61GqUI&#10;wsSJ6HyAQ3PWdjYnJclsfXsjDHb58f358c2Xg2nFhZxvLCsYJSkI4tLqhisFp6/1SwbCB2SNrWVS&#10;cCUPy8XjwxxzbXs+0OUYKhFH2OeooA6hy6X0ZU0GfWI74uh9W2cwROkqqR32cdy0cpymb9Jgw5FQ&#10;Y0ermsrz8ddE7s9hm56KYp/Zreunk2yyo8+NUs9PQzEDEWgI/+G/9odWMH5/hfuZeATk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I34ExAAAANwAAAAPAAAAAAAAAAAA&#10;AAAAAKECAABkcnMvZG93bnJldi54bWxQSwUGAAAAAAQABAD5AAAAkgMAAAAA&#10;" strokeweight="33e-5mm"/>
                  <v:line id="Line 1263" o:spid="_x0000_s2284" style="position:absolute;flip:x;visibility:visible;mso-wrap-style:square" from="1149,2775" to="1313,27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bn8QAAADcAAAADwAAAGRycy9kb3ducmV2LnhtbESP3WrCQBCF7wu+wzKCd3VTIZqmrhIK&#10;hYqK+PMAQ3aapM3Oht2tiW/vFgpeHs7Px1muB9OKKznfWFbwMk1AEJdWN1wpuJw/njMQPiBrbC2T&#10;ght5WK9GT0vMte35SNdTqEQcYZ+jgjqELpfSlzUZ9FPbEUfvyzqDIUpXSe2wj+OmlbMkmUuDDUdC&#10;jR2911T+nH5N5H4ft8mlKA6Z3br+Nc3SPe02Sk3GQ/EGItAQHuH/9qdWMFuk8HcmHgG5u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b9ufxAAAANwAAAAPAAAAAAAAAAAA&#10;AAAAAKECAABkcnMvZG93bnJldi54bWxQSwUGAAAAAAQABAD5AAAAkgMAAAAA&#10;" strokeweight="33e-5mm"/>
                  <v:line id="Line 1264" o:spid="_x0000_s2285" style="position:absolute;flip:x;visibility:visible;mso-wrap-style:square" from="1149,2804" to="1313,2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1F6MQAAADcAAAADwAAAGRycy9kb3ducmV2LnhtbESP3WrCQBCF7wu+wzKCd3WjoI3RVYJQ&#10;sNhS/HmAITsm0exs2N2a9O27gtDLw/n5OKtNbxpxJ+drywom4wQEcWF1zaWC8+n9NQXhA7LGxjIp&#10;+CUPm/XgZYWZth0f6H4MpYgj7DNUUIXQZlL6oiKDfmxb4uhdrDMYonSl1A67OG4aOU2SuTRYcyRU&#10;2NK2ouJ2/DGRez3sk3Oef6d277rFLJ190eeHUqNhny9BBOrDf/jZ3mkF07c5PM7EIyD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vUXoxAAAANwAAAAPAAAAAAAAAAAA&#10;AAAAAKECAABkcnMvZG93bnJldi54bWxQSwUGAAAAAAQABAD5AAAAkgMAAAAA&#10;" strokeweight="33e-5mm"/>
                  <v:shape id="Freeform 1265" o:spid="_x0000_s2286" style="position:absolute;left:1094;top:2789;width:55;height:44;visibility:visible;mso-wrap-style:square;v-text-anchor:top" coordsize="218,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sMycUA&#10;AADcAAAADwAAAGRycy9kb3ducmV2LnhtbESPQWsCMRSE74X+h/AKXkrNxkPXrkaxhUpvperF22Pz&#10;3F1MXrZJ1N1/3xQKPQ4z8w2zXA/OiiuF2HnWoKYFCOLam44bDYf9+9McREzIBq1n0jBShPXq/m6J&#10;lfE3/qLrLjUiQzhWqKFNqa+kjHVLDuPU98TZO/ngMGUZGmkC3jLcWTkrimfpsOO80GJPby3V593F&#10;aXg928fwMjafh+O3UqO6qM22tFpPHobNAkSiIf2H/9ofRsOsLOH3TD4C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awzJxQAAANwAAAAPAAAAAAAAAAAAAAAAAJgCAABkcnMv&#10;ZG93bnJldi54bWxQSwUGAAAAAAQABAD1AAAAigMAAAAA&#10;" path="m218,l176,2r-40,8l97,22,64,38,37,58,17,81,4,106,,131e" filled="f" strokeweight="33e-5mm">
                    <v:path arrowok="t" o:connecttype="custom" o:connectlocs="55,0;44,1;34,3;24,7;16,13;9,19;4,27;1,36;0,44" o:connectangles="0,0,0,0,0,0,0,0,0"/>
                  </v:shape>
                  <v:shape id="Freeform 1266" o:spid="_x0000_s2287" style="position:absolute;left:1112;top:2804;width:37;height:29;visibility:visible;mso-wrap-style:square;v-text-anchor:top" coordsize="14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1MMA&#10;AADcAAAADwAAAGRycy9kb3ducmV2LnhtbERPTWvCQBC9C/6HZYTedKOHKqmr1Gqh0FBaIxVvQ3aa&#10;hGZnQ3aq8d93D4LHx/ternvXqDN1ofZsYDpJQBEX3tZcGjjkr+MFqCDIFhvPZOBKAdar4WCJqfUX&#10;/qLzXkoVQzikaKASaVOtQ1GRwzDxLXHkfnznUCLsSm07vMRw1+hZkjxqhzXHhgpbeqmo+N3/OQPv&#10;km8/NrtjkfUZYi6nxef3ITPmYdQ/P4ES6uUuvrnfrIHZPK6NZ+IR0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E1MMAAADcAAAADwAAAAAAAAAAAAAAAACYAgAAZHJzL2Rv&#10;d25yZXYueG1sUEsFBgAAAAAEAAQA9QAAAIgDAAAAAA==&#10;" path="m145,l117,1,89,6,65,14,43,25,24,39,11,54,3,70,,87e" filled="f" strokeweight="33e-5mm">
                    <v:path arrowok="t" o:connecttype="custom" o:connectlocs="37,0;30,0;23,2;17,5;11,8;6,13;3,18;1,23;0,29" o:connectangles="0,0,0,0,0,0,0,0,0"/>
                  </v:shape>
                  <v:shape id="Freeform 1267" o:spid="_x0000_s2288" style="position:absolute;left:1076;top:2775;width:73;height:58;visibility:visible;mso-wrap-style:square;v-text-anchor:top" coordsize="291,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BiqMYA&#10;AADcAAAADwAAAGRycy9kb3ducmV2LnhtbESPMW/CMBSEdyT+g/UqsaDikAGSFINQpZQOXQgs3V7j&#10;1yTCfk5jF9J/X1eqxHi6u+90m91ojbjS4DvHCpaLBARx7XTHjYLzqXzMQPiArNE4JgU/5GG3nU42&#10;WGh34yNdq9CICGFfoII2hL6Q0tctWfQL1xNH79MNFkOUQyP1gLcIt0amSbKSFjuOCy329NxSfam+&#10;rYKuzvPV+7y/ZGS/Pg7l0lZv5kWp2cO4fwIRaAz38H/7VStI1zn8nY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BiqMYAAADcAAAADwAAAAAAAAAAAAAAAACYAgAAZHJz&#10;L2Rvd25yZXYueG1sUEsFBgAAAAAEAAQA9QAAAIsDAAAAAA==&#10;" path="m291,l241,2r-50,8l146,23,105,41,69,62,40,88,17,115,5,145,,175e" filled="f" strokeweight="33e-5mm">
                    <v:path arrowok="t" o:connecttype="custom" o:connectlocs="73,0;60,1;48,3;37,8;26,14;17,21;10,29;4,38;1,48;0,58" o:connectangles="0,0,0,0,0,0,0,0,0,0"/>
                  </v:shape>
                  <v:line id="Line 1268" o:spid="_x0000_s2289" style="position:absolute;visibility:visible;mso-wrap-style:square" from="1313,2769" to="1314,28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2lHL8AAADcAAAADwAAAGRycy9kb3ducmV2LnhtbERPy4rCMBTdD/gP4QruxtSCWqpRdBjB&#10;3TC+1pfm2hSbm06S0fr3k8WAy8N5L9e9bcWdfGgcK5iMMxDEldMN1wpOx917ASJEZI2tY1LwpADr&#10;1eBtiaV2D/6m+yHWIoVwKFGBibErpQyVIYth7DrixF2dtxgT9LXUHh8p3LYyz7KZtNhwajDY0Yeh&#10;6nb4tQqKH3Nhd/X5c8vo5/vpbvb5dVZqNOw3CxCR+vgS/7v3WkFepPnpTDoCcvUH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2lHL8AAADcAAAADwAAAAAAAAAAAAAAAACh&#10;AgAAZHJzL2Rvd25yZXYueG1sUEsFBgAAAAAEAAQA+QAAAI0DAAAAAA==&#10;" strokeweight="33e-5mm"/>
                  <v:line id="Line 1269" o:spid="_x0000_s2290" style="position:absolute;visibility:visible;mso-wrap-style:square" from="1330,2358" to="1331,2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EAh8MAAADcAAAADwAAAGRycy9kb3ducmV2LnhtbESPQWvCQBSE7wX/w/KE3urGQG1I3Ugr&#10;Ct5EbXt+ZF+yodm36e5W47/vCkKPw8x8wyxXo+3FmXzoHCuYzzIQxLXTHbcKPk7bpwJEiMgae8ek&#10;4EoBVtXkYYmldhc+0PkYW5EgHEpUYGIcSilDbchimLmBOHmN8xZjkr6V2uMlwW0v8yxbSIsdpwWD&#10;A60N1d/HX6ug+DFf7BqfX98Z/cvuebvY7D+VepyOb68gIo3xP3xv77SCvJjD7Uw6ArL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yhAIfDAAAA3AAAAA8AAAAAAAAAAAAA&#10;AAAAoQIAAGRycy9kb3ducmV2LnhtbFBLBQYAAAAABAAEAPkAAACRAwAAAAA=&#10;" strokeweight="33e-5mm"/>
                  <v:line id="Line 1270" o:spid="_x0000_s2291" style="position:absolute;visibility:visible;mso-wrap-style:square" from="858,1826" to="859,18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Oe8MIAAADcAAAADwAAAGRycy9kb3ducmV2LnhtbESPQWsCMRSE7wX/Q3iCt5p1oXZZjaKl&#10;gjeprZ4fm+dmcfOyJqmu/94IhR6HmfmGmS9724or+dA4VjAZZyCIK6cbrhX8fG9eCxAhImtsHZOC&#10;OwVYLgYvcyy1u/EXXfexFgnCoUQFJsaulDJUhiyGseuIk3dy3mJM0tdSe7wluG1lnmVTabHhtGCw&#10;ow9D1Xn/axUUF3Nkd/L5fc3o37dvm+nn7qDUaNivZiAi9fE//NfeagV5kcPzTDoCcvE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HOe8MIAAADcAAAADwAAAAAAAAAAAAAA&#10;AAChAgAAZHJzL2Rvd25yZXYueG1sUEsFBgAAAAAEAAQA+QAAAJADAAAAAA==&#10;" strokeweight="33e-5mm"/>
                  <v:line id="Line 1271" o:spid="_x0000_s2292" style="position:absolute;visibility:visible;mso-wrap-style:square" from="589,1826" to="590,18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87a8MAAADcAAAADwAAAGRycy9kb3ducmV2LnhtbESPQWsCMRSE7wX/Q3iCt5p1RV1Wo7Sl&#10;grdSbT0/Ns/N4uZlm6S6/ntTKHgcZuYbZrXpbSsu5EPjWMFknIEgrpxuuFbwddg+FyBCRNbYOiYF&#10;NwqwWQ+eVlhqd+VPuuxjLRKEQ4kKTIxdKWWoDFkMY9cRJ+/kvMWYpK+l9nhNcNvKPMvm0mLDacFg&#10;R2+GqvP+1yoofsyR3cnnt1dGv9jNtvP3j2+lRsP+ZQkiUh8f4f/2TivIiyn8nUlHQK7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M/O2vDAAAA3AAAAA8AAAAAAAAAAAAA&#10;AAAAoQIAAGRycy9kb3ducmV2LnhtbFBLBQYAAAAABAAEAPkAAACRAwAAAAA=&#10;" strokeweight="33e-5mm"/>
                  <v:line id="Line 1272" o:spid="_x0000_s2293" style="position:absolute;visibility:visible;mso-wrap-style:square" from="589,1878" to="858,18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jH8MAAADcAAAADwAAAGRycy9kb3ducmV2LnhtbESPT2sCMRTE7wW/Q3iCt5p18c+yGqUt&#10;FbyVauv5sXluFjcv2yTV9dubQsHjMDO/YVab3rbiQj40jhVMxhkI4srphmsFX4ftcwEiRGSNrWNS&#10;cKMAm/XgaYWldlf+pMs+1iJBOJSowMTYlVKGypDFMHYdcfJOzluMSfpaao/XBLetzLNsLi02nBYM&#10;dvRmqDrvf62C4scc2Z18fntl9IvdbDt///hWajTsX5YgIvXxEf5v77SCvJjC35l0BO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zWox/DAAAA3AAAAA8AAAAAAAAAAAAA&#10;AAAAoQIAAGRycy9kb3ducmV2LnhtbFBLBQYAAAAABAAEAPkAAACRAwAAAAA=&#10;" strokeweight="33e-5mm"/>
                </v:group>
                <v:line id="Line 1273" o:spid="_x0000_s2294" style="position:absolute;visibility:visible;mso-wrap-style:square" from="3492,11760" to="3752,11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dudMYAAADcAAAADwAAAGRycy9kb3ducmV2LnhtbESPQWvCQBSE74X+h+UVequbCBZJXUUF&#10;xUILNq3B4yP7TEKyb0N2TdJ/3y0IHoeZ+YZZrEbTiJ46V1lWEE8iEMS51RUXCn6+dy9zEM4ja2ws&#10;k4JfcrBaPj4sMNF24C/qU1+IAGGXoILS+zaR0uUlGXQT2xIH72I7gz7IrpC6wyHATSOnUfQqDVYc&#10;FkpsaVtSXqdXo+BcbN6vH7vanfaX+Bhnn6aus0yp56dx/QbC0+jv4Vv7oBVM5zP4PxOO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s3bnTGAAAA3AAAAA8AAAAAAAAA&#10;AAAAAAAAoQIAAGRycy9kb3ducmV2LnhtbFBLBQYAAAAABAAEAPkAAACUAwAAAAA=&#10;" strokecolor="#868686" strokeweight="17e-5mm"/>
                <v:line id="Line 1274" o:spid="_x0000_s2295" style="position:absolute;visibility:visible;mso-wrap-style:square" from="3905,11760" to="3911,11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wA8YAAADcAAAADwAAAGRycy9kb3ducmV2LnhtbESPT2vCQBTE74LfYXmCN93Eg0h0E9pC&#10;SoUWWm1Dj4/syx+SfRuyq6bfvlsoeBxm5jfMIZtML640utaygngdgSAurW65VvB5zlc7EM4ja+wt&#10;k4IfcpCl89kBE21v/EHXk69FgLBLUEHj/ZBI6cqGDLq1HYiDV9nRoA9yrKUe8RbgppebKNpKgy2H&#10;hQYHemqo7E4Xo+C7fjxeXvPOfT1X8XtcvJmuKwqllovpYQ/C0+Tv4f/2i1aw2W3h70w4AjL9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vl8APGAAAA3AAAAA8AAAAAAAAA&#10;AAAAAAAAoQIAAGRycy9kb3ducmV2LnhtbFBLBQYAAAAABAAEAPkAAACUAwAAAAA=&#10;" strokecolor="#868686" strokeweight="17e-5mm"/>
                <v:line id="Line 1275" o:spid="_x0000_s2296" style="position:absolute;visibility:visible;mso-wrap-style:square" from="4064,11760" to="4368,11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lVmMYAAADcAAAADwAAAGRycy9kb3ducmV2LnhtbESPQWvCQBSE74X+h+UVequbeLCSuooK&#10;ioUWbFqDx0f2mYRk34bsmqT/vlsQPA4z8w2zWI2mET11rrKsIJ5EIIhzqysuFPx8717mIJxH1thY&#10;JgW/5GC1fHxYYKLtwF/Up74QAcIuQQWl920ipctLMugmtiUO3sV2Bn2QXSF1h0OAm0ZOo2gmDVYc&#10;FkpsaVtSXqdXo+BcbN6vH7vanfaX+Bhnn6aus0yp56dx/QbC0+jv4Vv7oBVM56/wfyYcAb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SpVZjGAAAA3AAAAA8AAAAAAAAA&#10;AAAAAAAAoQIAAGRycy9kb3ducmV2LnhtbFBLBQYAAAAABAAEAPkAAACUAwAAAAA=&#10;" strokecolor="#868686" strokeweight="17e-5mm"/>
                <v:line id="Line 1276" o:spid="_x0000_s2297" style="position:absolute;visibility:visible;mso-wrap-style:square" from="4521,11760" to="4527,11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bB6sEAAADcAAAADwAAAGRycy9kb3ducmV2LnhtbERPy4rCMBTdC/5DuII7TetCpBpFBUVh&#10;hBkfxeWlubalzU1ponb+3iwGZnk478WqM7V4UetKywricQSCOLO65FzB9bIbzUA4j6yxtkwKfsnB&#10;atnvLTDR9s0/9Dr7XIQQdgkqKLxvEildVpBBN7YNceAetjXoA2xzqVt8h3BTy0kUTaXBkkNDgQ1t&#10;C8qq89MouOeb4/NrV7nb/hF/x+nJVFWaKjUcdOs5CE+d/xf/uQ9awWQW1oYz4QjI5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FNsHqwQAAANwAAAAPAAAAAAAAAAAAAAAA&#10;AKECAABkcnMvZG93bnJldi54bWxQSwUGAAAAAAQABAD5AAAAjwMAAAAA&#10;" strokecolor="#868686" strokeweight="17e-5mm"/>
                <v:line id="Line 1277" o:spid="_x0000_s2298" style="position:absolute;visibility:visible;mso-wrap-style:square" from="4679,11760" to="4984,11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pkccYAAADcAAAADwAAAGRycy9kb3ducmV2LnhtbESPQWvCQBSE7wX/w/KE3uomHoqNrtIK&#10;SgstaLShx0f2mYRk34bsmqT/visUPA4z8w2z2oymET11rrKsIJ5FIIhzqysuFJxPu6cFCOeRNTaW&#10;ScEvOdisJw8rTLQd+Eh96gsRIOwSVFB63yZSurwkg25mW+LgXWxn0AfZFVJ3OAS4aeQ8ip6lwYrD&#10;QoktbUvK6/RqFPwUbx/Xz13tvveX+BBnX6aus0ypx+n4ugThafT38H/7XSuYL17gdiYcAbn+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p6ZHHGAAAA3AAAAA8AAAAAAAAA&#10;AAAAAAAAoQIAAGRycy9kb3ducmV2LnhtbFBLBQYAAAAABAAEAPkAAACUAwAAAAA=&#10;" strokecolor="#868686" strokeweight="17e-5mm"/>
                <v:line id="Line 1278" o:spid="_x0000_s2299" style="position:absolute;visibility:visible;mso-wrap-style:square" from="5143,11760" to="5149,11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lbMcIAAADcAAAADwAAAGRycy9kb3ducmV2LnhtbERPy4rCMBTdC/5DuII7Teti0I5RZgYc&#10;RlDwMRaXl+baljY3pYla/94sBJeH854vO1OLG7WutKwgHkcgiDOrS84V/B9XoykI55E11pZJwYMc&#10;LBf93hwTbe+8p9vB5yKEsEtQQeF9k0jpsoIMurFtiAN3sa1BH2CbS93iPYSbWk6i6EMaLDk0FNjQ&#10;T0FZdbgaBef8e33drCp3+r3EuzjdmqpKU6WGg+7rE4Snzr/FL/efVjCZhfnhTDgCcvE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plbMcIAAADcAAAADwAAAAAAAAAAAAAA&#10;AAChAgAAZHJzL2Rvd25yZXYueG1sUEsFBgAAAAAEAAQA+QAAAJADAAAAAA==&#10;" strokecolor="#868686" strokeweight="17e-5mm"/>
                <v:line id="Line 1279" o:spid="_x0000_s2300" style="position:absolute;visibility:visible;mso-wrap-style:square" from="5295,11760" to="5549,11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X+qsUAAADcAAAADwAAAGRycy9kb3ducmV2LnhtbESPQWvCQBSE74L/YXmF3nQTD6VGV2kF&#10;xUIFTWvo8ZF9JiHZtyG7avrvXUHwOMzMN8x82ZtGXKhzlWUF8TgCQZxbXXGh4PdnPXoH4TyyxsYy&#10;KfgnB8vFcDDHRNsrH+iS+kIECLsEFZTet4mULi/JoBvbljh4J9sZ9EF2hdQdXgPcNHISRW/SYMVh&#10;ocSWViXldXo2Cv6Kz6/z97p2x80p3sfZztR1lin1+tJ/zEB46v0z/GhvtYLJNIb7mXAE5O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dX+qsUAAADcAAAADwAAAAAAAAAA&#10;AAAAAAChAgAAZHJzL2Rvd25yZXYueG1sUEsFBgAAAAAEAAQA+QAAAJMDAAAAAA==&#10;" strokecolor="#868686" strokeweight="17e-5mm"/>
                <v:line id="Line 1280" o:spid="_x0000_s2301" style="position:absolute;visibility:visible;mso-wrap-style:square" from="3670,11595" to="5378,116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oILcMAAADcAAAADwAAAGRycy9kb3ducmV2LnhtbESPQWsCMRSE74X+h/AKvdVsF2rtulFU&#10;KniTqvX82LzdLN28rEmq6783hYLHYWa+Ycr5YDtxJh9axwpeRxkI4srplhsFh/36ZQIiRGSNnWNS&#10;cKUA89njQ4mFdhf+ovMuNiJBOBSowMTYF1KGypDFMHI9cfJq5y3GJH0jtcdLgttO5lk2lhZbTgsG&#10;e1oZqn52v1bB5GSO7GqfX5eM/n3zth5/br+Ven4aFlMQkYZ4D/+3N1pB/pHD35l0BOTs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mqCC3DAAAA3AAAAA8AAAAAAAAAAAAA&#10;AAAAoQIAAGRycy9kb3ducmV2LnhtbFBLBQYAAAAABAAEAPkAAACRAwAAAAA=&#10;" strokeweight="33e-5mm"/>
                <v:line id="Line 1281" o:spid="_x0000_s2302" style="position:absolute;visibility:visible;mso-wrap-style:square" from="8699,17805" to="10090,17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attsMAAADcAAAADwAAAGRycy9kb3ducmV2LnhtbESPT2sCMRTE7wW/Q3iCN826UqurUdpS&#10;wVup/86PzXOzuHnZJqmu374pCD0OM/MbZrnubCOu5EPtWMF4lIEgLp2uuVJw2G+GMxAhImtsHJOC&#10;OwVYr3pPSyy0u/EXXXexEgnCoUAFJsa2kDKUhiyGkWuJk3d23mJM0ldSe7wluG1knmVTabHmtGCw&#10;pXdD5WX3YxXMvs2J3dnn9zdG/7J93kw/Po9KDfrd6wJEpC7+hx/trVaQzyfwdyYdAb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bmrbbDAAAA3AAAAA8AAAAAAAAAAAAA&#10;AAAAoQIAAGRycy9kb3ducmV2LnhtbFBLBQYAAAAABAAEAPkAAACRAwAAAAA=&#10;" strokeweight="33e-5mm"/>
                <v:line id="Line 1282" o:spid="_x0000_s2303" style="position:absolute;visibility:visible;mso-wrap-style:square" from="8699,17621" to="10090,17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81wsMAAADcAAAADwAAAGRycy9kb3ducmV2LnhtbESPT2sCMRTE7wW/Q3iCN826WKurUdpS&#10;wVup/86PzXOzuHnZJqmu374pCD0OM/MbZrnubCOu5EPtWMF4lIEgLp2uuVJw2G+GMxAhImtsHJOC&#10;OwVYr3pPSyy0u/EXXXexEgnCoUAFJsa2kDKUhiyGkWuJk3d23mJM0ldSe7wluG1knmVTabHmtGCw&#10;pXdD5WX3YxXMvs2J3dnn9zdG/7J93kw/Po9KDfrd6wJEpC7+hx/trVaQzyfwdyYdAb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kPNcLDAAAA3AAAAA8AAAAAAAAAAAAA&#10;AAAAoQIAAGRycy9kb3ducmV2LnhtbFBLBQYAAAAABAAEAPkAAACRAwAAAAA=&#10;" strokeweight="33e-5mm"/>
                <v:line id="Line 1283" o:spid="_x0000_s2304" style="position:absolute;visibility:visible;mso-wrap-style:square" from="8699,17583" to="8705,17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OQWcMAAADcAAAADwAAAGRycy9kb3ducmV2LnhtbESPT2sCMRTE74V+h/AK3mq2C/7bGqWK&#10;gjdRW8+PzXOzdPOyJlHXb28KBY/DzPyGmc4724gr+VA7VvDRz0AQl07XXCn4PqzfxyBCRNbYOCYF&#10;dwown72+TLHQ7sY7uu5jJRKEQ4EKTIxtIWUoDVkMfdcSJ+/kvMWYpK+k9nhLcNvIPMuG0mLNacFg&#10;S0tD5e/+YhWMz+bI7uTz+4LRjzaD9XC1/VGq99Z9fYKI1MVn+L+90QryyQD+zqQjIG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ZDkFnDAAAA3AAAAA8AAAAAAAAAAAAA&#10;AAAAoQIAAGRycy9kb3ducmV2LnhtbFBLBQYAAAAABAAEAPkAAACRAwAAAAA=&#10;" strokeweight="33e-5mm"/>
                <v:line id="Line 1284" o:spid="_x0000_s2305" style="position:absolute;visibility:visible;mso-wrap-style:square" from="10090,17621" to="10096,17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EOLsMAAADcAAAADwAAAGRycy9kb3ducmV2LnhtbESPT2sCMRTE74LfITzBm2a74Gq3RqlS&#10;wVvxT3t+bJ6bpZuXbZLq+u2bQsHjMDO/YZbr3rbiSj40jhU8TTMQxJXTDdcKzqfdZAEiRGSNrWNS&#10;cKcA69VwsMRSuxsf6HqMtUgQDiUqMDF2pZShMmQxTF1HnLyL8xZjkr6W2uMtwW0r8ywrpMWG04LB&#10;jraGqq/jj1Ww+Daf7C4+v28Y/Xw/2xVv7x9KjUf96wuISH18hP/be60gfy7g70w6AnL1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aRDi7DAAAA3AAAAA8AAAAAAAAAAAAA&#10;AAAAoQIAAGRycy9kb3ducmV2LnhtbFBLBQYAAAAABAAEAPkAAACRAwAAAAA=&#10;" strokeweight="33e-5mm"/>
                <v:line id="Line 1285" o:spid="_x0000_s2306" style="position:absolute;visibility:visible;mso-wrap-style:square" from="10090,14973" to="10096,15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2rtcMAAADcAAAADwAAAGRycy9kb3ducmV2LnhtbESPT2sCMRTE70K/Q3gFb5rtgv+2RmlF&#10;wZtUW8+PzXOzdPOyTaKu394IBY/DzPyGmS8724gL+VA7VvA2zEAQl07XXCn4PmwGUxAhImtsHJOC&#10;GwVYLl56cyy0u/IXXfaxEgnCoUAFJsa2kDKUhiyGoWuJk3dy3mJM0ldSe7wmuG1knmVjabHmtGCw&#10;pZWh8nd/tgqmf+bI7uTz2yejn2xHm/F696NU/7X7eAcRqYvP8H97qxXkswk8zqQjIB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ndq7XDAAAA3AAAAA8AAAAAAAAAAAAA&#10;AAAAoQIAAGRycy9kb3ducmV2LnhtbFBLBQYAAAAABAAEAPkAAACRAwAAAAA=&#10;" strokeweight="33e-5mm"/>
                <v:line id="Line 1286" o:spid="_x0000_s2307" style="position:absolute;visibility:visible;mso-wrap-style:square" from="8375,7340" to="10090,73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x8AAAADcAAAADwAAAGRycy9kb3ducmV2LnhtbERPy2oCMRTdC/2HcAvuNNMBH50apUoF&#10;d+Jou75MrpOhk5tpkur492YhuDyc92LV21ZcyIfGsYK3cQaCuHK64VrB6bgdzUGEiKyxdUwKbhRg&#10;tXwZLLDQ7soHupSxFimEQ4EKTIxdIWWoDFkMY9cRJ+7svMWYoK+l9nhN4baVeZZNpcWGU4PBjjaG&#10;qt/y3yqY/5kfdmef39aMfrabbKdf+2+lhq/95weISH18ih/unVaQv6e16Uw6AnJ5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hCP8fAAAAA3AAAAA8AAAAAAAAAAAAAAAAA&#10;oQIAAGRycy9kb3ducmV2LnhtbFBLBQYAAAAABAAEAPkAAACOAwAAAAA=&#10;" strokeweight="33e-5mm"/>
                <v:line id="Line 1287" o:spid="_x0000_s2308" style="position:absolute;visibility:visible;mso-wrap-style:square" from="8375,7080" to="10090,7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6aXMIAAADcAAAADwAAAGRycy9kb3ducmV2LnhtbESPQWsCMRSE7wX/Q3hCbzXrQq2uRlFR&#10;8FZq1fNj89wsbl7WJOr675tCocdhZr5hZovONuJOPtSOFQwHGQji0umaKwWH7+3bGESIyBobx6Tg&#10;SQEW897LDAvtHvxF932sRIJwKFCBibEtpAylIYth4Fri5J2dtxiT9JXUHh8JbhuZZ9lIWqw5LRhs&#10;aW2ovOxvVsH4ak7szj5/rhj9x+59O9p8HpV67XfLKYhIXfwP/7V3WkE+mcDvmXQE5Pw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w6aXMIAAADcAAAADwAAAAAAAAAAAAAA&#10;AAChAgAAZHJzL2Rvd25yZXYueG1sUEsFBgAAAAAEAAQA+QAAAJADAAAAAA==&#10;" strokeweight="33e-5mm"/>
                <v:line id="Line 1288" o:spid="_x0000_s2309" style="position:absolute;visibility:visible;mso-wrap-style:square" from="7905,7207" to="8235,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LBK8MAAADcAAAADwAAAGRycy9kb3ducmV2LnhtbERPy2rCQBTdF/yH4Ra6q5O0UEp0FCuk&#10;tFCh2hpcXjLXJCRzJ2QmD//eWQguD+e9XE+mEQN1rrKsIJ5HIIhzqysuFPz/pc/vIJxH1thYJgUX&#10;crBezR6WmGg78p6Ggy9ECGGXoILS+zaR0uUlGXRz2xIH7mw7gz7ArpC6wzGEm0a+RNGbNFhxaCix&#10;pW1JeX3ojYJT8fHd/6S1O36e498425m6zjKlnh6nzQKEp8nfxTf3l1bwGoX54Uw4AnJ1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BywSvDAAAA3AAAAA8AAAAAAAAAAAAA&#10;AAAAoQIAAGRycy9kb3ducmV2LnhtbFBLBQYAAAAABAAEAPkAAACRAwAAAAA=&#10;" strokecolor="#868686" strokeweight="17e-5mm"/>
                <v:line id="Line 1289" o:spid="_x0000_s2310" style="position:absolute;visibility:visible;mso-wrap-style:square" from="8540,7207" to="8547,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5ksMYAAADcAAAADwAAAGRycy9kb3ducmV2LnhtbESP3WrCQBSE7wt9h+UUelc3sSAluhEV&#10;LC20YFMNXh6yJz8kezZkV41v3xUKXg4z8w2zWI6mE2caXGNZQTyJQBAXVjdcKdj/bl/eQDiPrLGz&#10;TAqu5GCZPj4sMNH2wj90znwlAoRdggpq7/tESlfUZNBNbE8cvNIOBn2QQyX1gJcAN52cRtFMGmw4&#10;LNTY06amos1ORsGxWn+evratO7yX8S7Ov03b5rlSz0/jag7C0+jv4f/2h1bwGsVwOxOOgE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8+ZLDGAAAA3AAAAA8AAAAAAAAA&#10;AAAAAAAAoQIAAGRycy9kb3ducmV2LnhtbFBLBQYAAAAABAAEAPkAAACUAwAAAAA=&#10;" strokecolor="#868686" strokeweight="17e-5mm"/>
                <v:line id="Line 1290" o:spid="_x0000_s2311" style="position:absolute;visibility:visible;mso-wrap-style:square" from="8851,7207" to="9467,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6x8UAAADcAAAADwAAAGRycy9kb3ducmV2LnhtbESPQWvCQBSE70L/w/KE3nQTC0Wiq2hB&#10;sdCCpjV4fGSfSUj2bciumv77riB4HGbmG2a+7E0jrtS5yrKCeByBIM6trrhQ8PuzGU1BOI+ssbFM&#10;Cv7IwXLxMphjou2ND3RNfSEChF2CCkrv20RKl5dk0I1tSxy8s+0M+iC7QuoObwFuGjmJondpsOKw&#10;UGJLHyXldXoxCk7F+vPytandcXuO93H2beo6y5R6HfarGQhPvX+GH+2dVvAWTeB+JhwBufg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6x8UAAADcAAAADwAAAAAAAAAA&#10;AAAAAAChAgAAZHJzL2Rvd25yZXYueG1sUEsFBgAAAAAEAAQA+QAAAJMDAAAAAA==&#10;" strokecolor="#868686" strokeweight="17e-5mm"/>
                <v:line id="Line 1291" o:spid="_x0000_s2312" style="position:absolute;visibility:visible;mso-wrap-style:square" from="9772,7207" to="9779,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BfXMUAAADcAAAADwAAAGRycy9kb3ducmV2LnhtbESPQWvCQBSE70L/w/KE3nQThVKiq2hB&#10;qWBB0xo8PrLPJCT7NmRXTf99Vyh4HGbmG2a+7E0jbtS5yrKCeByBIM6trrhQ8PO9Gb2DcB5ZY2OZ&#10;FPySg+XiZTDHRNs7H+mW+kIECLsEFZTet4mULi/JoBvbljh4F9sZ9EF2hdQd3gPcNHISRW/SYMVh&#10;ocSWPkrK6/RqFJyL9e6639TutL3Ehzj7MnWdZUq9DvvVDISn3j/D/+1PrWAaTeFxJhwBuf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KBfXMUAAADcAAAADwAAAAAAAAAA&#10;AAAAAAChAgAAZHJzL2Rvd25yZXYueG1sUEsFBgAAAAAEAAQA+QAAAJMDAAAAAA==&#10;" strokecolor="#868686" strokeweight="17e-5mm"/>
                <v:line id="Line 1292" o:spid="_x0000_s2313" style="position:absolute;visibility:visible;mso-wrap-style:square" from="10083,7207" to="10407,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0nHKMYAAADcAAAADwAAAGRycy9kb3ducmV2LnhtbESP3WrCQBSE7wXfYTkF7+ombRGJrqEW&#10;LBYqtNoGLw/Zkx+SPRuyq6Zv7woFL4eZ+YZZpoNpxZl6V1tWEE8jEMS51TWXCn4Om8c5COeRNbaW&#10;ScEfOUhX49ESE20v/E3nvS9FgLBLUEHlfZdI6fKKDLqp7YiDV9jeoA+yL6Xu8RLgppVPUTSTBmsO&#10;CxV29FZR3uxPRsGxXH+cPjeN+30v4q8425mmyTKlJg/D6wKEp8Hfw//trVbwHL3A7Uw4AnJ1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9JxyjGAAAA3AAAAA8AAAAAAAAA&#10;AAAAAAAAoQIAAGRycy9kb3ducmV2LnhtbFBLBQYAAAAABAAEAPkAAACUAwAAAAA=&#10;" strokecolor="#868686" strokeweight="17e-5mm"/>
                <v:rect id="Rectangle 1293" o:spid="_x0000_s2314" style="position:absolute;left:12719;top:3175;width:831;height:189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hyl8IA&#10;AADcAAAADwAAAGRycy9kb3ducmV2LnhtbESP3WoCMRSE74W+QziF3mmixSJbo4ggWPHG1Qc4bM7+&#10;0ORkSaK7fXtTKPRymJlvmPV2dFY8KMTOs4b5TIEgrrzpuNFwux6mKxAxIRu0nknDD0XYbl4mayyM&#10;H/hCjzI1IkM4FqihTakvpIxVSw7jzPfE2at9cJiyDI00AYcMd1YulPqQDjvOCy32tG+p+i7vToO8&#10;lodhVdqg/GlRn+3X8VKT1/rtddx9gkg0pv/wX/toNLyrJfyeyUdAb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qHKXwgAAANwAAAAPAAAAAAAAAAAAAAAAAJgCAABkcnMvZG93&#10;bnJldi54bWxQSwUGAAAAAAQABAD1AAAAhwMAAAAA&#10;" filled="f" stroked="f">
                  <v:textbox style="mso-fit-shape-to-text:t" inset="0,0,0,0">
                    <w:txbxContent>
                      <w:p w:rsidR="00C736B5" w:rsidRDefault="0061529B">
                        <w:r>
                          <w:rPr>
                            <w:rFonts w:cs=".VnTime"/>
                            <w:color w:val="000000"/>
                            <w:sz w:val="26"/>
                            <w:szCs w:val="26"/>
                          </w:rPr>
                          <w:t>4</w:t>
                        </w:r>
                      </w:p>
                    </w:txbxContent>
                  </v:textbox>
                </v:rect>
                <v:rect id="Rectangle 1294" o:spid="_x0000_s2315" style="position:absolute;left:10661;top:69;width:832;height:189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rs4MEA&#10;AADcAAAADwAAAGRycy9kb3ducmV2LnhtbESP3WoCMRSE74W+QzhC7zTRgsjWKCIIVnrj6gMcNmd/&#10;aHKyJKm7fXtTELwcZuYbZrMbnRV3CrHzrGExVyCIK286bjTcrsfZGkRMyAatZ9LwRxF227fJBgvj&#10;B77QvUyNyBCOBWpoU+oLKWPVksM49z1x9mofHKYsQyNNwCHDnZVLpVbSYcd5ocWeDi1VP+Wv0yCv&#10;5XFYlzYof17W3/brdKnJa/0+HfefIBKN6RV+tk9Gw4dawf+ZfATk9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67ODBAAAA3AAAAA8AAAAAAAAAAAAAAAAAmAIAAGRycy9kb3du&#10;cmV2LnhtbFBLBQYAAAAABAAEAPUAAACGAwAAAAA=&#10;" filled="f" stroked="f">
                  <v:textbox style="mso-fit-shape-to-text:t" inset="0,0,0,0">
                    <w:txbxContent>
                      <w:p w:rsidR="00C736B5" w:rsidRDefault="0061529B">
                        <w:r>
                          <w:rPr>
                            <w:rFonts w:cs=".VnTime"/>
                            <w:color w:val="000000"/>
                            <w:sz w:val="26"/>
                            <w:szCs w:val="26"/>
                          </w:rPr>
                          <w:t>5</w:t>
                        </w:r>
                      </w:p>
                    </w:txbxContent>
                  </v:textbox>
                </v:rect>
                <v:rect id="Rectangle 1295" o:spid="_x0000_s2316" style="position:absolute;left:596;top:660;width:832;height:189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ZJe8IA&#10;AADcAAAADwAAAGRycy9kb3ducmV2LnhtbESP3WoCMRSE74W+QziF3mmiBStbo4ggWPHG1Qc4bM7+&#10;0ORkSaK7fXtTKPRymJlvmPV2dFY8KMTOs4b5TIEgrrzpuNFwux6mKxAxIRu0nknDD0XYbl4mayyM&#10;H/hCjzI1IkM4FqihTakvpIxVSw7jzPfE2at9cJiyDI00AYcMd1YulFpKhx3nhRZ72rdUfZd3p0Fe&#10;y8OwKm1Q/rSoz/breKnJa/32Ou4+QSQa03/4r300Gt7VB/yeyUdAb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Nkl7wgAAANwAAAAPAAAAAAAAAAAAAAAAAJgCAABkcnMvZG93&#10;bnJldi54bWxQSwUGAAAAAAQABAD1AAAAhwMAAAAA&#10;" filled="f" stroked="f">
                  <v:textbox style="mso-fit-shape-to-text:t" inset="0,0,0,0">
                    <w:txbxContent>
                      <w:p w:rsidR="00C736B5" w:rsidRDefault="0061529B">
                        <w:r>
                          <w:rPr>
                            <w:rFonts w:cs=".VnTime"/>
                            <w:color w:val="000000"/>
                            <w:sz w:val="26"/>
                            <w:szCs w:val="26"/>
                          </w:rPr>
                          <w:t>6</w:t>
                        </w:r>
                      </w:p>
                    </w:txbxContent>
                  </v:textbox>
                </v:rect>
                <v:rect id="Rectangle 1296" o:spid="_x0000_s2317" style="position:absolute;left:622;top:6273;width:832;height:189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ndCb4A&#10;AADcAAAADwAAAGRycy9kb3ducmV2LnhtbERPy2oCMRTdC/5DuEJ3mmihyGgUEQRb3Dj6AZfJnQcm&#10;N0MSnenfNwuhy8N5b/ejs+JFIXaeNSwXCgRx5U3HjYb77TRfg4gJ2aD1TBp+KcJ+N51ssTB+4Cu9&#10;ytSIHMKxQA1tSn0hZaxachgXvifOXO2Dw5RhaKQJOORwZ+VKqS/psOPc0GJPx5aqR/l0GuStPA3r&#10;0gblf1b1xX6frzV5rT9m42EDItGY/sVv99lo+FR5bT6Tj4Dc/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up3Qm+AAAA3AAAAA8AAAAAAAAAAAAAAAAAmAIAAGRycy9kb3ducmV2&#10;LnhtbFBLBQYAAAAABAAEAPUAAACDAwAAAAA=&#10;" filled="f" stroked="f">
                  <v:textbox style="mso-fit-shape-to-text:t" inset="0,0,0,0">
                    <w:txbxContent>
                      <w:p w:rsidR="00C736B5" w:rsidRDefault="0061529B">
                        <w:r>
                          <w:rPr>
                            <w:rFonts w:cs=".VnTime"/>
                            <w:color w:val="000000"/>
                            <w:sz w:val="26"/>
                            <w:szCs w:val="26"/>
                          </w:rPr>
                          <w:t>7</w:t>
                        </w:r>
                      </w:p>
                    </w:txbxContent>
                  </v:textbox>
                </v:rect>
                <v:rect id="Rectangle 1297" o:spid="_x0000_s2318" style="position:absolute;left:565;top:17716;width:832;height:189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V4ksIA&#10;AADcAAAADwAAAGRycy9kb3ducmV2LnhtbESP3WoCMRSE74W+QzgF7zSpBbFbo0hBsNIbVx/gsDn7&#10;g8nJkqTu9u2NUPBymJlvmPV2dFbcKMTOs4a3uQJBXHnTcaPhct7PViBiQjZoPZOGP4qw3bxM1lgY&#10;P/CJbmVqRIZwLFBDm1JfSBmrlhzGue+Js1f74DBlGRppAg4Z7qxcKLWUDjvOCy329NVSdS1/nQZ5&#10;LvfDqrRB+eOi/rHfh1NNXuvp67j7BJFoTM/wf/tgNLyrD3icyUdAb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5XiSwgAAANwAAAAPAAAAAAAAAAAAAAAAAJgCAABkcnMvZG93&#10;bnJldi54bWxQSwUGAAAAAAQABAD1AAAAhwMAAAAA&#10;" filled="f" stroked="f">
                  <v:textbox style="mso-fit-shape-to-text:t" inset="0,0,0,0">
                    <w:txbxContent>
                      <w:p w:rsidR="00C736B5" w:rsidRDefault="0061529B">
                        <w:r>
                          <w:rPr>
                            <w:rFonts w:cs=".VnTime"/>
                            <w:color w:val="000000"/>
                            <w:sz w:val="26"/>
                            <w:szCs w:val="26"/>
                          </w:rPr>
                          <w:t>8</w:t>
                        </w:r>
                      </w:p>
                    </w:txbxContent>
                  </v:textbox>
                </v:rect>
                <v:rect id="Rectangle 1298" o:spid="_x0000_s2319" style="position:absolute;left:603;top:25723;width:832;height:189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ZH0sAA&#10;AADcAAAADwAAAGRycy9kb3ducmV2LnhtbERPS2rDMBDdF3IHMYHsGjkJFONGNiUQSEs2sXuAwRp/&#10;qDQykhK7t68WgS4f73+sFmvEg3wYHSvYbTMQxK3TI/cKvpvzaw4iRGSNxjEp+KUAVbl6OWKh3cw3&#10;etSxFymEQ4EKhhinQsrQDmQxbN1EnLjOeYsxQd9L7XFO4dbIfZa9SYsjp4YBJzoN1P7Ud6tANvV5&#10;zmvjM/e1767m83LryCm1WS8f7yAiLfFf/HRftILDLs1PZ9IRkOU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AZH0sAAAADcAAAADwAAAAAAAAAAAAAAAACYAgAAZHJzL2Rvd25y&#10;ZXYueG1sUEsFBgAAAAAEAAQA9QAAAIUDAAAAAA==&#10;" filled="f" stroked="f">
                  <v:textbox style="mso-fit-shape-to-text:t" inset="0,0,0,0">
                    <w:txbxContent>
                      <w:p w:rsidR="00C736B5" w:rsidRDefault="0061529B">
                        <w:r>
                          <w:rPr>
                            <w:rFonts w:cs=".VnTime"/>
                            <w:color w:val="000000"/>
                            <w:sz w:val="26"/>
                            <w:szCs w:val="26"/>
                          </w:rPr>
                          <w:t>9</w:t>
                        </w:r>
                      </w:p>
                    </w:txbxContent>
                  </v:textbox>
                </v:rect>
                <v:rect id="Rectangle 1299" o:spid="_x0000_s2320" style="position:absolute;left:12661;top:10998;width:832;height:189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riScEA&#10;AADcAAAADwAAAGRycy9kb3ducmV2LnhtbESP3YrCMBSE7xd8h3AE79a0CotUo4gguLI3Vh/g0Jz+&#10;YHJSkqytb2+Ehb0cZuYbZrMbrREP8qFzrCCfZyCIK6c7bhTcrsfPFYgQkTUax6TgSQF228nHBgvt&#10;Br7Qo4yNSBAOBSpoY+wLKUPVksUwdz1x8mrnLcYkfSO1xyHBrZGLLPuSFjtOCy32dGipupe/VoG8&#10;lsdhVRqfufOi/jHfp0tNTqnZdNyvQUQa43/4r33SCpZ5Du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9K4knBAAAA3AAAAA8AAAAAAAAAAAAAAAAAmAIAAGRycy9kb3du&#10;cmV2LnhtbFBLBQYAAAAABAAEAPUAAACGAwAAAAA=&#10;" filled="f" stroked="f">
                  <v:textbox style="mso-fit-shape-to-text:t" inset="0,0,0,0">
                    <w:txbxContent>
                      <w:p w:rsidR="00C736B5" w:rsidRDefault="0061529B">
                        <w:r>
                          <w:rPr>
                            <w:rFonts w:cs=".VnTime"/>
                            <w:color w:val="000000"/>
                            <w:sz w:val="26"/>
                            <w:szCs w:val="26"/>
                          </w:rPr>
                          <w:t>3</w:t>
                        </w:r>
                      </w:p>
                    </w:txbxContent>
                  </v:textbox>
                </v:rect>
                <v:rect id="Rectangle 1300" o:spid="_x0000_s2321" style="position:absolute;left:12553;top:18815;width:832;height:189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h8PsEA&#10;AADcAAAADwAAAGRycy9kb3ducmV2LnhtbESP3YrCMBSE7xd8h3AE79bUCot0jbIsCCreWH2AQ3P6&#10;wyYnJYm2vr0RhL0cZuYbZr0drRF38qFzrGAxz0AQV0533Ci4XnafKxAhIms0jknBgwJsN5OPNRba&#10;DXymexkbkSAcClTQxtgXUoaqJYth7nri5NXOW4xJ+kZqj0OCWyPzLPuSFjtOCy329NtS9VferAJ5&#10;KXfDqjQ+c8e8PpnD/lyTU2o2HX++QUQa43/43d5rBctFDq8z6Qj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fD7BAAAA3AAAAA8AAAAAAAAAAAAAAAAAmAIAAGRycy9kb3du&#10;cmV2LnhtbFBLBQYAAAAABAAEAPUAAACGAwAAAAA=&#10;" filled="f" stroked="f">
                  <v:textbox style="mso-fit-shape-to-text:t" inset="0,0,0,0">
                    <w:txbxContent>
                      <w:p w:rsidR="00C736B5" w:rsidRDefault="0061529B">
                        <w:r>
                          <w:rPr>
                            <w:rFonts w:cs=".VnTime"/>
                            <w:color w:val="000000"/>
                            <w:sz w:val="26"/>
                            <w:szCs w:val="26"/>
                          </w:rPr>
                          <w:t>1</w:t>
                        </w:r>
                      </w:p>
                    </w:txbxContent>
                  </v:textbox>
                </v:rect>
                <v:rect id="Rectangle 1301" o:spid="_x0000_s2322" style="position:absolute;left:12687;top:13855;width:832;height:189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TZpcIA&#10;AADcAAAADwAAAGRycy9kb3ducmV2LnhtbESP3YrCMBSE74V9h3AE72yqwiJdoyyCoOKNdR/g0Jz+&#10;sMlJSbK2vr0RhL0cZuYbZrMbrRF38qFzrGCR5SCIK6c7bhT83A7zNYgQkTUax6TgQQF224/JBgvt&#10;Br7SvYyNSBAOBSpoY+wLKUPVksWQuZ44ebXzFmOSvpHa45Dg1shlnn9Kix2nhRZ72rdU/ZZ/VoG8&#10;lYdhXRqfu/OyvpjT8VqTU2o2Hb+/QEQa43/43T5qBavFCl5n0hGQ2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1NmlwgAAANwAAAAPAAAAAAAAAAAAAAAAAJgCAABkcnMvZG93&#10;bnJldi54bWxQSwUGAAAAAAQABAD1AAAAhwMAAAAA&#10;" filled="f" stroked="f">
                  <v:textbox style="mso-fit-shape-to-text:t" inset="0,0,0,0">
                    <w:txbxContent>
                      <w:p w:rsidR="00C736B5" w:rsidRDefault="0061529B">
                        <w:r>
                          <w:rPr>
                            <w:rFonts w:cs=".VnTime"/>
                            <w:color w:val="000000"/>
                            <w:sz w:val="26"/>
                            <w:szCs w:val="26"/>
                          </w:rPr>
                          <w:t>2</w:t>
                        </w:r>
                      </w:p>
                    </w:txbxContent>
                  </v:textbox>
                </v:rect>
                <v:rect id="Rectangle 1302" o:spid="_x0000_s2323" style="position:absolute;top:31445;width:1657;height:189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1B0cIA&#10;AADcAAAADwAAAGRycy9kb3ducmV2LnhtbESPzYoCMRCE74LvEFrwphl/WGQ0igiCu3hx9AGaSc8P&#10;Jp0hic7s228WFvZYVNVX1O4wWCPe5EPrWMFinoEgLp1uuVbwuJ9nGxAhIms0jknBNwU47MejHeba&#10;9XyjdxFrkSAcclTQxNjlUoayIYth7jri5FXOW4xJ+lpqj32CWyOXWfYhLbacFhrs6NRQ+SxeVoG8&#10;F+d+Uxifua9ldTWfl1tFTqnpZDhuQUQa4n/4r33RClaLNfyeSUdA7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UHRwgAAANwAAAAPAAAAAAAAAAAAAAAAAJgCAABkcnMvZG93&#10;bnJldi54bWxQSwUGAAAAAAQABAD1AAAAhwMAAAAA&#10;" filled="f" stroked="f">
                  <v:textbox style="mso-fit-shape-to-text:t" inset="0,0,0,0">
                    <w:txbxContent>
                      <w:p w:rsidR="00C736B5" w:rsidRDefault="0061529B">
                        <w:r>
                          <w:rPr>
                            <w:rFonts w:cs=".VnTime"/>
                            <w:color w:val="000000"/>
                            <w:sz w:val="26"/>
                            <w:szCs w:val="26"/>
                          </w:rPr>
                          <w:t>10</w:t>
                        </w:r>
                      </w:p>
                    </w:txbxContent>
                  </v:textbox>
                </v:rect>
                <v:line id="Line 1303" o:spid="_x0000_s2324" style="position:absolute;flip:y;visibility:visible;mso-wrap-style:square" from="7200,3079" to="7207,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ExosQAAADcAAAADwAAAGRycy9kb3ducmV2LnhtbESP3WrCQBCF7wu+wzJC7+rGlpQ0dZUg&#10;FBRbxJ8HGLLTJDU7G3ZXE9++KwheHs7Px5ktBtOKCznfWFYwnSQgiEurG64UHA9fLxkIH5A1tpZJ&#10;wZU8LOajpxnm2va8o8s+VCKOsM9RQR1Cl0vpy5oM+ontiKP3a53BEKWrpHbYx3HTytckeZcGG46E&#10;Gjta1lSe9mcTuX+7TXIsim1mN67/SLP0h77XSj2Ph+ITRKAhPML39koreJumcDsTj4C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UTGixAAAANwAAAAPAAAAAAAAAAAA&#10;AAAAAKECAABkcnMvZG93bnJldi54bWxQSwUGAAAAAAQABAD5AAAAkgMAAAAA&#10;" strokeweight="33e-5mm"/>
                <v:line id="Line 1304" o:spid="_x0000_s2325" style="position:absolute;flip:y;visibility:visible;mso-wrap-style:square" from="6553,3079" to="6559,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Ov1cQAAADcAAAADwAAAGRycy9kb3ducmV2LnhtbESP3WrCQBCF7wu+wzKCd3WjosToKkEo&#10;KLYUfx5gyI5JNDsbdrcmfftuodDLw/n5OOttbxrxJOdrywom4wQEcWF1zaWC6+XtNQXhA7LGxjIp&#10;+CYP283gZY2Zth2f6HkOpYgj7DNUUIXQZlL6oiKDfmxb4ujdrDMYonSl1A67OG4aOU2ShTRYcyRU&#10;2NKuouJx/jKRez8dk2uef6b26LrlPJ1/0PtBqdGwz1cgAvXhP/zX3msFs8kCfs/EIyA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g6/VxAAAANwAAAAPAAAAAAAAAAAA&#10;AAAAAKECAABkcnMvZG93bnJldi54bWxQSwUGAAAAAAQABAD5AAAAkgMAAAAA&#10;" strokeweight="33e-5mm"/>
                <v:line id="Line 1305" o:spid="_x0000_s2326" style="position:absolute;visibility:visible;mso-wrap-style:square" from="5283,7556" to="8470,90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ncsQAAADcAAAADwAAAGRycy9kb3ducmV2LnhtbESPzWrDMBCE74W+g9hCb42clMbBsRLS&#10;0kBuJT/tebHWlom1ciQ1cd6+KgRyHGbmG6ZcDrYTZ/KhdaxgPMpAEFdOt9woOOzXLzMQISJr7ByT&#10;gisFWC4eH0ostLvwls672IgE4VCgAhNjX0gZKkMWw8j1xMmrnbcYk/SN1B4vCW47OcmyqbTYclow&#10;2NOHoeq4+7UKZifzw672k+s7o883b+vp59e3Us9Pw2oOItIQ7+Fbe6MVvI5z+D+TjoBc/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76dyxAAAANwAAAAPAAAAAAAAAAAA&#10;AAAAAKECAABkcnMvZG93bnJldi54bWxQSwUGAAAAAAQABAD5AAAAkgMAAAAA&#10;" strokeweight="33e-5mm"/>
                <v:line id="Line 1306" o:spid="_x0000_s2327" style="position:absolute;visibility:visible;mso-wrap-style:square" from="5283,7232" to="8470,87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3AzAL8AAADcAAAADwAAAGRycy9kb3ducmV2LnhtbERPTYvCMBC9C/sfwix401RFV6pRVlnB&#10;m6ir56EZm2Iz6SZZrf/eHASPj/c9X7a2FjfyoXKsYNDPQBAXTldcKvg9bnpTECEia6wdk4IHBVgu&#10;PjpzzLW7855uh1iKFMIhRwUmxiaXMhSGLIa+a4gTd3HeYkzQl1J7vKdwW8thlk2kxYpTg8GG1oaK&#10;6+HfKpj+mTO7ix8+Voz+azveTH52J6W6n+33DESkNr7FL/dWKxgN0tp0Jh0BuXgC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43AzAL8AAADcAAAADwAAAAAAAAAAAAAAAACh&#10;AgAAZHJzL2Rvd25yZXYueG1sUEsFBgAAAAAEAAQA+QAAAI0DAAAAAA==&#10;" strokeweight="33e-5mm"/>
                <v:line id="Line 1307" o:spid="_x0000_s2328" style="position:absolute;visibility:visible;mso-wrap-style:square" from="5283,7188" to="8470,86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yWm8MAAADcAAAADwAAAGRycy9kb3ducmV2LnhtbESPQWsCMRSE74X+h/AKvdWsFq2uRlGp&#10;4E206vmxeW4WNy9rkur6741Q6HGYmW+Yyay1tbiSD5VjBd1OBoK4cLriUsH+Z/UxBBEissbaMSm4&#10;U4DZ9PVlgrl2N97SdRdLkSAcclRgYmxyKUNhyGLouIY4eSfnLcYkfSm1x1uC21r2smwgLVacFgw2&#10;tDRUnHe/VsHwYo7sTr53XzD6r3V/NfjeHJR6f2vnYxCR2vgf/muvtYLP7gieZ9IRkNM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w8lpvDAAAA3AAAAA8AAAAAAAAAAAAA&#10;AAAAoQIAAGRycy9kb3ducmV2LnhtbFBLBQYAAAAABAAEAPkAAACRAwAAAAA=&#10;" strokeweight="33e-5mm"/>
                <v:line id="Line 1308" o:spid="_x0000_s2329" style="position:absolute;visibility:visible;mso-wrap-style:square" from="5283,7975" to="8470,9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2r1u8AAAADcAAAADwAAAGRycy9kb3ducmV2LnhtbERPz2vCMBS+D/wfwhN2m6kdc1IbxQ0F&#10;b2NOPT+a16bYvNQkav3vl8Ngx4/vd7kabCdu5EPrWMF0koEgrpxuuVFw+Nm+zEGEiKyxc0wKHhRg&#10;tRw9lVhod+dvuu1jI1IIhwIVmBj7QspQGbIYJq4nTlztvMWYoG+k9nhP4baTeZbNpMWWU4PBnj4N&#10;Vef91SqYX8yJXe3zxwejf9+9bWebr6NSz+NhvQARaYj/4j/3Tit4zdP8dCYdAbn8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Nq9bvAAAAA3AAAAA8AAAAAAAAAAAAAAAAA&#10;oQIAAGRycy9kb3ducmV2LnhtbFBLBQYAAAAABAAEAPkAAACOAwAAAAA=&#10;" strokeweight="33e-5mm"/>
                <v:line id="Line 1309" o:spid="_x0000_s2330" style="position:absolute;visibility:visible;mso-wrap-style:square" from="5283,7931" to="8470,9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ZQIMIAAADcAAAADwAAAGRycy9kb3ducmV2LnhtbESPQWsCMRSE70L/Q3gFb5p1RSurUdqi&#10;4K2obc+PzXOzuHnZJlHXf28KgsdhZr5hFqvONuJCPtSOFYyGGQji0umaKwXfh81gBiJEZI2NY1Jw&#10;owCr5UtvgYV2V97RZR8rkSAcClRgYmwLKUNpyGIYupY4eUfnLcYkfSW1x2uC20bmWTaVFmtOCwZb&#10;+jRUnvZnq2D2Z37ZHX1++2D0b9vJZrr++lGq/9q9z0FE6uIz/GhvtYJxPoL/M+kI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CZQIMIAAADcAAAADwAAAAAAAAAAAAAA&#10;AAChAgAAZHJzL2Rvd25yZXYueG1sUEsFBgAAAAAEAAQA+QAAAJADAAAAAA==&#10;" strokeweight="33e-5mm"/>
                <v:line id="Line 1310" o:spid="_x0000_s2331" style="position:absolute;visibility:visible;mso-wrap-style:square" from="5283,7600" to="8470,9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TOV8MAAADcAAAADwAAAGRycy9kb3ducmV2LnhtbESPQWsCMRSE74X+h/AKvdVst1Rl3Si2&#10;VPAmauv5sXm7Wbp5WZNU13/fCILHYWa+YcrFYDtxIh9axwpeRxkI4srplhsF3/vVyxREiMgaO8ek&#10;4EIBFvPHhxIL7c68pdMuNiJBOBSowMTYF1KGypDFMHI9cfJq5y3GJH0jtcdzgttO5lk2lhZbTgsG&#10;e/o0VP3u/qyC6dEc2NU+v3ww+sn6fTX+2vwo9fw0LGcgIg3xHr6111rBW57D9Uw6AnL+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z0zlfDAAAA3AAAAA8AAAAAAAAAAAAA&#10;AAAAoQIAAGRycy9kb3ducmV2LnhtbFBLBQYAAAAABAAEAPkAAACRAwAAAAA=&#10;" strokeweight="33e-5mm"/>
                <v:shape id="Freeform 1311" o:spid="_x0000_s2332" style="position:absolute;left:5213;top:4959;width:1340;height:813;visibility:visible;mso-wrap-style:square;v-text-anchor:top" coordsize="846,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4KdMMA&#10;AADcAAAADwAAAGRycy9kb3ducmV2LnhtbESPT4vCMBTE78J+h/AWvGnqv0WqURZRcb2pC+Lt2Tzb&#10;ss1LaaLGb28WBI/DzPyGmc6DqcSNGldaVtDrJiCIM6tLzhX8HladMQjnkTVWlknBgxzMZx+tKaba&#10;3nlHt73PRYSwS1FB4X2dSumyggy6rq2Jo3exjUEfZZNL3eA9wk0l+0nyJQ2WHBcKrGlRUPa3vxoF&#10;y2Cua320l97obA7DcP7Z0vCkVPszfE9AeAr+HX61N1rBoD+A/zPxCMj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4KdMMAAADcAAAADwAAAAAAAAAAAAAAAACYAgAAZHJzL2Rv&#10;d25yZXYueG1sUEsFBgAAAAAEAAQA9QAAAIgDAAAAAA==&#10;" path="m846,l673,19,511,48,365,88,238,136,137,192,61,253,16,318,,385e" filled="f" strokeweight="33e-5mm">
                  <v:path arrowok="t" o:connecttype="custom" o:connectlocs="133985,0;106586,4011;80929,10134;57807,18578;37693,28712;21697,40534;9661,53413;2534,67135;0,81280" o:connectangles="0,0,0,0,0,0,0,0,0"/>
                </v:shape>
                <v:line id="Line 1312" o:spid="_x0000_s2333" style="position:absolute;visibility:visible;mso-wrap-style:square" from="5213,5969" to="8540,59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HzuMQAAADcAAAADwAAAGRycy9kb3ducmV2LnhtbESPW2sCMRSE3wv+h3AE32rWtV5YjdKW&#10;Cr6Vens+bI6bxc3JNkl1/fdNQejjMDPfMMt1ZxtxJR9qxwpGwwwEcel0zZWCw37zPAcRIrLGxjEp&#10;uFOA9ar3tMRCuxt/0XUXK5EgHApUYGJsCylDachiGLqWOHln5y3GJH0ltcdbgttG5lk2lRZrTgsG&#10;W3o3VF52P1bB/Nuc2J19fn9j9LPtZDP9+DwqNeh3rwsQkbr4H360t1rBOH+BvzPpCM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UfO4xAAAANwAAAAPAAAAAAAAAAAA&#10;AAAAAKECAABkcnMvZG93bnJldi54bWxQSwUGAAAAAAQABAD5AAAAkgMAAAAA&#10;" strokeweight="33e-5mm"/>
                <v:line id="Line 1313" o:spid="_x0000_s2334" style="position:absolute;visibility:visible;mso-wrap-style:square" from="8540,5772" to="8547,7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1WI8IAAADcAAAADwAAAGRycy9kb3ducmV2LnhtbESPQWsCMRSE70L/Q3gFb5rtilZWo7Si&#10;4E2qbc+PzXOzuHnZJlHXf2+EgsdhZr5h5svONuJCPtSOFbwNMxDEpdM1Vwq+D5vBFESIyBobx6Tg&#10;RgGWi5feHAvtrvxFl32sRIJwKFCBibEtpAylIYth6Fri5B2dtxiT9JXUHq8JbhuZZ9lEWqw5LRhs&#10;aWWoPO3PVsH0z/yyO/r89sno37fjzWS9+1Gq/9p9zEBE6uIz/N/eagWjfAyPM+kI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x1WI8IAAADcAAAADwAAAAAAAAAAAAAA&#10;AAChAgAAZHJzL2Rvd25yZXYueG1sUEsFBgAAAAAEAAQA+QAAAJADAAAAAA==&#10;" strokeweight="33e-5mm"/>
                <v:line id="Line 1314" o:spid="_x0000_s2335" style="position:absolute;visibility:visible;mso-wrap-style:square" from="8375,7080" to="8382,73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IVMMAAADcAAAADwAAAGRycy9kb3ducmV2LnhtbESPT2sCMRTE74LfITyhN812S1dZjdKW&#10;Ct6Kf8+PzXOzdPOyTVJdv31TEDwOM/MbZrHqbSsu5EPjWMHzJANBXDndcK3gsF+PZyBCRNbYOiYF&#10;NwqwWg4HCyy1u/KWLrtYiwThUKICE2NXShkqQxbDxHXEyTs7bzEm6WupPV4T3LYyz7JCWmw4LRjs&#10;6MNQ9b37tQpmP+bE7uzz2zujn25e18Xn11Gpp1H/NgcRqY+P8L290Qpe8gL+z6Qj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PPyFTDAAAA3AAAAA8AAAAAAAAAAAAA&#10;AAAAoQIAAGRycy9kb3ducmV2LnhtbFBLBQYAAAAABAAEAPkAAACRAwAAAAA=&#10;" strokeweight="33e-5mm"/>
                <v:line id="Line 1315" o:spid="_x0000_s2336" style="position:absolute;visibility:visible;mso-wrap-style:square" from="7905,7207" to="8077,7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Ntz8IAAADcAAAADwAAAGRycy9kb3ducmV2LnhtbESPQWsCMRSE74L/ITyhN826pSqrUWxR&#10;8FZq1fNj89wsbl7WJOr675tCocdhZr5hFqvONuJOPtSOFYxHGQji0umaKwWH7+1wBiJEZI2NY1Lw&#10;pACrZb+3wEK7B3/RfR8rkSAcClRgYmwLKUNpyGIYuZY4eWfnLcYkfSW1x0eC20bmWTaRFmtOCwZb&#10;+jBUXvY3q2B2NSd2Z58/3xn9dPe2nWw+j0q9DLr1HESkLv6H/9o7reA1n8LvmXQE5PI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INtz8IAAADcAAAADwAAAAAAAAAAAAAA&#10;AAChAgAAZHJzL2Rvd25yZXYueG1sUEsFBgAAAAAEAAQA+QAAAJADAAAAAA==&#10;" strokeweight="33e-5mm"/>
                <v:line id="Line 1316" o:spid="_x0000_s2337" style="position:absolute;visibility:visible;mso-wrap-style:square" from="6235,5969" to="8540,59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z5vcAAAADcAAAADwAAAGRycy9kb3ducmV2LnhtbERPz2vCMBS+D/wfwhN2m6kdc1IbxQ0F&#10;b2NOPT+a16bYvNQkav3vl8Ngx4/vd7kabCdu5EPrWMF0koEgrpxuuVFw+Nm+zEGEiKyxc0wKHhRg&#10;tRw9lVhod+dvuu1jI1IIhwIVmBj7QspQGbIYJq4nTlztvMWYoG+k9nhP4baTeZbNpMWWU4PBnj4N&#10;Vef91SqYX8yJXe3zxwejf9+9bWebr6NSz+NhvQARaYj/4j/3Tit4zdPadCYdAbn8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0c+b3AAAAA3AAAAA8AAAAAAAAAAAAAAAAA&#10;oQIAAGRycy9kb3ducmV2LnhtbFBLBQYAAAAABAAEAPkAAACOAwAAAAA=&#10;" strokeweight="33e-5mm"/>
                <v:shape id="Freeform 1317" o:spid="_x0000_s2338" style="position:absolute;left:7200;top:4959;width:1340;height:813;visibility:visible;mso-wrap-style:square;v-text-anchor:top" coordsize="846,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Y9nsYA&#10;AADcAAAADwAAAGRycy9kb3ducmV2LnhtbESPT2vCQBTE70K/w/IK3urGPy01ZhURW1pvjQXx9pJ9&#10;JsHs25Bddfvtu4WCx2FmfsNkq2BacaXeNZYVjEcJCOLS6oYrBd/7t6dXEM4ja2wtk4IfcrBaPgwy&#10;TLW98Rddc1+JCGGXooLa+y6V0pU1GXQj2xFH72R7gz7KvpK6x1uEm1ZOkuRFGmw4LtTY0aam8pxf&#10;jIJtMJd3fbCn8XNh9rNQfO5odlRq+BjWCxCegr+H/9sfWsF0Moe/M/EI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Y9nsYAAADcAAAADwAAAAAAAAAAAAAAAACYAgAAZHJz&#10;L2Rvd25yZXYueG1sUEsFBgAAAAAEAAQA9QAAAIsDAAAAAA==&#10;" path="m846,385l830,318,785,253,709,192,608,136,481,88,335,48,174,19,,e" filled="f" strokeweight="33e-5mm">
                  <v:path arrowok="t" o:connecttype="custom" o:connectlocs="133985,81280;131451,67135;124324,53413;112288,40534;96292,28712;76178,18578;53056,10134;27557,4011;0,0" o:connectangles="0,0,0,0,0,0,0,0,0"/>
                </v:shape>
                <v:line id="Line 1318" o:spid="_x0000_s2339" style="position:absolute;visibility:visible;mso-wrap-style:square" from="6553,5149" to="7200,51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NjZr8AAADcAAAADwAAAGRycy9kb3ducmV2LnhtbERPTYvCMBC9C/sfwix403QVXalGWRcF&#10;b6KunodmbIrNpCZZrf/eHASPj/c9W7S2FjfyoXKs4KufgSAunK64VPB3WPcmIEJE1lg7JgUPCrCY&#10;f3RmmGt35x3d9rEUKYRDjgpMjE0uZSgMWQx91xAn7uy8xZigL6X2eE/htpaDLBtLixWnBoMN/Roq&#10;Lvt/q2ByNSd2Zz94LBn992a0Hq+2R6W6n+3PFESkNr7FL/dGKxgO0/x0Jh0BOX8C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rNjZr8AAADcAAAADwAAAAAAAAAAAAAAAACh&#10;AgAAZHJzL2Rvd25yZXYueG1sUEsFBgAAAAAEAAQA+QAAAI0DAAAAAA==&#10;" strokeweight="33e-5mm"/>
                <v:line id="Line 1319" o:spid="_x0000_s2340" style="position:absolute;visibility:visible;mso-wrap-style:square" from="6553,3079" to="7200,3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G/cIAAADcAAAADwAAAGRycy9kb3ducmV2LnhtbESPQWsCMRSE74L/IbyCN82qVGU1ii0K&#10;3kRtPT82z83Szcs2SXX9940geBxm5htmsWptLa7kQ+VYwXCQgSAunK64VPB12vZnIEJE1lg7JgV3&#10;CrBadjsLzLW78YGux1iKBOGQowITY5NLGQpDFsPANcTJuzhvMSbpS6k93hLc1nKUZRNpseK0YLCh&#10;T0PFz/HPKpj9mjO7ix/dPxj9dPe+nWz230r13tr1HESkNr7Cz/ZOKxiPh/A4k46AXP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f/G/cIAAADcAAAADwAAAAAAAAAAAAAA&#10;AAChAgAAZHJzL2Rvd25yZXYueG1sUEsFBgAAAAAEAAQA+QAAAJADAAAAAA==&#10;" strokeweight="33e-5mm"/>
                <v:line id="Line 1320" o:spid="_x0000_s2341" style="position:absolute;visibility:visible;mso-wrap-style:square" from="10090,7080" to="10096,73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1YisIAAADcAAAADwAAAGRycy9kb3ducmV2LnhtbESPQWsCMRSE70L/Q3gFb5rtilZWo7Si&#10;4E2qbc+PzXOzuHnZJlHXf2+EgsdhZr5h5svONuJCPtSOFbwNMxDEpdM1Vwq+D5vBFESIyBobx6Tg&#10;RgGWi5feHAvtrvxFl32sRIJwKFCBibEtpAylIYth6Fri5B2dtxiT9JXUHq8JbhuZZ9lEWqw5LRhs&#10;aWWoPO3PVsH0z/yyO/r89sno37fjzWS9+1Gq/9p9zEBE6uIz/N/eagWjUQ6PM+kI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S1YisIAAADcAAAADwAAAAAAAAAAAAAA&#10;AAChAgAAZHJzL2Rvd25yZXYueG1sUEsFBgAAAAAEAAQA+QAAAJADAAAAAA==&#10;" strokeweight="33e-5mm"/>
                <v:shape id="Freeform 1321" o:spid="_x0000_s2342" style="position:absolute;left:5283;top:5029;width:1276;height:743;visibility:visible;mso-wrap-style:square;v-text-anchor:top" coordsize="80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DrKMQA&#10;AADcAAAADwAAAGRycy9kb3ducmV2LnhtbESPQWvCQBSE74L/YXmCN93UiG1TV5GA0JOgtj0/dp9J&#10;MPs2ZteY+uu7BcHjMDPfMMt1b2vRUesrxwpepgkIYu1MxYWCr+N28gbCB2SDtWNS8Ese1qvhYImZ&#10;cTfeU3cIhYgQ9hkqKENoMim9Lsmin7qGOHon11oMUbaFNC3eItzWcpYkC2mx4rhQYkN5Sfp8uFoF&#10;u9PrpTvOt/n9W//M9++bcx50otR41G8+QATqwzP8aH8aBWmawv+ZeAT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Q6yjEAAAA3AAAAA8AAAAAAAAAAAAAAAAAmAIAAGRycy9k&#10;b3ducmV2LnhtbFBLBQYAAAAABAAEAPUAAACJAwAAAAA=&#10;" path="m803,l634,18,477,47,336,85,215,131r-94,52l53,238,13,294,,350e" filled="f" strokeweight="33e-5mm">
                  <v:path arrowok="t" o:connecttype="custom" o:connectlocs="127635,0;100773,3821;75818,9977;53406,18043;34174,27808;19233,38846;8424,50521;2066,62408;0,74295" o:connectangles="0,0,0,0,0,0,0,0,0"/>
                </v:shape>
                <v:shape id="Freeform 1322" o:spid="_x0000_s2343" style="position:absolute;left:7194;top:5029;width:1276;height:743;visibility:visible;mso-wrap-style:square;v-text-anchor:top" coordsize="80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lzXMQA&#10;AADcAAAADwAAAGRycy9kb3ducmV2LnhtbESPQWvCQBSE74L/YXlCb7qpBqupq0hA6ElQ254fu88k&#10;mH0bs9uY+uu7BcHjMDPfMKtNb2vRUesrxwpeJwkIYu1MxYWCz9NuvADhA7LB2jEp+CUPm/VwsMLM&#10;uBsfqDuGQkQI+wwVlCE0mZRel2TRT1xDHL2zay2GKNtCmhZvEW5rOU2SubRYcVwosaG8JH05/lgF&#10;+/PbtTulu/z+pb/Tw3J7yYNOlHoZ9dt3EIH68Aw/2h9GwWyWwv+Ze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5c1zEAAAA3AAAAA8AAAAAAAAAAAAAAAAAmAIAAGRycy9k&#10;b3ducmV2LnhtbFBLBQYAAAAABAAEAPUAAACJAwAAAAA=&#10;" path="m803,350l790,294,750,238,682,183,588,131,467,85,326,47,169,18,,e" filled="f" strokeweight="33e-5mm">
                  <v:path arrowok="t" o:connecttype="custom" o:connectlocs="127635,74295;125569,62408;119211,50521;108402,38846;93461,27808;74229,18043;51817,9977;26862,3821;0,0" o:connectangles="0,0,0,0,0,0,0,0,0"/>
                </v:shape>
                <v:line id="Line 1323" o:spid="_x0000_s2344" style="position:absolute;visibility:visible;mso-wrap-style:square" from="5283,5772" to="5289,11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TA/sMAAADcAAAADwAAAGRycy9kb3ducmV2LnhtbESPT2sCMRTE74LfITzBm2ar+IfVKFUU&#10;vJVq6/mxeW6Wbl62SdT125tCweMwM79hluvW1uJGPlSOFbwNMxDEhdMVlwq+TvvBHESIyBprx6Tg&#10;QQHWq25nibl2d/6k2zGWIkE45KjAxNjkUobCkMUwdA1x8i7OW4xJ+lJqj/cEt7UcZdlUWqw4LRhs&#10;aGuo+DlerYL5rzmzu/jRY8PoZ4fJfrr7+Faq32vfFyAitfEV/m8ftILxeAJ/Z9IRkK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bEwP7DAAAA3AAAAA8AAAAAAAAAAAAA&#10;AAAAoQIAAGRycy9kb3ducmV2LnhtbFBLBQYAAAAABAAEAPkAAACRAwAAAAA=&#10;" strokeweight="33e-5mm"/>
                <v:line id="Line 1324" o:spid="_x0000_s2345" style="position:absolute;visibility:visible;mso-wrap-style:square" from="8470,5772" to="8477,7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ZeicIAAADcAAAADwAAAGRycy9kb3ducmV2LnhtbESPQWsCMRSE74X+h/AKvdVsFbeyGqVK&#10;BW+itj0/Ns/N4uZlTaKu/94IgsdhZr5hJrPONuJMPtSOFXz2MhDEpdM1Vwp+d8uPEYgQkTU2jknB&#10;lQLMpq8vEyy0u/CGzttYiQThUKACE2NbSBlKQxZDz7XEyds7bzEm6SupPV4S3Dayn2W5tFhzWjDY&#10;0sJQedierILR0fyz2/v+dc7ov1bDZf6z/lPq/a37HoOI1MVn+NFeaQWDQQ73M+kIyO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hZeicIAAADcAAAADwAAAAAAAAAAAAAA&#10;AAChAgAAZHJzL2Rvd25yZXYueG1sUEsFBgAAAAAEAAQA+QAAAJADAAAAAA==&#10;" strokeweight="33e-5mm"/>
                <v:line id="Line 1325" o:spid="_x0000_s2346" style="position:absolute;visibility:visible;mso-wrap-style:square" from="8470,7340" to="8477,14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Vr7EsMAAADcAAAADwAAAGRycy9kb3ducmV2LnhtbESPT2sCMRTE74LfIbyCN81WqcpqFFsU&#10;vIl/2vNj89wsbl62Sarrt28EweMwM79h5svW1uJKPlSOFbwPMhDEhdMVlwpOx01/CiJEZI21Y1Jw&#10;pwDLRbczx1y7G+/peoilSBAOOSowMTa5lKEwZDEMXEOcvLPzFmOSvpTa4y3BbS2HWTaWFitOCwYb&#10;+jJUXA5/VsH01/ywO/vh/ZPRT7Yfm/F6961U761dzUBEauMr/GxvtYLRaAKPM+kIyM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la+xLDAAAA3AAAAA8AAAAAAAAAAAAA&#10;AAAAoQIAAGRycy9kb3ducmV2LnhtbFBLBQYAAAAABAAEAPkAAACRAwAAAAA=&#10;" strokeweight="33e-5mm"/>
                <v:line id="Line 1326" o:spid="_x0000_s2347" style="position:absolute;visibility:visible;mso-wrap-style:square" from="5283,11925" to="5289,227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VvYL8AAADcAAAADwAAAGRycy9kb3ducmV2LnhtbERPTYvCMBC9C/sfwix403QVXalGWRcF&#10;b6KunodmbIrNpCZZrf/eHASPj/c9W7S2FjfyoXKs4KufgSAunK64VPB3WPcmIEJE1lg7JgUPCrCY&#10;f3RmmGt35x3d9rEUKYRDjgpMjE0uZSgMWQx91xAn7uy8xZigL6X2eE/htpaDLBtLixWnBoMN/Roq&#10;Lvt/q2ByNSd2Zz94LBn992a0Hq+2R6W6n+3PFESkNr7FL/dGKxgO09p0Jh0BOX8C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qMVvYL8AAADcAAAADwAAAAAAAAAAAAAAAACh&#10;AgAAZHJzL2Rvd25yZXYueG1sUEsFBgAAAAAEAAQA+QAAAI0DAAAAAA==&#10;" strokeweight="33e-5mm"/>
                <v:line id="Line 1327" o:spid="_x0000_s2348" style="position:absolute;visibility:visible;mso-wrap-style:square" from="8470,15494" to="8477,175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nK+8MAAADcAAAADwAAAGRycy9kb3ducmV2LnhtbESPW2sCMRSE3wv9D+EU+lazVbytRqml&#10;gm/i9fmwOW4WNydrkur6741Q6OMwM98w03lra3ElHyrHCj47GQjiwumKSwX73fJjBCJEZI21Y1Jw&#10;pwDz2evLFHPtbryh6zaWIkE45KjAxNjkUobCkMXQcQ1x8k7OW4xJ+lJqj7cEt7XsZtlAWqw4LRhs&#10;6NtQcd7+WgWjizmyO/nufcHoh6v+cvCzPij1/tZ+TUBEauN/+K+90gp6vTE8z6QjIG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eJyvvDAAAA3AAAAA8AAAAAAAAAAAAA&#10;AAAAoQIAAGRycy9kb3ducmV2LnhtbFBLBQYAAAAABAAEAPkAAACRAwAAAAA=&#10;" strokeweight="33e-5mm"/>
                <v:line id="Line 1328" o:spid="_x0000_s2349" style="position:absolute;visibility:visible;mso-wrap-style:square" from="8470,17843" to="8477,226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UQG8AAAADcAAAADwAAAGRycy9kb3ducmV2LnhtbERPyW7CMBC9I/UfrKnUGzilZVGIQW1V&#10;JG6I9TyKJ3FEPE5tF8Lf14dKHJ/eXqx624or+dA4VvA6ykAQl043XCs4HtbDOYgQkTW2jknBnQKs&#10;lk+DAnPtbryj6z7WIoVwyFGBibHLpQylIYth5DrixFXOW4wJ+lpqj7cUbls5zrKptNhwajDY0Zeh&#10;8rL/tQrmP+bMrvLj+yejn20m6+n39qTUy3P/sQARqY8P8b97oxW8vaf56Uw6AnL5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61EBvAAAAA3AAAAA8AAAAAAAAAAAAAAAAA&#10;oQIAAGRycy9kb3ducmV2LnhtbFBLBQYAAAAABAAEAPkAAACOAwAAAAA=&#10;" strokeweight="33e-5mm"/>
                <v:line id="Line 1329" o:spid="_x0000_s2350" style="position:absolute;visibility:visible;mso-wrap-style:square" from="5283,23088" to="5289,240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m1gMMAAADcAAAADwAAAGRycy9kb3ducmV2LnhtbESPQWsCMRSE74X+h/AKvdWs1qqsRlGp&#10;4E1q1fNj89wsbl7WJNX13xuh4HGYmW+Yyay1tbiQD5VjBd1OBoK4cLriUsHud/UxAhEissbaMSm4&#10;UYDZ9PVlgrl2V/6hyzaWIkE45KjAxNjkUobCkMXQcQ1x8o7OW4xJ+lJqj9cEt7XsZdlAWqw4LRhs&#10;aGmoOG3/rILR2RzYHX3vtmD0w/XXavC92Sv1/tbOxyAitfEZ/m+vtYLPfhceZ9IRkN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H5tYDDAAAA3AAAAA8AAAAAAAAAAAAA&#10;AAAAoQIAAGRycy9kb3ducmV2LnhtbFBLBQYAAAAABAAEAPkAAACRAwAAAAA=&#10;" strokeweight="33e-5mm"/>
                <v:line id="Line 1330" o:spid="_x0000_s2351" style="position:absolute;visibility:visible;mso-wrap-style:square" from="5283,24288" to="5289,255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sr98QAAADcAAAADwAAAGRycy9kb3ducmV2LnhtbESPW2sCMRSE3wv+h3AE32rWtV5YjdKW&#10;Cr6Vens+bI6bxc3JNkl1/fdNQejjMDPfMMt1ZxtxJR9qxwpGwwwEcel0zZWCw37zPAcRIrLGxjEp&#10;uFOA9ar3tMRCuxt/0XUXK5EgHApUYGJsCylDachiGLqWOHln5y3GJH0ltcdbgttG5lk2lRZrTgsG&#10;W3o3VF52P1bB/Nuc2J19fn9j9LPtZDP9+DwqNeh3rwsQkbr4H360t1rB+CWHvzPpCM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Kyv3xAAAANwAAAAPAAAAAAAAAAAA&#10;AAAAAKECAABkcnMvZG93bnJldi54bWxQSwUGAAAAAAQABAD5AAAAkgMAAAAA&#10;" strokeweight="33e-5mm"/>
                <v:line id="Line 1331" o:spid="_x0000_s2352" style="position:absolute;visibility:visible;mso-wrap-style:square" from="8470,23177" to="8477,255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ObMMAAADcAAAADwAAAGRycy9kb3ducmV2LnhtbESPT2sCMRTE74V+h/AKvdVs1aqsRqml&#10;gjfx7/mxeW4WNy9rkur67Y1Q8DjMzG+Yyay1tbiQD5VjBZ+dDARx4XTFpYLddvExAhEissbaMSm4&#10;UYDZ9PVlgrl2V17TZRNLkSAcclRgYmxyKUNhyGLouIY4eUfnLcYkfSm1x2uC21p2s2wgLVacFgw2&#10;9GOoOG3+rILR2RzYHX33Nmf0w+XXYvC72iv1/tZ+j0FEauMz/N9eagW9fg8eZ9IRkN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5njmzDAAAA3AAAAA8AAAAAAAAAAAAA&#10;AAAAoQIAAGRycy9kb3ducmV2LnhtbFBLBQYAAAAABAAEAPkAAACRAwAAAAA=&#10;" strokeweight="33e-5mm"/>
                <v:shape id="Freeform 1332" o:spid="_x0000_s2353" style="position:absolute;left:5283;top:25596;width:3187;height:756;visibility:visible;mso-wrap-style:square;v-text-anchor:top" coordsize="2006,3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EI38YA&#10;AADcAAAADwAAAGRycy9kb3ducmV2LnhtbESPS2vDMBCE74X8B7GBXkoitw4lOFZCMeRR2kvTXHJb&#10;pPWDWCtjKbHz76tCocdhZr5h8s1oW3Gj3jeOFTzPExDE2pmGKwWn7+1sCcIHZIOtY1JwJw+b9eQh&#10;x8y4gb/odgyViBD2GSqoQ+gyKb2uyaKfu444eqXrLYYo+0qaHocIt618SZJXabHhuFBjR0VN+nK8&#10;WgVF0aRP6Udb7s/vW73Xg959Vlqpx+n4tgIRaAz/4b/2wShIFwv4PROP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EI38YAAADcAAAADwAAAAAAAAAAAAAAAACYAgAAZHJz&#10;L2Rvd25yZXYueG1sUEsFBgAAAAAEAAQA9QAAAIsDAAAAAA==&#10;" path="m2006,r-17,63l1937,127r-89,63l1724,246r-153,48l1395,329r-191,22l1003,358,803,351,610,329,435,294,282,246,158,190,69,127,17,63,,e" filled="f" strokeweight="33e-5mm">
                  <v:path arrowok="t" o:connecttype="custom" o:connectlocs="318770,0;316069,13298;307805,26807;293662,40104;273958,51925;249645,62056;221677,69444;191326,74087;159385,75565;127603,74087;96934,69444;69125,62056;44812,51925;25108,40104;10965,26807;2701,13298;0,0" o:connectangles="0,0,0,0,0,0,0,0,0,0,0,0,0,0,0,0,0"/>
                </v:shape>
                <v:line id="Line 1333" o:spid="_x0000_s2354" style="position:absolute;flip:y;visibility:visible;mso-wrap-style:square" from="9620,4984" to="12306,7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Iev8QAAADcAAAADwAAAGRycy9kb3ducmV2LnhtbESP32rCMBTG7wd7h3AG3mm6aUfXGaUI&#10;gqIydD7AoTlruzUnJYm2e/tFEHb58f358c2Xg2nFlZxvLCt4niQgiEurG64UnD/X4wyED8gaW8uk&#10;4Jc8LBePD3PMte35SNdTqEQcYZ+jgjqELpfSlzUZ9BPbEUfvyzqDIUpXSe2wj+OmlS9J8ioNNhwJ&#10;NXa0qqn8OV1M5H4fd8m5KD4yu3P9W5qlB9pvlRo9DcU7iEBD+A/f2xutYDpL4XYmHgG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4h6/xAAAANwAAAAPAAAAAAAAAAAA&#10;AAAAAKECAABkcnMvZG93bnJldi54bWxQSwUGAAAAAAQABAD5AAAAkgMAAAAA&#10;" strokeweight="33e-5mm"/>
                <v:line id="Line 1334" o:spid="_x0000_s2355" style="position:absolute;visibility:visible;mso-wrap-style:square" from="12306,4984" to="13735,49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hAt9MMAAADcAAAADwAAAGRycy9kb3ducmV2LnhtbESPT2sCMRTE7wW/Q3iCt5pV21VWo7Sl&#10;grfi3/Nj89wsbl62Sarrt28KBY/DzPyGWaw624gr+VA7VjAaZiCIS6drrhQc9uvnGYgQkTU2jknB&#10;nQKslr2nBRba3XhL112sRIJwKFCBibEtpAylIYth6Fri5J2dtxiT9JXUHm8Jbhs5zrJcWqw5LRhs&#10;6cNQedn9WAWzb3Nid/bj+zujn25e1/nn11GpQb97m4OI1MVH+L+90QomLzn8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4QLfTDAAAA3AAAAA8AAAAAAAAAAAAA&#10;AAAAoQIAAGRycy9kb3ducmV2LnhtbFBLBQYAAAAABAAEAPkAAACRAwAAAAA=&#10;" strokeweight="33e-5mm"/>
                <v:line id="Line 1335" o:spid="_x0000_s2356" style="position:absolute;flip:y;visibility:visible;mso-wrap-style:square" from="6927,1854" to="10280,47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nwlU8UAAADcAAAADwAAAGRycy9kb3ducmV2LnhtbESP3WrCQBCF7wt9h2WE3unGtmqMrhIK&#10;hYot4s8DDNkxic3Oht2tiW/fLQi9PJyfj7Nc96YRV3K+tqxgPEpAEBdW11wqOB3fhykIH5A1NpZJ&#10;wY08rFePD0vMtO14T9dDKEUcYZ+hgiqENpPSFxUZ9CPbEkfvbJ3BEKUrpXbYxXHTyOckmUqDNUdC&#10;hS29VVR8H35M5F722+SU57vUbl03n6STL/rcKPU06PMFiEB9+A/f2x9awcvrDP7OxCMgV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nwlU8UAAADcAAAADwAAAAAAAAAA&#10;AAAAAAChAgAAZHJzL2Rvd25yZXYueG1sUEsFBgAAAAAEAAQA+QAAAJMDAAAAAA==&#10;" strokeweight="33e-5mm"/>
                <v:line id="Line 1336" o:spid="_x0000_s2357" style="position:absolute;visibility:visible;mso-wrap-style:square" from="10280,1854" to="11709,1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McHcAAAADcAAAADwAAAGRycy9kb3ducmV2LnhtbERPyW7CMBC9I/UfrKnUGzilZVGIQW1V&#10;JG6I9TyKJ3FEPE5tF8Lf14dKHJ/eXqx624or+dA4VvA6ykAQl043XCs4HtbDOYgQkTW2jknBnQKs&#10;lk+DAnPtbryj6z7WIoVwyFGBibHLpQylIYth5DrixFXOW4wJ+lpqj7cUbls5zrKptNhwajDY0Zeh&#10;8rL/tQrmP+bMrvLj+yejn20m6+n39qTUy3P/sQARqY8P8b97oxW8vae16Uw6AnL5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DDHB3AAAAA3AAAAA8AAAAAAAAAAAAAAAAA&#10;oQIAAGRycy9kb3ducmV2LnhtbFBLBQYAAAAABAAEAPkAAACOAwAAAAA=&#10;" strokeweight="33e-5mm"/>
                <v:line id="Line 1337" o:spid="_x0000_s2358" style="position:absolute;visibility:visible;mso-wrap-style:square" from="222,2451" to="1657,2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4+5hsMAAADcAAAADwAAAGRycy9kb3ducmV2LnhtbESPW2sCMRSE3wv9D+EUfKvZar2tRmml&#10;gm9Sb8+HzXGzuDnZJlHXf98UhD4OM/MNM1u0thZX8qFyrOCtm4EgLpyuuFSw361exyBCRNZYOyYF&#10;dwqwmD8/zTDX7sbfdN3GUiQIhxwVmBibXMpQGLIYuq4hTt7JeYsxSV9K7fGW4LaWvSwbSosVpwWD&#10;DS0NFeftxSoY/5gju5Pv3T8Z/Wg9WA2/NgelOi/txxREpDb+hx/ttVbQf5/A35l0BOT8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PuYbDAAAA3AAAAA8AAAAAAAAAAAAA&#10;AAAAoQIAAGRycy9kb3ducmV2LnhtbFBLBQYAAAAABAAEAPkAAACRAwAAAAA=&#10;" strokeweight="33e-5mm"/>
                <v:line id="Line 1338" o:spid="_x0000_s2359" style="position:absolute;visibility:visible;mso-wrap-style:square" from="1657,2451" to="5854,7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yGxr8AAADcAAAADwAAAGRycy9kb3ducmV2LnhtbERPy4rCMBTdD/gP4QqzG1MVH1SjqCi4&#10;G8bX+tJcm2JzU5Oo9e8ni4FZHs57vmxtLZ7kQ+VYQb+XgSAunK64VHA67r6mIEJE1lg7JgVvCrBc&#10;dD7mmGv34h96HmIpUgiHHBWYGJtcylAYshh6riFO3NV5izFBX0rt8ZXCbS0HWTaWFitODQYb2hgq&#10;boeHVTC9mwu7qx+814x+sh/txtvvs1Kf3XY1AxGpjf/iP/deKxiO0vx0Jh0Bufg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2yGxr8AAADcAAAADwAAAAAAAAAAAAAAAACh&#10;AgAAZHJzL2Rvd25yZXYueG1sUEsFBgAAAAAEAAQA+QAAAI0DAAAAAA==&#10;" strokeweight="33e-5mm"/>
                <v:line id="Line 1339" o:spid="_x0000_s2360" style="position:absolute;visibility:visible;mso-wrap-style:square" from="1657,8077" to="4610,11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AjXcQAAADcAAAADwAAAGRycy9kb3ducmV2LnhtbESPzWrDMBCE74W8g9hCb7WclPzgWAlJ&#10;aSC30qTNebHWlqm1ciQ1cd6+KhRyHGbmG6ZcD7YTF/KhdaxgnOUgiCunW24UfB53zwsQISJr7ByT&#10;ghsFWK9GDyUW2l35gy6H2IgE4VCgAhNjX0gZKkMWQ+Z64uTVzluMSfpGao/XBLednOT5TFpsOS0Y&#10;7OnVUPV9+LEKFmdzYlf7yW3L6Of76W729v6l1NPjsFmCiDTEe/i/vdcKXqZj+DuTj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ICNdxAAAANwAAAAPAAAAAAAAAAAA&#10;AAAAAKECAABkcnMvZG93bnJldi54bWxQSwUGAAAAAAQABAD5AAAAkgMAAAAA&#10;" strokeweight="33e-5mm"/>
                <v:line id="Line 1340" o:spid="_x0000_s2361" style="position:absolute;visibility:visible;mso-wrap-style:square" from="222,8077" to="1657,8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K9KsIAAADcAAAADwAAAGRycy9kb3ducmV2LnhtbESPQWsCMRSE70L/Q3gFb5rtilZWo7Si&#10;4E2qbc+PzXOzuHnZJlHXf2+EgsdhZr5h5svONuJCPtSOFbwNMxDEpdM1Vwq+D5vBFESIyBobx6Tg&#10;RgGWi5feHAvtrvxFl32sRIJwKFCBibEtpAylIYth6Fri5B2dtxiT9JXUHq8JbhuZZ9lEWqw5LRhs&#10;aWWoPO3PVsH0z/yyO/r89sno37fjzWS9+1Gq/9p9zEBE6uIz/N/eagWjcQ6PM+kI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PK9KsIAAADcAAAADwAAAAAAAAAAAAAA&#10;AAChAgAAZHJzL2Rvd25yZXYueG1sUEsFBgAAAAAEAAQA+QAAAJADAAAAAA==&#10;" strokeweight="33e-5mm"/>
                <v:line id="Line 1341" o:spid="_x0000_s2362" style="position:absolute;visibility:visible;mso-wrap-style:square" from="1657,19519" to="4610,230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4YscMAAADcAAAADwAAAGRycy9kb3ducmV2LnhtbESPT2sCMRTE74LfITzBm2ar+IfVKFUU&#10;vJVq6/mxeW6Wbl62SdT125tCweMwM79hluvW1uJGPlSOFbwNMxDEhdMVlwq+TvvBHESIyBprx6Tg&#10;QQHWq25nibl2d/6k2zGWIkE45KjAxNjkUobCkMUwdA1x8i7OW4xJ+lJqj/cEt7UcZdlUWqw4LRhs&#10;aGuo+DlerYL5rzmzu/jRY8PoZ4fJfrr7+Faq32vfFyAitfEV/m8ftILxZAx/Z9IRkK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u+GLHDAAAA3AAAAA8AAAAAAAAAAAAA&#10;AAAAoQIAAGRycy9kb3ducmV2LnhtbFBLBQYAAAAABAAEAPkAAACRAwAAAAA=&#10;" strokeweight="33e-5mm"/>
                <v:line id="Line 1342" o:spid="_x0000_s2363" style="position:absolute;visibility:visible;mso-wrap-style:square" from="222,19519" to="1657,195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FeAxcMAAADcAAAADwAAAGRycy9kb3ducmV2LnhtbESPQWsCMRSE74L/ITyhN82q1crWKCoV&#10;vJXa6vmxeW6Wbl7WJNX13xuh4HGYmW+Y+bK1tbiQD5VjBcNBBoK4cLriUsHP97Y/AxEissbaMSm4&#10;UYDlotuZY67dlb/oso+lSBAOOSowMTa5lKEwZDEMXEOcvJPzFmOSvpTa4zXBbS1HWTaVFitOCwYb&#10;2hgqfvd/VsHsbI7sTn50WzP6t91kO/34PCj10mtX7yAitfEZ/m/vtILx5BUeZ9IRkI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RXgMXDAAAA3AAAAA8AAAAAAAAAAAAA&#10;AAAAoQIAAGRycy9kb3ducmV2LnhtbFBLBQYAAAAABAAEAPkAAACRAwAAAAA=&#10;" strokeweight="33e-5mm"/>
                <v:line id="Line 1343" o:spid="_x0000_s2364" style="position:absolute;flip:y;visibility:visible;mso-wrap-style:square" from="1657,24288" to="4610,275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uIYsQAAADcAAAADwAAAGRycy9kb3ducmV2LnhtbESP3WrCQBCF7wu+wzJC7+rGlpQYXSUI&#10;BYstxZ8HGLJjEs3Oht3VpG/fFYReHs7Px1msBtOKGznfWFYwnSQgiEurG64UHA8fLxkIH5A1tpZJ&#10;wS95WC1HTwvMte15R7d9qEQcYZ+jgjqELpfSlzUZ9BPbEUfvZJ3BEKWrpHbYx3HTytckeZcGG46E&#10;Gjta11Re9lcTuefdNjkWxU9mt66fpVn6TV+fSj2Ph2IOItAQ/sOP9kYreEtTuJ+JR0A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O4hixAAAANwAAAAPAAAAAAAAAAAA&#10;AAAAAKECAABkcnMvZG93bnJldi54bWxQSwUGAAAAAAQABAD5AAAAkgMAAAAA&#10;" strokeweight="33e-5mm"/>
                <v:line id="Line 1344" o:spid="_x0000_s2365" style="position:absolute;visibility:visible;mso-wrap-style:square" from="222,27527" to="1657,27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m7KcIAAADcAAAADwAAAGRycy9kb3ducmV2LnhtbESPQWsCMRSE74X+h/AK3mq2iltZjVJF&#10;wZtU254fm+dmcfOyJlHXf2+EgsdhZr5hpvPONuJCPtSOFXz0MxDEpdM1Vwp+9uv3MYgQkTU2jknB&#10;jQLMZ68vUyy0u/I3XXaxEgnCoUAFJsa2kDKUhiyGvmuJk3dw3mJM0ldSe7wmuG3kIMtyabHmtGCw&#10;paWh8rg7WwXjk/ljd/CD24LRf25G63y1/VWq99Z9TUBE6uIz/N/eaAXDUQ6PM+kIyN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8m7KcIAAADcAAAADwAAAAAAAAAAAAAA&#10;AAChAgAAZHJzL2Rvd25yZXYueG1sUEsFBgAAAAAEAAQA+QAAAJADAAAAAA==&#10;" strokeweight="33e-5mm"/>
                <v:line id="Line 1345" o:spid="_x0000_s2366" style="position:absolute;flip:y;visibility:visible;mso-wrap-style:square" from="9620,12801" to="12306,148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6WzjsQAAADcAAAADwAAAGRycy9kb3ducmV2LnhtbESP32rCMBTG74W9QzgD72a6SV3XGaUI&#10;gqIydD7AoTlruzUnJYm2vv0yGHj58f358c2Xg2nFlZxvLCt4niQgiEurG64UnD/XTxkIH5A1tpZJ&#10;wY08LBcPoznm2vZ8pOspVCKOsM9RQR1Cl0vpy5oM+ontiKP3ZZ3BEKWrpHbYx3HTypckmUmDDUdC&#10;jR2taip/ThcTud/HXXIuio/M7lz/lmbpgfZbpcaPQ/EOItAQ7uH/9kYrmKav8HcmHgG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pbOOxAAAANwAAAAPAAAAAAAAAAAA&#10;AAAAAKECAABkcnMvZG93bnJldi54bWxQSwUGAAAAAAQABAD5AAAAkgMAAAAA&#10;" strokeweight="33e-5mm"/>
                <v:line id="Line 1346" o:spid="_x0000_s2367" style="position:absolute;visibility:visible;mso-wrap-style:square" from="12306,12801" to="13735,128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qKwL8AAADcAAAADwAAAGRycy9kb3ducmV2LnhtbERPy4rCMBTdD/gP4QqzG1MVH1SjqCi4&#10;G8bX+tJcm2JzU5Oo9e8ni4FZHs57vmxtLZ7kQ+VYQb+XgSAunK64VHA67r6mIEJE1lg7JgVvCrBc&#10;dD7mmGv34h96HmIpUgiHHBWYGJtcylAYshh6riFO3NV5izFBX0rt8ZXCbS0HWTaWFitODQYb2hgq&#10;boeHVTC9mwu7qx+814x+sh/txtvvs1Kf3XY1AxGpjf/iP/deKxiO0tp0Jh0Bufg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RqKwL8AAADcAAAADwAAAAAAAAAAAAAAAACh&#10;AgAAZHJzL2Rvd25yZXYueG1sUEsFBgAAAAAEAAQA+QAAAI0DAAAAAA==&#10;" strokeweight="33e-5mm"/>
                <v:line id="Line 1347" o:spid="_x0000_s2368" style="position:absolute;flip:y;visibility:visible;mso-wrap-style:square" from="9620,20618" to="12306,22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aCZ8QAAADcAAAADwAAAGRycy9kb3ducmV2LnhtbESP3WrCQBCF7wu+wzJC7+rGlpSYukoQ&#10;Coot4s8DDNlpkjY7G3ZXE9++KwheHs7Px5kvB9OKCznfWFYwnSQgiEurG64UnI6fLxkIH5A1tpZJ&#10;wZU8LBejpznm2va8p8shVCKOsM9RQR1Cl0vpy5oM+ontiKP3Y53BEKWrpHbYx3HTytckeZcGG46E&#10;Gjta1VT+Hc4mcn/32+RUFLvMbl0/S7P0m742Sj2Ph+IDRKAhPML39loreEtncDsTj4B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doJnxAAAANwAAAAPAAAAAAAAAAAA&#10;AAAAAKECAABkcnMvZG93bnJldi54bWxQSwUGAAAAAAQABAD5AAAAkgMAAAAA&#10;" strokeweight="33e-5mm"/>
                <v:line id="Line 1348" o:spid="_x0000_s2369" style="position:absolute;visibility:visible;mso-wrap-style:square" from="12306,20618" to="13735,20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QBMe8AAAADcAAAADwAAAGRycy9kb3ducmV2LnhtbERPz2vCMBS+D/wfwhN2m6mOdVIbxQ0F&#10;b2NOPT+a16bYvNQkav3vl8Ngx4/vd7kabCdu5EPrWMF0koEgrpxuuVFw+Nm+zEGEiKyxc0wKHhRg&#10;tRw9lVhod+dvuu1jI1IIhwIVmBj7QspQGbIYJq4nTlztvMWYoG+k9nhP4baTsyzLpcWWU4PBnj4N&#10;Vef91SqYX8yJXe1njw9G/7572+abr6NSz+NhvQARaYj/4j/3Tit4zdP8dCYdAbn8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UATHvAAAAA3AAAAA8AAAAAAAAAAAAAAAAA&#10;oQIAAGRycy9kb3ducmV2LnhtbFBLBQYAAAAABAAEAPkAAACOAwAAAAA=&#10;" strokeweight="33e-5mm"/>
                <v:line id="Line 1349" o:spid="_x0000_s2370" style="position:absolute;flip:y;visibility:visible;mso-wrap-style:square" from="9620,15659" to="12306,177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xE3MQAAADcAAAADwAAAGRycy9kb3ducmV2LnhtbESP3WrCQBCF7wu+wzKCd3WjosToKkEo&#10;KLYUfx5gyI5JNDsbdrcmfftuodDLw/n5OOttbxrxJOdrywom4wQEcWF1zaWC6+XtNQXhA7LGxjIp&#10;+CYP283gZY2Zth2f6HkOpYgj7DNUUIXQZlL6oiKDfmxb4ujdrDMYonSl1A67OG4aOU2ShTRYcyRU&#10;2NKuouJx/jKRez8dk2uef6b26LrlPJ1/0PtBqdGwz1cgAvXhP/zX3msFs8UEfs/EIyA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bETcxAAAANwAAAAPAAAAAAAAAAAA&#10;AAAAAKECAABkcnMvZG93bnJldi54bWxQSwUGAAAAAAQABAD5AAAAkgMAAAAA&#10;" strokeweight="33e-5mm"/>
                <v:line id="Line 1350" o:spid="_x0000_s2371" style="position:absolute;visibility:visible;mso-wrap-style:square" from="12306,15659" to="13735,156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p53l8MAAADcAAAADwAAAGRycy9kb3ducmV2LnhtbESPT2sCMRTE74LfITyhN812S1dZjdKW&#10;Ct6Kf8+PzXOzdPOyTVJdv31TEDwOM/MbZrHqbSsu5EPjWMHzJANBXDndcK3gsF+PZyBCRNbYOiYF&#10;NwqwWg4HCyy1u/KWLrtYiwThUKICE2NXShkqQxbDxHXEyTs7bzEm6WupPV4T3LYyz7JCWmw4LRjs&#10;6MNQ9b37tQpmP+bE7uzz2zujn25e18Xn11Gpp1H/NgcRqY+P8L290Qpeihz+z6Qj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qed5fDAAAA3AAAAA8AAAAAAAAAAAAA&#10;AAAAoQIAAGRycy9kb3ducmV2LnhtbFBLBQYAAAAABAAEAPkAAACRAwAAAAA=&#10;" strokeweight="33e-5mm"/>
                <v:line id="Line 1351" o:spid="_x0000_s2372" style="position:absolute;flip:y;visibility:visible;mso-wrap-style:square" from="1657,28867" to="6000,336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J/MMMAAADcAAAADwAAAGRycy9kb3ducmV2LnhtbESP32rCMBTG7we+QziCdzNVUbpqlCII&#10;EzdE5wMcmmPbrTkpSWbr25vBwMuP78+Pb7XpTSNu5HxtWcFknIAgLqyuuVRw+dq9piB8QNbYWCYF&#10;d/KwWQ9eVphp2/GJbudQijjCPkMFVQhtJqUvKjLox7Yljt7VOoMhSldK7bCL46aR0yRZSIM1R0KF&#10;LW0rKn7OvyZyv0+H5JLnx9QeXPc2T+ef9LFXajTs8yWIQH14hv/b71rBbDGDvzPxCMj1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ryfzDDAAAA3AAAAA8AAAAAAAAAAAAA&#10;AAAAoQIAAGRycy9kb3ducmV2LnhtbFBLBQYAAAAABAAEAPkAAACRAwAAAAA=&#10;" strokeweight="33e-5mm"/>
                <v:line id="Line 1352" o:spid="_x0000_s2373" style="position:absolute;visibility:visible;mso-wrap-style:square" from="222,33629" to="1657,336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tKeMMAAADcAAAADwAAAGRycy9kb3ducmV2LnhtbESPT2sCMRTE7wW/Q3iCt5pV21VWo7Sl&#10;grfi3/Nj89wsbl62Sarrt28KBY/DzPyGWaw624gr+VA7VjAaZiCIS6drrhQc9uvnGYgQkTU2jknB&#10;nQKslr2nBRba3XhL112sRIJwKFCBibEtpAylIYth6Fri5J2dtxiT9JXUHm8Jbhs5zrJcWqw5LRhs&#10;6cNQedn9WAWzb3Nid/bj+zujn25e1/nn11GpQb97m4OI1MVH+L+90Qom+Qv8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o7SnjDAAAA3AAAAA8AAAAAAAAAAAAA&#10;AAAAoQIAAGRycy9kb3ducmV2LnhtbFBLBQYAAAAABAAEAPkAAACRAwAAAAA=&#10;" strokeweight="33e-5mm"/>
                <w10:anchorlock/>
              </v:group>
            </w:pict>
          </mc:Fallback>
        </mc:AlternateContent>
      </w:r>
    </w:p>
    <w:p w:rsidR="00C736B5" w:rsidRDefault="0061529B">
      <w:pPr>
        <w:spacing w:line="360" w:lineRule="exact"/>
        <w:ind w:left="720"/>
        <w:jc w:val="both"/>
        <w:rPr>
          <w:rFonts w:ascii="Times New Roman" w:hAnsi="Times New Roman"/>
          <w:bCs/>
          <w:i/>
          <w:szCs w:val="28"/>
        </w:rPr>
      </w:pPr>
      <w:r>
        <w:rPr>
          <w:rFonts w:ascii="Times New Roman" w:hAnsi="Times New Roman"/>
          <w:bCs/>
          <w:i/>
          <w:szCs w:val="28"/>
        </w:rPr>
        <w:t>1- ống dịch ra; 2- ống tiết lưu vào; 3- Ga vào; 4- ống lắp van phao và áp kế; 5- ống hút về máy nén; 6- Tấm chắn lỏng; 7,8- ống lắp van phao; 9- Xả đáy; 10. Chân bình</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Các tấm chắn đặt nghiêng góc 30</w:t>
      </w:r>
      <w:r>
        <w:rPr>
          <w:rFonts w:ascii="Times New Roman" w:hAnsi="Times New Roman"/>
          <w:bCs/>
          <w:szCs w:val="28"/>
          <w:vertAlign w:val="superscript"/>
        </w:rPr>
        <w:t>0</w:t>
      </w:r>
      <w:r>
        <w:rPr>
          <w:rFonts w:ascii="Times New Roman" w:hAnsi="Times New Roman"/>
          <w:bCs/>
          <w:szCs w:val="28"/>
        </w:rPr>
        <w:t xml:space="preserve"> so với phương nằm ngang, trên có khoan các lỗ cho hơi đi qua. Trên bình có gắn van phao để  khống chế  mức dịch cực đại  trong bình nhằm tránh hút lỏng về máy nén, van an toàn, áp kế và đường ống vào ra. </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Việc cấp dịch từ bình vào dàn lạnh thực hiện nhờ cột áp thuỷ tĩnh.  Lỏng trong dàn lạnh trao đổi nhiệt với nước muối, hoá hơi  và thoát ra ống nằm phía trên và đi vào bình giữ mức. Kết quả mức lỏng trong dàn bay hơi tụt xuống và lỏng từ bình giữ mức chảy vào dàn bay hơi theo từ  phía dưới, tạo nên vòng tuần hoàn.</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ab/>
        <w:t>Sử dụng bình giữ mức để cấp dịch cho các dàn lạnh có ưu điểm ở trong dàn bay hơi luôn luôn ngập đầy dịch lỏng nên hiệu quả trao đổi nhiệt khá lớn. Tuy nhiên môi chất lỏng trong dàn lạnh của hệ thống này chuyển động đối lưu tự nhiên. Tốc độ đối lưu phụ thuộc nhiều vào tốc độ hoá hơi  và nói chung tốc độ nhỏ, nên ít nhiều cũng ảnh hưởng đến hiệu quả trao đổi nhiệt. Muốn tăng cường hơn nữa quá trình trao đổi nhiệt phải thực hiện đối lưu cưỡng bức bằng bơm.</w:t>
      </w:r>
    </w:p>
    <w:p w:rsidR="00C736B5" w:rsidRDefault="0061529B">
      <w:pPr>
        <w:spacing w:line="360" w:lineRule="exact"/>
        <w:jc w:val="both"/>
        <w:rPr>
          <w:rFonts w:ascii="Times New Roman" w:hAnsi="Times New Roman"/>
          <w:bCs/>
          <w:szCs w:val="28"/>
        </w:rPr>
      </w:pPr>
      <w:r>
        <w:rPr>
          <w:noProof/>
        </w:rPr>
        <w:drawing>
          <wp:anchor distT="0" distB="0" distL="114300" distR="114300" simplePos="0" relativeHeight="251679744" behindDoc="0" locked="0" layoutInCell="1" allowOverlap="0" wp14:anchorId="5B268235" wp14:editId="6F5E21CA">
            <wp:simplePos x="0" y="0"/>
            <wp:positionH relativeFrom="column">
              <wp:posOffset>8890</wp:posOffset>
            </wp:positionH>
            <wp:positionV relativeFrom="paragraph">
              <wp:posOffset>99695</wp:posOffset>
            </wp:positionV>
            <wp:extent cx="5579745" cy="2369820"/>
            <wp:effectExtent l="0" t="0" r="1905" b="0"/>
            <wp:wrapSquare wrapText="bothSides"/>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a:xfrm>
                      <a:off x="0" y="0"/>
                      <a:ext cx="5579745" cy="2369820"/>
                    </a:xfrm>
                    <a:prstGeom prst="rect">
                      <a:avLst/>
                    </a:prstGeom>
                    <a:noFill/>
                    <a:ln>
                      <a:noFill/>
                    </a:ln>
                  </pic:spPr>
                </pic:pic>
              </a:graphicData>
            </a:graphic>
          </wp:anchor>
        </w:drawing>
      </w:r>
    </w:p>
    <w:p w:rsidR="00C736B5" w:rsidRDefault="0061529B">
      <w:pPr>
        <w:spacing w:line="360" w:lineRule="exact"/>
        <w:jc w:val="both"/>
        <w:rPr>
          <w:rFonts w:ascii="Times New Roman" w:hAnsi="Times New Roman"/>
          <w:bCs/>
          <w:szCs w:val="28"/>
        </w:rPr>
      </w:pPr>
      <w:r>
        <w:rPr>
          <w:rFonts w:ascii="Times New Roman" w:hAnsi="Times New Roman"/>
          <w:bCs/>
          <w:szCs w:val="28"/>
        </w:rPr>
        <w:t>* Bình thu hồi dầu:</w:t>
      </w:r>
    </w:p>
    <w:p w:rsidR="00C736B5" w:rsidRDefault="0061529B">
      <w:pPr>
        <w:spacing w:line="360" w:lineRule="exact"/>
        <w:jc w:val="both"/>
        <w:rPr>
          <w:rFonts w:ascii="Times New Roman" w:hAnsi="Times New Roman"/>
          <w:bCs/>
          <w:szCs w:val="28"/>
        </w:rPr>
      </w:pPr>
      <w:r>
        <w:rPr>
          <w:noProof/>
        </w:rPr>
        <w:drawing>
          <wp:anchor distT="0" distB="0" distL="114300" distR="114300" simplePos="0" relativeHeight="251680768" behindDoc="0" locked="0" layoutInCell="1" allowOverlap="1" wp14:anchorId="094329DD" wp14:editId="70A9B0EA">
            <wp:simplePos x="0" y="0"/>
            <wp:positionH relativeFrom="column">
              <wp:posOffset>8890</wp:posOffset>
            </wp:positionH>
            <wp:positionV relativeFrom="paragraph">
              <wp:posOffset>1029335</wp:posOffset>
            </wp:positionV>
            <wp:extent cx="5501005" cy="2328545"/>
            <wp:effectExtent l="0" t="0" r="4445" b="0"/>
            <wp:wrapSquare wrapText="bothSides"/>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a:xfrm>
                      <a:off x="0" y="0"/>
                      <a:ext cx="5501005" cy="2328545"/>
                    </a:xfrm>
                    <a:prstGeom prst="rect">
                      <a:avLst/>
                    </a:prstGeom>
                    <a:noFill/>
                    <a:ln>
                      <a:noFill/>
                    </a:ln>
                  </pic:spPr>
                </pic:pic>
              </a:graphicData>
            </a:graphic>
          </wp:anchor>
        </w:drawing>
      </w:r>
      <w:r>
        <w:rPr>
          <w:rFonts w:ascii="Times New Roman" w:hAnsi="Times New Roman"/>
          <w:bCs/>
          <w:szCs w:val="28"/>
        </w:rPr>
        <w:tab/>
        <w:t xml:space="preserve"> Bình thu hồi dầu có cấu tạo giống bình chứa cao áp  gồm các bộ phận như sau: Thân bình dạng trụ, các đáy elip, trên có lắp bộ ống thuỷ  xem mức dầu,  van an toàn, đồng hồ áp suất, đường dầu thu hồi về, đường nối về ống hút và xả đáy bình.</w:t>
      </w: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61529B">
      <w:pPr>
        <w:spacing w:line="360" w:lineRule="exact"/>
        <w:ind w:firstLine="720"/>
        <w:jc w:val="both"/>
        <w:rPr>
          <w:rFonts w:ascii="Times New Roman" w:hAnsi="Times New Roman"/>
          <w:bCs/>
          <w:i/>
          <w:szCs w:val="28"/>
        </w:rPr>
      </w:pPr>
      <w:r>
        <w:rPr>
          <w:rFonts w:ascii="Times New Roman" w:hAnsi="Times New Roman"/>
          <w:bCs/>
          <w:i/>
          <w:szCs w:val="28"/>
        </w:rPr>
        <w:t>1- Kính xem mức; 2- Áp kế; 3- Van an toàn; 4- Đường nối về ống hút;</w:t>
      </w:r>
    </w:p>
    <w:p w:rsidR="00C736B5" w:rsidRDefault="0061529B">
      <w:pPr>
        <w:spacing w:line="360" w:lineRule="exact"/>
        <w:ind w:firstLine="720"/>
        <w:rPr>
          <w:rFonts w:ascii="Times New Roman" w:hAnsi="Times New Roman"/>
          <w:bCs/>
          <w:i/>
          <w:szCs w:val="28"/>
        </w:rPr>
      </w:pPr>
      <w:r>
        <w:rPr>
          <w:rFonts w:ascii="Times New Roman" w:hAnsi="Times New Roman"/>
          <w:bCs/>
          <w:i/>
          <w:szCs w:val="28"/>
        </w:rPr>
        <w:t>5- Đường hồi  dầu về; 6- Xả dầu</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 xml:space="preserve">Để thu hồi dầu từ các thiết bị về bình thu hồi dầu, trước hết cần tạo  áp suất thấp trong bình nhờ đường nối thông ống hút của máy nén. Sau đó mở  van xả </w:t>
      </w:r>
      <w:r>
        <w:rPr>
          <w:rFonts w:ascii="Times New Roman" w:hAnsi="Times New Roman"/>
          <w:bCs/>
          <w:szCs w:val="28"/>
        </w:rPr>
        <w:lastRenderedPageBreak/>
        <w:t>dầu  của các thiết bị  để dầu tự động chảy về bình. Dầu sau đó  được xả ra ngoài đem xử lý hoặc loại bỏ, trước khi xả dầu nên hạ áp suất trong bình xuống xấp xỉ áp suất khí quyển. Không được để áp suất chân không trong bình khi xả dầu, vì như vậy không những không xả được dầu mà còn để lọt khí không ngưng vào bên trong hệ thống.</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Dung tích các bình thu hồi dầu thường sử dụng cho các hệ thống lạnh riêng rẻ khoảng  60</w:t>
      </w:r>
      <w:r>
        <w:rPr>
          <w:rFonts w:ascii="Times New Roman" w:hAnsi="Times New Roman"/>
          <w:bCs/>
          <w:szCs w:val="28"/>
        </w:rPr>
        <w:sym w:font="Symbol" w:char="F0B8"/>
      </w:r>
      <w:r>
        <w:rPr>
          <w:rFonts w:ascii="Times New Roman" w:hAnsi="Times New Roman"/>
          <w:bCs/>
          <w:szCs w:val="28"/>
        </w:rPr>
        <w:t>100Lít.  Trong các hệ thống lạnh trung tâm có thể sử dụng các bình lớn hơn.</w:t>
      </w:r>
    </w:p>
    <w:p w:rsidR="00C736B5" w:rsidRDefault="0061529B">
      <w:pPr>
        <w:spacing w:line="360" w:lineRule="exact"/>
        <w:jc w:val="both"/>
        <w:rPr>
          <w:rFonts w:ascii="Times New Roman" w:hAnsi="Times New Roman"/>
          <w:bCs/>
          <w:szCs w:val="28"/>
        </w:rPr>
      </w:pPr>
      <w:r>
        <w:rPr>
          <w:rFonts w:ascii="Times New Roman" w:hAnsi="Times New Roman"/>
          <w:bCs/>
          <w:szCs w:val="28"/>
        </w:rPr>
        <w:t>* Bình tách khí không ngưng:</w:t>
      </w:r>
    </w:p>
    <w:p w:rsidR="00C736B5" w:rsidRDefault="0061529B">
      <w:pPr>
        <w:spacing w:line="360" w:lineRule="exact"/>
        <w:jc w:val="both"/>
        <w:rPr>
          <w:rFonts w:ascii="Times New Roman" w:hAnsi="Times New Roman"/>
          <w:bCs/>
          <w:szCs w:val="28"/>
        </w:rPr>
      </w:pPr>
      <w:r>
        <w:rPr>
          <w:rFonts w:ascii="Times New Roman" w:hAnsi="Times New Roman"/>
          <w:bCs/>
          <w:szCs w:val="28"/>
        </w:rPr>
        <w:t>+ Vai trò bình tách khí không ngưng:</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Khi để lọt khí không ngưng vào bên trong hệ thống lạnh, hiệu quả làm việc và độ an toàn của hệ thống lạnh giảm rỏ rệt, các thông số vận hành có xu hướng kém hơn, cụ thể:</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 Áp suất và nhiệt độ ngưng tụ tăng.</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 Nhiệt độ cuối quá trình nén tăng.</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 Năng suất lạnh giảm.</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 xml:space="preserve">Vì vậy nhiệm vụ của bình là tách các khí không ngưng trong hệ thống lạnh xả bỏ ra bên ngoài để nâng cao hiệu quả làm việc, độ an toàn của hệ thống, đồng thời tránh không được xả lẫn môi chất ra bên ngoài. </w:t>
      </w:r>
    </w:p>
    <w:p w:rsidR="00C736B5" w:rsidRDefault="0061529B">
      <w:pPr>
        <w:spacing w:line="360" w:lineRule="exact"/>
        <w:jc w:val="both"/>
        <w:rPr>
          <w:rFonts w:ascii="Times New Roman" w:hAnsi="Times New Roman"/>
          <w:bCs/>
          <w:szCs w:val="28"/>
        </w:rPr>
      </w:pPr>
      <w:r>
        <w:rPr>
          <w:rFonts w:ascii="Times New Roman" w:hAnsi="Times New Roman"/>
          <w:bCs/>
          <w:szCs w:val="28"/>
        </w:rPr>
        <w:t>+ Nguyên nhân lọt khí không ngưng:</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Khí không ngưng lọt vào hệ thống lạnh do nhiều nguyên nhân khác nhau:</w:t>
      </w:r>
    </w:p>
    <w:p w:rsidR="00C736B5" w:rsidRDefault="0061529B">
      <w:pPr>
        <w:spacing w:line="360" w:lineRule="exact"/>
        <w:jc w:val="both"/>
        <w:rPr>
          <w:rFonts w:ascii="Times New Roman" w:hAnsi="Times New Roman"/>
          <w:bCs/>
          <w:szCs w:val="28"/>
        </w:rPr>
      </w:pPr>
      <w:r>
        <w:rPr>
          <w:rFonts w:ascii="Times New Roman" w:hAnsi="Times New Roman"/>
          <w:bCs/>
          <w:szCs w:val="28"/>
        </w:rPr>
        <w:tab/>
        <w:t>- Do hút chân không không triệt để  trước khi nạp môi chất lạnh, khi lắp đặt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ab/>
        <w:t>- Khi sửa chữa, bảo dưỡng máy nén và các thiết bị.</w:t>
      </w:r>
    </w:p>
    <w:p w:rsidR="00C736B5" w:rsidRDefault="0061529B">
      <w:pPr>
        <w:spacing w:line="360" w:lineRule="exact"/>
        <w:jc w:val="both"/>
        <w:rPr>
          <w:rFonts w:ascii="Times New Roman" w:hAnsi="Times New Roman"/>
          <w:bCs/>
          <w:szCs w:val="28"/>
        </w:rPr>
      </w:pPr>
      <w:r>
        <w:rPr>
          <w:rFonts w:ascii="Times New Roman" w:hAnsi="Times New Roman"/>
          <w:bCs/>
          <w:szCs w:val="28"/>
        </w:rPr>
        <w:tab/>
        <w:t>- Khi nạp dầu cho máy nén.</w:t>
      </w:r>
    </w:p>
    <w:p w:rsidR="00C736B5" w:rsidRDefault="0061529B">
      <w:pPr>
        <w:spacing w:line="360" w:lineRule="exact"/>
        <w:jc w:val="both"/>
        <w:rPr>
          <w:rFonts w:ascii="Times New Roman" w:hAnsi="Times New Roman"/>
          <w:bCs/>
          <w:szCs w:val="28"/>
        </w:rPr>
      </w:pPr>
      <w:r>
        <w:rPr>
          <w:rFonts w:ascii="Times New Roman" w:hAnsi="Times New Roman"/>
          <w:bCs/>
          <w:szCs w:val="28"/>
        </w:rPr>
        <w:tab/>
        <w:t>- Do phân huỷ dầu ở  nhiệt độ cao.</w:t>
      </w:r>
    </w:p>
    <w:p w:rsidR="00C736B5" w:rsidRDefault="0061529B">
      <w:pPr>
        <w:spacing w:line="360" w:lineRule="exact"/>
        <w:jc w:val="both"/>
        <w:rPr>
          <w:rFonts w:ascii="Times New Roman" w:hAnsi="Times New Roman"/>
          <w:bCs/>
          <w:szCs w:val="28"/>
        </w:rPr>
      </w:pPr>
      <w:r>
        <w:rPr>
          <w:rFonts w:ascii="Times New Roman" w:hAnsi="Times New Roman"/>
          <w:bCs/>
          <w:szCs w:val="28"/>
        </w:rPr>
        <w:tab/>
        <w:t>- Do môi chất lạnh bị phân huỷ.</w:t>
      </w:r>
    </w:p>
    <w:p w:rsidR="00C736B5" w:rsidRDefault="0061529B">
      <w:pPr>
        <w:spacing w:line="360" w:lineRule="exact"/>
        <w:jc w:val="both"/>
        <w:rPr>
          <w:rFonts w:ascii="Times New Roman" w:hAnsi="Times New Roman"/>
          <w:bCs/>
          <w:szCs w:val="28"/>
        </w:rPr>
      </w:pPr>
      <w:r>
        <w:rPr>
          <w:rFonts w:ascii="Times New Roman" w:hAnsi="Times New Roman"/>
          <w:bCs/>
          <w:szCs w:val="28"/>
        </w:rPr>
        <w:tab/>
        <w:t>- Do rò rỉ ở phía hạ áp.  Phía hạ áp trong nhiều trường hợp có áp suất chân không, nên khi  có  vết  rò không khí bên ngoài sẽ lọt vào bên trong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 Cấu tạo và nguyên lý hoạt động:</w:t>
      </w:r>
    </w:p>
    <w:p w:rsidR="00C736B5" w:rsidRDefault="0061529B">
      <w:pPr>
        <w:spacing w:line="360" w:lineRule="exact"/>
        <w:jc w:val="both"/>
        <w:rPr>
          <w:rFonts w:ascii="Times New Roman" w:hAnsi="Times New Roman"/>
          <w:bCs/>
          <w:szCs w:val="28"/>
        </w:rPr>
      </w:pPr>
      <w:r>
        <w:rPr>
          <w:noProof/>
        </w:rPr>
        <w:lastRenderedPageBreak/>
        <w:drawing>
          <wp:anchor distT="0" distB="0" distL="114300" distR="114300" simplePos="0" relativeHeight="251681792" behindDoc="0" locked="0" layoutInCell="1" allowOverlap="1" wp14:anchorId="38F4F29A" wp14:editId="280BBF82">
            <wp:simplePos x="0" y="0"/>
            <wp:positionH relativeFrom="column">
              <wp:posOffset>8890</wp:posOffset>
            </wp:positionH>
            <wp:positionV relativeFrom="paragraph">
              <wp:posOffset>530225</wp:posOffset>
            </wp:positionV>
            <wp:extent cx="2631440" cy="4493895"/>
            <wp:effectExtent l="0" t="0" r="0" b="1905"/>
            <wp:wrapSquare wrapText="bothSides"/>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81"/>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a:xfrm>
                      <a:off x="0" y="0"/>
                      <a:ext cx="2631440" cy="4493895"/>
                    </a:xfrm>
                    <a:prstGeom prst="rect">
                      <a:avLst/>
                    </a:prstGeom>
                    <a:noFill/>
                    <a:ln>
                      <a:noFill/>
                    </a:ln>
                  </pic:spPr>
                </pic:pic>
              </a:graphicData>
            </a:graphic>
          </wp:anchor>
        </w:drawing>
      </w:r>
      <w:r>
        <w:rPr>
          <w:rFonts w:ascii="Times New Roman" w:hAnsi="Times New Roman"/>
          <w:bCs/>
          <w:szCs w:val="28"/>
        </w:rPr>
        <w:tab/>
        <w:t>Hầu hết các bình tách khí không ngưng đều hoạt động dựa trên nguyên tắc là làm lạnh hổn hợp khí không ngưng  có lẫn hơi môi chất để ngưng tụ hết môi chất, trước khi xả khí ra bên ngoài.</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Khí không ngưng thường tập trung nhiều nhất ở thiết bị ngưng tụ. Khi dòng môi chất đến thiết bị ngưng tụ, hơi môi chất được ngưng tụ và chảy về bình chứa cao áp. Phần lớn khí không ngưng tích tụ tại  thiết bị ngưng tụ, tuy nhiên  vẫn còn lẫn rất nhiều môi chất lạnh chưa được ngưng hết.  Vì vậy người ta chuyển hỗn hợp khí đó đến  bình tách khí không ngưng, tiếp tục được làm lạnh  ở nhiệt độ thấp hơn để ngưng tụ hết môi chất lạnh. Khí không ngưng sau đó được xả ra bên ngoài.</w:t>
      </w:r>
    </w:p>
    <w:p w:rsidR="00C736B5" w:rsidRDefault="0061529B">
      <w:pPr>
        <w:spacing w:line="360" w:lineRule="exact"/>
        <w:jc w:val="both"/>
        <w:rPr>
          <w:rFonts w:ascii="Times New Roman" w:hAnsi="Times New Roman"/>
          <w:bCs/>
          <w:szCs w:val="28"/>
        </w:rPr>
      </w:pPr>
      <w:r>
        <w:rPr>
          <w:noProof/>
        </w:rPr>
        <w:drawing>
          <wp:anchor distT="0" distB="0" distL="114300" distR="114300" simplePos="0" relativeHeight="251682816" behindDoc="0" locked="0" layoutInCell="1" allowOverlap="1" wp14:anchorId="65BEB597" wp14:editId="60495A1D">
            <wp:simplePos x="0" y="0"/>
            <wp:positionH relativeFrom="column">
              <wp:posOffset>331470</wp:posOffset>
            </wp:positionH>
            <wp:positionV relativeFrom="paragraph">
              <wp:posOffset>57785</wp:posOffset>
            </wp:positionV>
            <wp:extent cx="3425825" cy="2266950"/>
            <wp:effectExtent l="0" t="0" r="3175" b="3810"/>
            <wp:wrapSquare wrapText="bothSides"/>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a:xfrm>
                      <a:off x="0" y="0"/>
                      <a:ext cx="3425825" cy="2266950"/>
                    </a:xfrm>
                    <a:prstGeom prst="rect">
                      <a:avLst/>
                    </a:prstGeom>
                    <a:noFill/>
                    <a:ln>
                      <a:noFill/>
                    </a:ln>
                  </pic:spPr>
                </pic:pic>
              </a:graphicData>
            </a:graphic>
          </wp:anchor>
        </w:drawing>
      </w:r>
      <w:r>
        <w:rPr>
          <w:rFonts w:ascii="Times New Roman" w:hAnsi="Times New Roman"/>
          <w:bCs/>
          <w:szCs w:val="28"/>
        </w:rPr>
        <w:tab/>
        <w:t>Trên hình trình bày cấu tạo của bình tách khí không ngưng và nguyên lý làm việc của nó.</w:t>
      </w: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61529B">
      <w:pPr>
        <w:spacing w:line="360" w:lineRule="exact"/>
        <w:ind w:left="720"/>
        <w:jc w:val="both"/>
        <w:rPr>
          <w:rFonts w:ascii="Times New Roman" w:hAnsi="Times New Roman"/>
          <w:bCs/>
          <w:i/>
          <w:szCs w:val="28"/>
        </w:rPr>
      </w:pPr>
      <w:r>
        <w:rPr>
          <w:rFonts w:ascii="Times New Roman" w:hAnsi="Times New Roman"/>
          <w:bCs/>
          <w:i/>
          <w:szCs w:val="28"/>
        </w:rPr>
        <w:t xml:space="preserve">1- Nối van AT và đồng hồ áp suất; 2- Khí không ngưng ra; 3- Ga ra; </w:t>
      </w:r>
    </w:p>
    <w:p w:rsidR="00C736B5" w:rsidRDefault="0061529B">
      <w:pPr>
        <w:spacing w:line="360" w:lineRule="exact"/>
        <w:ind w:firstLine="720"/>
        <w:jc w:val="both"/>
        <w:rPr>
          <w:rFonts w:ascii="Times New Roman" w:hAnsi="Times New Roman"/>
          <w:bCs/>
          <w:i/>
          <w:szCs w:val="28"/>
        </w:rPr>
      </w:pPr>
      <w:r>
        <w:rPr>
          <w:rFonts w:ascii="Times New Roman" w:hAnsi="Times New Roman"/>
          <w:bCs/>
          <w:i/>
          <w:szCs w:val="28"/>
        </w:rPr>
        <w:t xml:space="preserve">4- Hỗn hợp hơi và khí không ngưng vào; 5- Lỏng tiết lưu vào; </w:t>
      </w:r>
    </w:p>
    <w:p w:rsidR="00C736B5" w:rsidRDefault="0061529B">
      <w:pPr>
        <w:spacing w:line="360" w:lineRule="exact"/>
        <w:ind w:firstLine="720"/>
        <w:jc w:val="both"/>
        <w:rPr>
          <w:rFonts w:ascii="Times New Roman" w:hAnsi="Times New Roman"/>
          <w:bCs/>
          <w:szCs w:val="28"/>
        </w:rPr>
      </w:pPr>
      <w:r>
        <w:rPr>
          <w:rFonts w:ascii="Times New Roman" w:hAnsi="Times New Roman"/>
          <w:bCs/>
          <w:i/>
          <w:szCs w:val="28"/>
        </w:rPr>
        <w:t>6- Ga lỏng ra và xả đáy; 7- Ống xoắn TĐN</w:t>
      </w:r>
    </w:p>
    <w:p w:rsidR="00C736B5" w:rsidRDefault="0061529B">
      <w:pPr>
        <w:spacing w:line="360" w:lineRule="exact"/>
        <w:jc w:val="both"/>
        <w:rPr>
          <w:rFonts w:ascii="Times New Roman" w:hAnsi="Times New Roman"/>
          <w:bCs/>
          <w:szCs w:val="28"/>
        </w:rPr>
      </w:pPr>
      <w:r>
        <w:rPr>
          <w:rFonts w:ascii="Times New Roman" w:hAnsi="Times New Roman"/>
          <w:bCs/>
          <w:szCs w:val="28"/>
        </w:rPr>
        <w:t>Cấu tạo bình tách khí không ngưng gồm thân bình hình trụ, các đáy dạng elip, bên trên có bố trí các thiết bị như van an toàn, đồng hồ áp suất. Bên trong bình là ống trao đổi nhiệt dạng xoắn để làm lạnh và ngưng tụ hơi môi chất. Môi chất sau ngưng tụ được hồi ngược lại phía trước tiết lưu để tiết lưu làm lạnh bình</w:t>
      </w:r>
    </w:p>
    <w:p w:rsidR="00C736B5" w:rsidRDefault="0061529B">
      <w:pPr>
        <w:spacing w:line="360" w:lineRule="exact"/>
        <w:jc w:val="both"/>
        <w:rPr>
          <w:rFonts w:ascii="Times New Roman" w:hAnsi="Times New Roman"/>
          <w:bCs/>
          <w:szCs w:val="28"/>
        </w:rPr>
      </w:pPr>
      <w:r>
        <w:rPr>
          <w:rFonts w:ascii="Times New Roman" w:hAnsi="Times New Roman"/>
          <w:bCs/>
          <w:szCs w:val="28"/>
        </w:rPr>
        <w:t>* Bình chứa cao áp:</w:t>
      </w:r>
    </w:p>
    <w:p w:rsidR="00C736B5" w:rsidRDefault="0061529B">
      <w:pPr>
        <w:spacing w:line="360" w:lineRule="exact"/>
        <w:jc w:val="both"/>
        <w:rPr>
          <w:rFonts w:ascii="Times New Roman" w:hAnsi="Times New Roman"/>
          <w:bCs/>
          <w:szCs w:val="28"/>
        </w:rPr>
      </w:pPr>
      <w:r>
        <w:rPr>
          <w:noProof/>
        </w:rPr>
        <w:lastRenderedPageBreak/>
        <w:drawing>
          <wp:anchor distT="0" distB="0" distL="114300" distR="114300" simplePos="0" relativeHeight="251683840" behindDoc="0" locked="0" layoutInCell="1" allowOverlap="1" wp14:anchorId="7912F8D4" wp14:editId="67E0C53D">
            <wp:simplePos x="0" y="0"/>
            <wp:positionH relativeFrom="column">
              <wp:posOffset>8890</wp:posOffset>
            </wp:positionH>
            <wp:positionV relativeFrom="paragraph">
              <wp:posOffset>1145540</wp:posOffset>
            </wp:positionV>
            <wp:extent cx="5532755" cy="2144395"/>
            <wp:effectExtent l="0" t="0" r="0" b="8255"/>
            <wp:wrapSquare wrapText="bothSides"/>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a:xfrm>
                      <a:off x="0" y="0"/>
                      <a:ext cx="5532755" cy="2144395"/>
                    </a:xfrm>
                    <a:prstGeom prst="rect">
                      <a:avLst/>
                    </a:prstGeom>
                    <a:noFill/>
                    <a:ln>
                      <a:noFill/>
                    </a:ln>
                  </pic:spPr>
                </pic:pic>
              </a:graphicData>
            </a:graphic>
          </wp:anchor>
        </w:drawing>
      </w:r>
      <w:r>
        <w:rPr>
          <w:rFonts w:ascii="Times New Roman" w:hAnsi="Times New Roman"/>
          <w:bCs/>
          <w:szCs w:val="28"/>
        </w:rPr>
        <w:tab/>
        <w:t>Bình chứa cao áp có chức năng chứa lỏng nhằm cấp dịch ổn định cho hệ thống, đồng thời giải phóng bề mặt trao đổi nhiệt cho thiết bị ngưng tụ. Khi sửa chữa bảo dưỡng bình chứa cao áp  có khả năng chứa toàn bộ lượng môi chất của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ab/>
      </w: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61529B">
      <w:pPr>
        <w:spacing w:line="360" w:lineRule="exact"/>
        <w:ind w:firstLine="720"/>
        <w:jc w:val="both"/>
        <w:rPr>
          <w:rFonts w:ascii="Times New Roman" w:hAnsi="Times New Roman"/>
          <w:bCs/>
          <w:i/>
          <w:szCs w:val="28"/>
        </w:rPr>
      </w:pPr>
      <w:r>
        <w:rPr>
          <w:rFonts w:ascii="Times New Roman" w:hAnsi="Times New Roman"/>
          <w:bCs/>
          <w:i/>
          <w:szCs w:val="28"/>
        </w:rPr>
        <w:t xml:space="preserve">1- Kính xem ga; 2- Ống lắp van an toàn; 3- Ống lắp áp kế; </w:t>
      </w:r>
    </w:p>
    <w:p w:rsidR="00C736B5" w:rsidRDefault="0061529B">
      <w:pPr>
        <w:spacing w:line="360" w:lineRule="exact"/>
        <w:ind w:firstLine="720"/>
        <w:jc w:val="both"/>
        <w:rPr>
          <w:rFonts w:ascii="Times New Roman" w:hAnsi="Times New Roman"/>
          <w:bCs/>
          <w:i/>
          <w:szCs w:val="28"/>
        </w:rPr>
      </w:pPr>
      <w:r>
        <w:rPr>
          <w:rFonts w:ascii="Times New Roman" w:hAnsi="Times New Roman"/>
          <w:bCs/>
          <w:i/>
          <w:szCs w:val="28"/>
        </w:rPr>
        <w:t>4- Ống lỏng về   5- Ống cân bằng; 6- Ống cấp dịch; 7- Ống xả đáy</w:t>
      </w:r>
    </w:p>
    <w:p w:rsidR="00C736B5" w:rsidRDefault="0061529B">
      <w:pPr>
        <w:spacing w:line="360" w:lineRule="exact"/>
        <w:jc w:val="both"/>
        <w:rPr>
          <w:rFonts w:ascii="Times New Roman" w:hAnsi="Times New Roman"/>
          <w:bCs/>
          <w:szCs w:val="28"/>
        </w:rPr>
      </w:pPr>
      <w:r>
        <w:rPr>
          <w:rFonts w:ascii="Times New Roman" w:hAnsi="Times New Roman"/>
          <w:bCs/>
          <w:szCs w:val="28"/>
        </w:rPr>
        <w:tab/>
        <w:t xml:space="preserve">Theo chức năng bình chứa, dung tích bình chứa cao áp  phải đáp ứng yêu cầu: </w:t>
      </w:r>
    </w:p>
    <w:p w:rsidR="00C736B5" w:rsidRDefault="0061529B">
      <w:pPr>
        <w:spacing w:line="360" w:lineRule="exact"/>
        <w:jc w:val="both"/>
        <w:rPr>
          <w:rFonts w:ascii="Times New Roman" w:hAnsi="Times New Roman"/>
          <w:bCs/>
          <w:szCs w:val="28"/>
        </w:rPr>
      </w:pPr>
      <w:r>
        <w:rPr>
          <w:rFonts w:ascii="Times New Roman" w:hAnsi="Times New Roman"/>
          <w:bCs/>
          <w:szCs w:val="28"/>
        </w:rPr>
        <w:tab/>
        <w:t>- Khi hệ thống đang vận hành, lượng lỏng còn lại trong bình ít nhất là 20% dung tích bình.</w:t>
      </w:r>
    </w:p>
    <w:p w:rsidR="00C736B5" w:rsidRDefault="0061529B">
      <w:pPr>
        <w:spacing w:line="360" w:lineRule="exact"/>
        <w:jc w:val="both"/>
        <w:rPr>
          <w:rFonts w:ascii="Times New Roman" w:hAnsi="Times New Roman"/>
          <w:bCs/>
          <w:szCs w:val="28"/>
        </w:rPr>
      </w:pPr>
      <w:r>
        <w:rPr>
          <w:rFonts w:ascii="Times New Roman" w:hAnsi="Times New Roman"/>
          <w:bCs/>
          <w:szCs w:val="28"/>
        </w:rPr>
        <w:tab/>
        <w:t>- Khi sửa chữa bảo dưỡng,  bình có khả năng chứa hết toàn bộ môi chất sử dụng trong hệ thống và chỉ chiếm khoảng 80% dung tích bình.</w:t>
      </w:r>
    </w:p>
    <w:p w:rsidR="00C736B5" w:rsidRDefault="0061529B">
      <w:pPr>
        <w:spacing w:line="360" w:lineRule="exact"/>
        <w:jc w:val="both"/>
        <w:rPr>
          <w:rFonts w:ascii="Times New Roman" w:hAnsi="Times New Roman"/>
          <w:bCs/>
          <w:szCs w:val="28"/>
        </w:rPr>
      </w:pPr>
      <w:r>
        <w:rPr>
          <w:rFonts w:ascii="Times New Roman" w:hAnsi="Times New Roman"/>
          <w:bCs/>
          <w:szCs w:val="28"/>
        </w:rPr>
        <w:tab/>
        <w:t>Kết hợp hai điều kiện trên, dung tích bình chứa cao áp  khoảng 1,25</w:t>
      </w:r>
      <w:r>
        <w:rPr>
          <w:rFonts w:ascii="Times New Roman" w:hAnsi="Times New Roman"/>
          <w:bCs/>
          <w:szCs w:val="28"/>
        </w:rPr>
        <w:sym w:font="Symbol" w:char="F0B8"/>
      </w:r>
      <w:r>
        <w:rPr>
          <w:rFonts w:ascii="Times New Roman" w:hAnsi="Times New Roman"/>
          <w:bCs/>
          <w:szCs w:val="28"/>
        </w:rPr>
        <w:t>1,5 thể tích môi chất lạnh của toàn hệ thống là đạt yêu cầu.</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w:t>
      </w:r>
      <w:r>
        <w:rPr>
          <w:rFonts w:ascii="Times New Roman" w:hAnsi="Times New Roman"/>
          <w:bCs/>
          <w:szCs w:val="28"/>
        </w:rPr>
        <w:tab/>
        <w:t>Để xác định lượng môi chất trong hệ thống chúng ta căn cứ vào lượng môi chất có trong các thiết bị  khi hệ thống đang vận hành.</w:t>
      </w:r>
    </w:p>
    <w:p w:rsidR="00C736B5" w:rsidRDefault="0061529B">
      <w:pPr>
        <w:spacing w:line="360" w:lineRule="exact"/>
        <w:jc w:val="both"/>
        <w:rPr>
          <w:rFonts w:ascii="Times New Roman" w:hAnsi="Times New Roman"/>
          <w:bCs/>
          <w:szCs w:val="28"/>
        </w:rPr>
      </w:pPr>
      <w:r>
        <w:rPr>
          <w:rFonts w:ascii="Times New Roman" w:hAnsi="Times New Roman"/>
          <w:bCs/>
          <w:szCs w:val="28"/>
        </w:rPr>
        <w:tab/>
        <w:t>- Thể tích bình chứa</w:t>
      </w:r>
    </w:p>
    <w:p w:rsidR="00C736B5" w:rsidRDefault="0061529B">
      <w:pPr>
        <w:spacing w:line="360" w:lineRule="exact"/>
        <w:jc w:val="center"/>
        <w:rPr>
          <w:rFonts w:ascii="Times New Roman" w:hAnsi="Times New Roman"/>
          <w:bCs/>
          <w:szCs w:val="28"/>
        </w:rPr>
      </w:pPr>
      <w:r>
        <w:rPr>
          <w:rFonts w:ascii="Times New Roman" w:hAnsi="Times New Roman"/>
          <w:bCs/>
          <w:szCs w:val="28"/>
        </w:rPr>
        <w:t>V = Kdt.G.v</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 xml:space="preserve">Kdt – Hệ số dự trữ, Kdt = 1,25 </w:t>
      </w:r>
      <w:r>
        <w:rPr>
          <w:rFonts w:ascii="Times New Roman" w:hAnsi="Times New Roman"/>
          <w:bCs/>
          <w:szCs w:val="28"/>
        </w:rPr>
        <w:sym w:font="Symbol" w:char="F0B8"/>
      </w:r>
      <w:r>
        <w:rPr>
          <w:rFonts w:ascii="Times New Roman" w:hAnsi="Times New Roman"/>
          <w:bCs/>
          <w:szCs w:val="28"/>
        </w:rPr>
        <w:t xml:space="preserve"> 1,5;</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G – Tổng khối lượng môi chất  của hệ thống, kg  ;</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v – Thể tích riêng của môi chất lỏng ở nhiệt độ làm việc bình thường của bình chứa, có thể lấy  t = tk = 35</w:t>
      </w:r>
      <w:r>
        <w:rPr>
          <w:rFonts w:ascii="Times New Roman" w:hAnsi="Times New Roman"/>
          <w:bCs/>
          <w:szCs w:val="28"/>
        </w:rPr>
        <w:sym w:font="Symbol" w:char="F0B8"/>
      </w:r>
      <w:r>
        <w:rPr>
          <w:rFonts w:ascii="Times New Roman" w:hAnsi="Times New Roman"/>
          <w:bCs/>
          <w:szCs w:val="28"/>
        </w:rPr>
        <w:t>40</w:t>
      </w:r>
      <w:r>
        <w:rPr>
          <w:rFonts w:ascii="Times New Roman" w:hAnsi="Times New Roman"/>
          <w:bCs/>
          <w:szCs w:val="28"/>
          <w:vertAlign w:val="superscript"/>
        </w:rPr>
        <w:t>0</w:t>
      </w:r>
      <w:r>
        <w:rPr>
          <w:rFonts w:ascii="Times New Roman" w:hAnsi="Times New Roman"/>
          <w:bCs/>
          <w:szCs w:val="28"/>
        </w:rPr>
        <w:t>C.</w:t>
      </w:r>
    </w:p>
    <w:p w:rsidR="00C736B5" w:rsidRDefault="0061529B">
      <w:pPr>
        <w:spacing w:line="360" w:lineRule="exact"/>
        <w:jc w:val="both"/>
        <w:rPr>
          <w:rFonts w:ascii="Times New Roman" w:hAnsi="Times New Roman"/>
          <w:bCs/>
          <w:szCs w:val="28"/>
        </w:rPr>
      </w:pPr>
      <w:r>
        <w:rPr>
          <w:rFonts w:ascii="Times New Roman" w:hAnsi="Times New Roman"/>
          <w:bCs/>
          <w:szCs w:val="28"/>
        </w:rPr>
        <w:tab/>
        <w:t xml:space="preserve">Để tính toán lượng  môi chất cần nạp cho hệ thống, phải căn cứ vào lượng dịch tồn tại trong các thiết bị khi hệ thống đang hoạt động. Mỗi thiết bị lượng dịch  sẽ chiếm một tỷ lệ phần trăm nào đó so với dung tích  của chúng. Chẳng hạn trên đường ống cấp dịch, khi hệ thống đang hoạt động thì chứa 100% dịch lỏng. Lượng môi chất ở thể hơi không đáng kể, nên chỉ tính bổ sung thêm sau khi tính khối </w:t>
      </w:r>
      <w:r>
        <w:rPr>
          <w:rFonts w:ascii="Times New Roman" w:hAnsi="Times New Roman"/>
          <w:bCs/>
          <w:szCs w:val="28"/>
        </w:rPr>
        <w:lastRenderedPageBreak/>
        <w:t>lượng toàn dịch lỏng của toàn bộ hệ thống.</w:t>
      </w:r>
      <w:r>
        <w:rPr>
          <w:rFonts w:ascii="Times New Roman" w:hAnsi="Times New Roman"/>
          <w:bCs/>
          <w:szCs w:val="28"/>
        </w:rPr>
        <w:tab/>
        <w:t>Hầu hết các hệ thống lạnh đều phải sử dụng bình chứa cao áp, trong một số trường hợp có thể sử dụng một phần bình ngưng làm bình chứa cao áp. Đối với các hệ thống nhỏ, do lượng gas sử dụng rất ít (vài trăm mg đến một vài kg) nên  người ta không sử dụng bình chứa mà  sử dụng một  đoạn ống góp hoặc phần cuối thiết bị ngưng tụ để chứa lỏng.</w:t>
      </w:r>
    </w:p>
    <w:p w:rsidR="00C736B5" w:rsidRDefault="0061529B">
      <w:pPr>
        <w:spacing w:line="360" w:lineRule="exact"/>
        <w:jc w:val="both"/>
        <w:rPr>
          <w:rFonts w:ascii="Times New Roman" w:hAnsi="Times New Roman"/>
          <w:bCs/>
          <w:szCs w:val="28"/>
        </w:rPr>
      </w:pPr>
      <w:r>
        <w:rPr>
          <w:rFonts w:ascii="Times New Roman" w:hAnsi="Times New Roman"/>
          <w:bCs/>
          <w:szCs w:val="28"/>
        </w:rPr>
        <w:tab/>
        <w:t>Khi  dung tích bình quá lớn, nên sử dụng một vài bình sẽ an toàn và thuận lợi hơn. Tuy nhiên giữa các bình cũng nên thông với nhau để cân bằng lượng dịch trong các bình.</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spacing w:line="360" w:lineRule="exact"/>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Phân loại các loại van  </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các loại van  </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Mục đích và nhiệm vụ của các loại van</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các loại van  </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Trình bày trên thiết bị thực</w:t>
            </w:r>
          </w:p>
          <w:p w:rsidR="00C736B5" w:rsidRDefault="0061529B">
            <w:pPr>
              <w:spacing w:line="360" w:lineRule="exact"/>
              <w:jc w:val="both"/>
              <w:rPr>
                <w:rFonts w:ascii="Times New Roman" w:hAnsi="Times New Roman"/>
                <w:bCs/>
                <w:szCs w:val="28"/>
              </w:rPr>
            </w:pPr>
            <w:r>
              <w:rPr>
                <w:rFonts w:ascii="Times New Roman" w:hAnsi="Times New Roman"/>
                <w:bCs/>
                <w:szCs w:val="28"/>
              </w:rPr>
              <w:t>Mô tả chính xác quá trình làm việc của van</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Cấu tạo, vị trí lắp đặt van  </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các loại van  </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Lắp đặt van và các phụ kiện trong hệ thống ĐHKK</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các loại van  và các phụ kiện</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Đảm bảo các yêu cầu kỹ thuật</w:t>
            </w:r>
          </w:p>
          <w:p w:rsidR="00C736B5" w:rsidRDefault="00C736B5">
            <w:pPr>
              <w:spacing w:line="360" w:lineRule="exact"/>
              <w:jc w:val="both"/>
              <w:rPr>
                <w:rFonts w:ascii="Times New Roman" w:hAnsi="Times New Roman"/>
                <w:bCs/>
                <w:szCs w:val="28"/>
              </w:rPr>
            </w:pPr>
          </w:p>
        </w:tc>
      </w:tr>
    </w:tbl>
    <w:p w:rsidR="00C736B5" w:rsidRDefault="0061529B">
      <w:pPr>
        <w:spacing w:line="360" w:lineRule="exact"/>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spacing w:line="360" w:lineRule="exact"/>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1980"/>
        <w:gridCol w:w="7254"/>
      </w:tblGrid>
      <w:tr w:rsidR="00C736B5">
        <w:tc>
          <w:tcPr>
            <w:tcW w:w="1980" w:type="dxa"/>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Phân loại các loại van  </w:t>
            </w:r>
          </w:p>
        </w:tc>
        <w:tc>
          <w:tcPr>
            <w:tcW w:w="7254" w:type="dxa"/>
          </w:tcPr>
          <w:p w:rsidR="00C736B5" w:rsidRDefault="0061529B">
            <w:pPr>
              <w:spacing w:line="360" w:lineRule="exact"/>
              <w:jc w:val="both"/>
              <w:rPr>
                <w:rFonts w:ascii="Times New Roman" w:hAnsi="Times New Roman"/>
                <w:bCs/>
                <w:szCs w:val="28"/>
              </w:rPr>
            </w:pPr>
            <w:r>
              <w:rPr>
                <w:rFonts w:ascii="Times New Roman" w:hAnsi="Times New Roman"/>
                <w:bCs/>
                <w:szCs w:val="28"/>
              </w:rPr>
              <w:t>Van chặn</w:t>
            </w:r>
          </w:p>
          <w:p w:rsidR="00C736B5" w:rsidRDefault="0061529B">
            <w:pPr>
              <w:spacing w:line="360" w:lineRule="exact"/>
              <w:jc w:val="both"/>
              <w:rPr>
                <w:rFonts w:ascii="Times New Roman" w:hAnsi="Times New Roman"/>
                <w:bCs/>
                <w:szCs w:val="28"/>
              </w:rPr>
            </w:pPr>
            <w:r>
              <w:rPr>
                <w:rFonts w:ascii="Times New Roman" w:hAnsi="Times New Roman"/>
                <w:bCs/>
                <w:szCs w:val="28"/>
              </w:rPr>
              <w:t>Van một chiều</w:t>
            </w:r>
          </w:p>
          <w:p w:rsidR="00C736B5" w:rsidRDefault="0061529B">
            <w:pPr>
              <w:spacing w:line="360" w:lineRule="exact"/>
              <w:jc w:val="both"/>
              <w:rPr>
                <w:rFonts w:ascii="Times New Roman" w:hAnsi="Times New Roman"/>
                <w:bCs/>
                <w:szCs w:val="28"/>
              </w:rPr>
            </w:pPr>
            <w:r>
              <w:rPr>
                <w:rFonts w:ascii="Times New Roman" w:hAnsi="Times New Roman"/>
                <w:bCs/>
                <w:szCs w:val="28"/>
              </w:rPr>
              <w:t>Van điện</w:t>
            </w:r>
          </w:p>
        </w:tc>
      </w:tr>
      <w:tr w:rsidR="00C736B5">
        <w:tc>
          <w:tcPr>
            <w:tcW w:w="1980" w:type="dxa"/>
          </w:tcPr>
          <w:p w:rsidR="00C736B5" w:rsidRDefault="0061529B">
            <w:pPr>
              <w:spacing w:line="360" w:lineRule="exact"/>
              <w:jc w:val="both"/>
              <w:rPr>
                <w:rFonts w:ascii="Times New Roman" w:hAnsi="Times New Roman"/>
                <w:bCs/>
                <w:szCs w:val="28"/>
              </w:rPr>
            </w:pPr>
            <w:r>
              <w:rPr>
                <w:rFonts w:ascii="Times New Roman" w:hAnsi="Times New Roman"/>
                <w:szCs w:val="28"/>
              </w:rPr>
              <w:t>Mục đích và nhiệm vụ của các loại van</w:t>
            </w:r>
          </w:p>
        </w:tc>
        <w:tc>
          <w:tcPr>
            <w:tcW w:w="7254" w:type="dxa"/>
          </w:tcPr>
          <w:p w:rsidR="00C736B5" w:rsidRDefault="0061529B">
            <w:pPr>
              <w:spacing w:line="360" w:lineRule="exact"/>
              <w:jc w:val="both"/>
              <w:rPr>
                <w:rFonts w:ascii="Times New Roman" w:hAnsi="Times New Roman"/>
                <w:bCs/>
                <w:szCs w:val="28"/>
              </w:rPr>
            </w:pPr>
            <w:r>
              <w:rPr>
                <w:rFonts w:ascii="Times New Roman" w:hAnsi="Times New Roman"/>
                <w:bCs/>
                <w:szCs w:val="28"/>
              </w:rPr>
              <w:t>Nhiệm vụ của các loại van trong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Nguyên lý làm việc</w:t>
            </w:r>
          </w:p>
          <w:p w:rsidR="00C736B5" w:rsidRDefault="00C736B5">
            <w:pPr>
              <w:spacing w:line="360" w:lineRule="exact"/>
              <w:jc w:val="both"/>
              <w:rPr>
                <w:rFonts w:ascii="Times New Roman" w:hAnsi="Times New Roman"/>
                <w:szCs w:val="28"/>
              </w:rPr>
            </w:pPr>
          </w:p>
        </w:tc>
      </w:tr>
      <w:tr w:rsidR="00C736B5">
        <w:tc>
          <w:tcPr>
            <w:tcW w:w="1980" w:type="dxa"/>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Cấu tạo, vị trí lắp đặt van  </w:t>
            </w:r>
          </w:p>
        </w:tc>
        <w:tc>
          <w:tcPr>
            <w:tcW w:w="7254" w:type="dxa"/>
          </w:tcPr>
          <w:p w:rsidR="00C736B5" w:rsidRDefault="0061529B">
            <w:pPr>
              <w:spacing w:line="360" w:lineRule="exact"/>
              <w:jc w:val="both"/>
              <w:rPr>
                <w:rFonts w:ascii="Times New Roman" w:hAnsi="Times New Roman"/>
                <w:szCs w:val="28"/>
              </w:rPr>
            </w:pPr>
            <w:r>
              <w:rPr>
                <w:rFonts w:ascii="Times New Roman" w:hAnsi="Times New Roman"/>
                <w:szCs w:val="28"/>
              </w:rPr>
              <w:t>Cấu tạo</w:t>
            </w:r>
          </w:p>
          <w:p w:rsidR="00C736B5" w:rsidRDefault="0061529B">
            <w:pPr>
              <w:spacing w:line="360" w:lineRule="exact"/>
              <w:jc w:val="both"/>
              <w:rPr>
                <w:rFonts w:ascii="Times New Roman" w:hAnsi="Times New Roman"/>
                <w:szCs w:val="28"/>
              </w:rPr>
            </w:pPr>
            <w:r>
              <w:rPr>
                <w:rFonts w:ascii="Times New Roman" w:hAnsi="Times New Roman"/>
                <w:szCs w:val="28"/>
              </w:rPr>
              <w:t>Vị trí</w:t>
            </w:r>
          </w:p>
          <w:p w:rsidR="00C736B5" w:rsidRDefault="0061529B">
            <w:pPr>
              <w:spacing w:line="360" w:lineRule="exact"/>
              <w:jc w:val="both"/>
              <w:rPr>
                <w:rFonts w:ascii="Times New Roman" w:hAnsi="Times New Roman"/>
                <w:szCs w:val="28"/>
              </w:rPr>
            </w:pPr>
            <w:r>
              <w:rPr>
                <w:rFonts w:ascii="Times New Roman" w:hAnsi="Times New Roman"/>
                <w:szCs w:val="28"/>
              </w:rPr>
              <w:t>Thay thế</w:t>
            </w:r>
          </w:p>
        </w:tc>
      </w:tr>
      <w:tr w:rsidR="00C736B5">
        <w:tc>
          <w:tcPr>
            <w:tcW w:w="1980" w:type="dxa"/>
          </w:tcPr>
          <w:p w:rsidR="00C736B5" w:rsidRDefault="0061529B">
            <w:pPr>
              <w:spacing w:line="360" w:lineRule="exact"/>
              <w:jc w:val="both"/>
              <w:rPr>
                <w:rFonts w:ascii="Times New Roman" w:hAnsi="Times New Roman"/>
                <w:szCs w:val="28"/>
              </w:rPr>
            </w:pPr>
            <w:r>
              <w:rPr>
                <w:rFonts w:ascii="Times New Roman" w:hAnsi="Times New Roman"/>
                <w:szCs w:val="28"/>
              </w:rPr>
              <w:t>Lắp đặt van và các phụ kiện trong hệ thống ĐHKK</w:t>
            </w:r>
          </w:p>
        </w:tc>
        <w:tc>
          <w:tcPr>
            <w:tcW w:w="7254" w:type="dxa"/>
          </w:tcPr>
          <w:p w:rsidR="00C736B5" w:rsidRDefault="0061529B">
            <w:pPr>
              <w:spacing w:line="360" w:lineRule="exact"/>
              <w:jc w:val="both"/>
              <w:rPr>
                <w:rFonts w:ascii="Times New Roman" w:hAnsi="Times New Roman"/>
                <w:szCs w:val="28"/>
              </w:rPr>
            </w:pPr>
            <w:r>
              <w:rPr>
                <w:rFonts w:ascii="Times New Roman" w:hAnsi="Times New Roman"/>
                <w:szCs w:val="28"/>
              </w:rPr>
              <w:t>Vị trí lắp</w:t>
            </w:r>
          </w:p>
          <w:p w:rsidR="00C736B5" w:rsidRDefault="0061529B">
            <w:pPr>
              <w:spacing w:line="360" w:lineRule="exact"/>
              <w:jc w:val="both"/>
              <w:rPr>
                <w:rFonts w:ascii="Times New Roman" w:hAnsi="Times New Roman"/>
                <w:szCs w:val="28"/>
              </w:rPr>
            </w:pPr>
            <w:r>
              <w:rPr>
                <w:rFonts w:ascii="Times New Roman" w:hAnsi="Times New Roman"/>
                <w:szCs w:val="28"/>
              </w:rPr>
              <w:t>Các phụ kiện kèm theo</w:t>
            </w:r>
          </w:p>
          <w:p w:rsidR="00C736B5" w:rsidRDefault="0061529B">
            <w:pPr>
              <w:spacing w:line="360" w:lineRule="exact"/>
              <w:jc w:val="both"/>
              <w:rPr>
                <w:rFonts w:ascii="Times New Roman" w:hAnsi="Times New Roman"/>
                <w:szCs w:val="28"/>
              </w:rPr>
            </w:pPr>
            <w:r>
              <w:rPr>
                <w:rFonts w:ascii="Times New Roman" w:hAnsi="Times New Roman"/>
                <w:szCs w:val="28"/>
              </w:rPr>
              <w:t>Yêu cầu khi lắp đặt</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spacing w:line="360" w:lineRule="exact"/>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Không trình bày được nhiệm vụ </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nắm rõ lý thuyết</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Nắm vững lý thuyết liên quan</w:t>
            </w:r>
          </w:p>
        </w:tc>
      </w:tr>
    </w:tbl>
    <w:p w:rsidR="00C736B5" w:rsidRDefault="0061529B">
      <w:pPr>
        <w:spacing w:line="360" w:lineRule="exact"/>
        <w:jc w:val="both"/>
        <w:rPr>
          <w:rFonts w:ascii="Times New Roman" w:hAnsi="Times New Roman"/>
          <w:b/>
          <w:bCs/>
          <w:szCs w:val="28"/>
        </w:rPr>
      </w:pPr>
      <w:r>
        <w:rPr>
          <w:rFonts w:ascii="Times New Roman" w:hAnsi="Times New Roman"/>
          <w:b/>
          <w:bCs/>
          <w:szCs w:val="28"/>
        </w:rPr>
        <w:t>* Bài tập thực hành của học viên:</w:t>
      </w:r>
    </w:p>
    <w:p w:rsidR="00C736B5" w:rsidRDefault="0061529B">
      <w:pPr>
        <w:spacing w:line="360" w:lineRule="exact"/>
        <w:jc w:val="both"/>
        <w:rPr>
          <w:rFonts w:ascii="Times New Roman" w:hAnsi="Times New Roman"/>
          <w:bCs/>
          <w:szCs w:val="28"/>
        </w:rPr>
      </w:pPr>
      <w:r>
        <w:rPr>
          <w:rFonts w:ascii="Times New Roman" w:hAnsi="Times New Roman"/>
          <w:bCs/>
          <w:szCs w:val="28"/>
        </w:rPr>
        <w:t>Các bài tập áp dụng, ứng dụng kiến thức: Thực hành theo chương trình</w:t>
      </w:r>
    </w:p>
    <w:p w:rsidR="00C736B5" w:rsidRDefault="0061529B">
      <w:pPr>
        <w:spacing w:line="360" w:lineRule="exact"/>
        <w:jc w:val="both"/>
        <w:rPr>
          <w:rFonts w:ascii="Times New Roman" w:hAnsi="Times New Roman"/>
          <w:bCs/>
          <w:szCs w:val="28"/>
        </w:rPr>
      </w:pPr>
      <w:r>
        <w:rPr>
          <w:rFonts w:ascii="Times New Roman" w:hAnsi="Times New Roman"/>
          <w:bCs/>
          <w:szCs w:val="28"/>
        </w:rPr>
        <w:t>Bài thực hành giao cho  nhóm, mỗi nhóm tối đa 5 sinh viên</w:t>
      </w:r>
    </w:p>
    <w:p w:rsidR="00C736B5" w:rsidRDefault="0061529B">
      <w:pPr>
        <w:spacing w:line="360" w:lineRule="exact"/>
        <w:jc w:val="both"/>
        <w:rPr>
          <w:rFonts w:ascii="Times New Roman" w:hAnsi="Times New Roman"/>
          <w:bCs/>
          <w:szCs w:val="28"/>
        </w:rPr>
      </w:pPr>
      <w:r>
        <w:rPr>
          <w:rFonts w:ascii="Times New Roman" w:hAnsi="Times New Roman"/>
          <w:bCs/>
          <w:szCs w:val="28"/>
        </w:rPr>
        <w:t>Nguồn lực và thời gian cần thiết để thực hiện công việc: Theo chương trình</w:t>
      </w:r>
    </w:p>
    <w:p w:rsidR="00C736B5" w:rsidRDefault="0061529B">
      <w:pPr>
        <w:spacing w:line="360" w:lineRule="exact"/>
        <w:jc w:val="both"/>
        <w:rPr>
          <w:rFonts w:ascii="Times New Roman" w:hAnsi="Times New Roman"/>
          <w:bCs/>
          <w:szCs w:val="28"/>
        </w:rPr>
      </w:pPr>
      <w:r>
        <w:rPr>
          <w:rFonts w:ascii="Times New Roman" w:hAnsi="Times New Roman"/>
          <w:bCs/>
          <w:szCs w:val="28"/>
        </w:rPr>
        <w:t>Kết quả và sản phẩm phải đạt được: Đáp ứng tiêu chuẩn</w:t>
      </w:r>
    </w:p>
    <w:p w:rsidR="00C736B5" w:rsidRDefault="0061529B">
      <w:pPr>
        <w:spacing w:line="360" w:lineRule="exact"/>
        <w:jc w:val="both"/>
        <w:rPr>
          <w:rFonts w:ascii="Times New Roman" w:hAnsi="Times New Roman"/>
          <w:b/>
          <w:bCs/>
          <w:szCs w:val="28"/>
        </w:rPr>
      </w:pPr>
      <w:r>
        <w:rPr>
          <w:rFonts w:ascii="Times New Roman" w:hAnsi="Times New Roman"/>
          <w:b/>
          <w:bCs/>
          <w:szCs w:val="28"/>
        </w:rPr>
        <w:t>* Yêu cầu về đánh giá kết quả học tập:</w:t>
      </w:r>
    </w:p>
    <w:p w:rsidR="00C736B5" w:rsidRDefault="0061529B">
      <w:pPr>
        <w:spacing w:line="360" w:lineRule="exact"/>
        <w:rPr>
          <w:rFonts w:ascii="Times New Roman" w:hAnsi="Times New Roman"/>
          <w:szCs w:val="28"/>
        </w:rPr>
      </w:pPr>
      <w:r>
        <w:rPr>
          <w:rFonts w:ascii="Times New Roman" w:hAnsi="Times New Roman"/>
          <w:szCs w:val="28"/>
          <w:lang w:val="pt-BR"/>
        </w:rPr>
        <w:t xml:space="preserve">Thực hành: Lắp đặt </w:t>
      </w:r>
      <w:r>
        <w:rPr>
          <w:rFonts w:ascii="Times New Roman" w:hAnsi="Times New Roman"/>
          <w:szCs w:val="28"/>
        </w:rPr>
        <w:t xml:space="preserve">tháp giải nhiệt, bình giãn nở, thiết bị phụ </w:t>
      </w:r>
    </w:p>
    <w:p w:rsidR="00C736B5" w:rsidRDefault="0061529B">
      <w:pPr>
        <w:spacing w:line="360" w:lineRule="exact"/>
        <w:rPr>
          <w:rFonts w:ascii="Times New Roman" w:hAnsi="Times New Roman"/>
          <w:szCs w:val="28"/>
          <w:lang w:val="pt-BR"/>
        </w:rPr>
      </w:pPr>
      <w:r>
        <w:rPr>
          <w:rFonts w:ascii="Times New Roman" w:hAnsi="Times New Roman"/>
          <w:szCs w:val="28"/>
          <w:lang w:val="pt-BR"/>
        </w:rPr>
        <w:t xml:space="preserve">Lý thuyết: Trình bầy nguyên lý làm việc </w:t>
      </w:r>
    </w:p>
    <w:p w:rsidR="00C736B5" w:rsidRDefault="0061529B">
      <w:pPr>
        <w:spacing w:line="360" w:lineRule="exact"/>
        <w:rPr>
          <w:rFonts w:ascii="Times New Roman" w:hAnsi="Times New Roman"/>
          <w:szCs w:val="28"/>
          <w:lang w:val="pt-BR"/>
        </w:rPr>
      </w:pPr>
      <w:r>
        <w:rPr>
          <w:rFonts w:ascii="Times New Roman" w:hAnsi="Times New Roman"/>
          <w:szCs w:val="28"/>
          <w:lang w:val="pt-BR"/>
        </w:rPr>
        <w:t>Sau khi trình bầy nguyên lý làm việc, trả lời thêm 1 hoặc 2 câu hỏi của giáo viên</w:t>
      </w:r>
    </w:p>
    <w:p w:rsidR="00C736B5" w:rsidRDefault="0061529B">
      <w:pPr>
        <w:spacing w:line="360" w:lineRule="exact"/>
        <w:jc w:val="center"/>
        <w:outlineLvl w:val="0"/>
        <w:rPr>
          <w:rFonts w:ascii="Times New Roman" w:hAnsi="Times New Roman"/>
          <w:szCs w:val="28"/>
          <w:lang w:val="pt-BR"/>
        </w:rPr>
      </w:pPr>
      <w:r>
        <w:rPr>
          <w:rFonts w:ascii="Times New Roman" w:hAnsi="Times New Roman"/>
          <w:szCs w:val="28"/>
          <w:lang w:val="pt-BR"/>
        </w:rPr>
        <w:br w:type="page"/>
      </w:r>
      <w:bookmarkStart w:id="60" w:name="_Toc17021"/>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C736B5">
      <w:pPr>
        <w:spacing w:line="360" w:lineRule="exact"/>
        <w:jc w:val="center"/>
        <w:outlineLvl w:val="0"/>
        <w:rPr>
          <w:rFonts w:ascii="Times New Roman" w:hAnsi="Times New Roman"/>
          <w:szCs w:val="28"/>
          <w:lang w:val="pt-BR"/>
        </w:rPr>
      </w:pPr>
    </w:p>
    <w:p w:rsidR="00C736B5" w:rsidRDefault="0061529B">
      <w:pPr>
        <w:spacing w:line="360" w:lineRule="exact"/>
        <w:jc w:val="center"/>
        <w:outlineLvl w:val="0"/>
        <w:rPr>
          <w:rFonts w:ascii="Times New Roman" w:hAnsi="Times New Roman"/>
          <w:b/>
          <w:bCs/>
          <w:szCs w:val="28"/>
        </w:rPr>
      </w:pPr>
      <w:r>
        <w:rPr>
          <w:rFonts w:ascii="Times New Roman" w:hAnsi="Times New Roman"/>
          <w:b/>
          <w:bCs/>
          <w:szCs w:val="28"/>
        </w:rPr>
        <w:lastRenderedPageBreak/>
        <w:t>BÀI 5: LẮP ĐẶT CÁC LOẠI BƠM</w:t>
      </w:r>
      <w:bookmarkEnd w:id="60"/>
    </w:p>
    <w:p w:rsidR="00C736B5" w:rsidRDefault="0061529B">
      <w:pPr>
        <w:spacing w:line="360" w:lineRule="exact"/>
        <w:jc w:val="center"/>
        <w:rPr>
          <w:rFonts w:ascii="Times New Roman" w:hAnsi="Times New Roman"/>
          <w:b/>
          <w:bCs/>
          <w:szCs w:val="28"/>
        </w:rPr>
      </w:pPr>
      <w:r>
        <w:rPr>
          <w:rFonts w:ascii="Times New Roman" w:hAnsi="Times New Roman"/>
          <w:b/>
          <w:bCs/>
          <w:szCs w:val="28"/>
        </w:rPr>
        <w:t>Mã  bài MĐ 23 - 05</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Bơm là thiết bị có trong hầu hết các hệ thống điều hòa không khí trung tâm, nó được dụng để bơm nước lạnh, nước nóng, nước giải nhiệt… Bơm của hệ thống bị sự cố sẽ làm cho hệ thống bị dừng hoạt động, vì vậy cần phải hiểu về nguyên lý làm việc, cấu tạo và thay thế bơm khi cần khắc phục ngay sự cố</w:t>
      </w:r>
    </w:p>
    <w:p w:rsidR="00C736B5" w:rsidRDefault="0061529B">
      <w:pPr>
        <w:spacing w:line="360" w:lineRule="exact"/>
        <w:jc w:val="both"/>
        <w:rPr>
          <w:rFonts w:ascii="Times New Roman" w:hAnsi="Times New Roman"/>
          <w:b/>
          <w:bCs/>
          <w:szCs w:val="28"/>
        </w:rPr>
      </w:pPr>
      <w:r>
        <w:rPr>
          <w:rFonts w:ascii="Times New Roman" w:hAnsi="Times New Roman"/>
          <w:b/>
          <w:bCs/>
          <w:szCs w:val="28"/>
        </w:rPr>
        <w:t>Mục tiêu:</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Trình bày được chức năng, nhiệm vụ của các loại bơm trong hệ thống điều hoà không khí trung tâm</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Mô tả được cấu tạo, nguyên lý làm việc của các loại bơm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Vẽ được sơ đồ cấu tạo của bơm</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Tính chọn được bơm theo catalog nhà sản xuất cung cấp</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Xác định được đường đặc tính của bơm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Tính được lưu lượng bơm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Tính được công suất bơm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Xác định cột áp bơm</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Lắp đặt được các loại bơm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Cẩn thận, tỉ mỉ, tuân thủ điều kiện làm việc, tránh nhầm lẫn, đảm bảo an toàn  </w:t>
      </w:r>
    </w:p>
    <w:p w:rsidR="00C736B5" w:rsidRDefault="0061529B">
      <w:pPr>
        <w:spacing w:line="360" w:lineRule="exact"/>
        <w:jc w:val="both"/>
        <w:rPr>
          <w:rFonts w:ascii="Times New Roman" w:hAnsi="Times New Roman"/>
          <w:b/>
          <w:bCs/>
          <w:szCs w:val="28"/>
        </w:rPr>
      </w:pPr>
      <w:r>
        <w:rPr>
          <w:rFonts w:ascii="Times New Roman" w:hAnsi="Times New Roman"/>
          <w:b/>
          <w:bCs/>
          <w:szCs w:val="28"/>
        </w:rPr>
        <w:t>Nội dung chính:</w:t>
      </w:r>
    </w:p>
    <w:p w:rsidR="00C736B5" w:rsidRDefault="0061529B">
      <w:pPr>
        <w:spacing w:line="360" w:lineRule="exact"/>
        <w:jc w:val="both"/>
        <w:outlineLvl w:val="1"/>
        <w:rPr>
          <w:rFonts w:ascii="Times New Roman" w:hAnsi="Times New Roman"/>
          <w:bCs/>
          <w:szCs w:val="28"/>
        </w:rPr>
      </w:pPr>
      <w:bookmarkStart w:id="61" w:name="_Toc26518"/>
      <w:r>
        <w:rPr>
          <w:rFonts w:ascii="Times New Roman" w:hAnsi="Times New Roman"/>
          <w:bCs/>
          <w:szCs w:val="28"/>
        </w:rPr>
        <w:t>1. KHÁI NIỆM VÀ PHÂN LOẠI, TÍNH CHỌN BƠM, ĐƯỜNG ĐẶC TÍNH BƠM: </w:t>
      </w:r>
      <w:bookmarkEnd w:id="61"/>
    </w:p>
    <w:p w:rsidR="00C736B5" w:rsidRDefault="0061529B">
      <w:pPr>
        <w:spacing w:line="360" w:lineRule="exact"/>
        <w:jc w:val="both"/>
        <w:outlineLvl w:val="2"/>
        <w:rPr>
          <w:rFonts w:ascii="Times New Roman" w:hAnsi="Times New Roman"/>
          <w:b/>
          <w:i/>
          <w:szCs w:val="28"/>
        </w:rPr>
      </w:pPr>
      <w:bookmarkStart w:id="62" w:name="_Toc14815"/>
      <w:r>
        <w:rPr>
          <w:rFonts w:ascii="Times New Roman" w:hAnsi="Times New Roman"/>
          <w:b/>
          <w:i/>
          <w:szCs w:val="28"/>
        </w:rPr>
        <w:t>1.1. Tính chọn bơm nước và chất tải lạnh:</w:t>
      </w:r>
      <w:bookmarkEnd w:id="62"/>
    </w:p>
    <w:p w:rsidR="00C736B5" w:rsidRDefault="0061529B">
      <w:pPr>
        <w:spacing w:line="360" w:lineRule="exact"/>
        <w:ind w:firstLine="720"/>
        <w:jc w:val="both"/>
        <w:rPr>
          <w:rFonts w:ascii="Times New Roman" w:hAnsi="Times New Roman"/>
          <w:szCs w:val="28"/>
        </w:rPr>
      </w:pPr>
      <w:r>
        <w:rPr>
          <w:rFonts w:ascii="Times New Roman" w:hAnsi="Times New Roman"/>
          <w:szCs w:val="28"/>
        </w:rPr>
        <w:t>Bơm nước và chất tải lạnh có nhiệm vụ tuần hoàn chất tải lạnh qua các dàn lạnh hoặc nước làm mát qua bình ngưng.</w:t>
      </w:r>
    </w:p>
    <w:p w:rsidR="00C736B5" w:rsidRDefault="0061529B">
      <w:pPr>
        <w:spacing w:line="360" w:lineRule="exact"/>
        <w:ind w:firstLine="720"/>
        <w:jc w:val="both"/>
        <w:rPr>
          <w:rFonts w:ascii="Times New Roman" w:hAnsi="Times New Roman"/>
          <w:szCs w:val="28"/>
        </w:rPr>
      </w:pPr>
      <w:r>
        <w:rPr>
          <w:rFonts w:ascii="Times New Roman" w:hAnsi="Times New Roman"/>
          <w:szCs w:val="28"/>
        </w:rPr>
        <w:t>Hai đại lượng cần xác định khi chọn bơm là năng suất và cột áp của bơm.</w:t>
      </w:r>
    </w:p>
    <w:p w:rsidR="00C736B5" w:rsidRDefault="0061529B">
      <w:pPr>
        <w:spacing w:line="360" w:lineRule="exact"/>
        <w:jc w:val="both"/>
        <w:rPr>
          <w:rFonts w:ascii="Times New Roman" w:hAnsi="Times New Roman"/>
          <w:szCs w:val="28"/>
        </w:rPr>
      </w:pPr>
      <w:r>
        <w:rPr>
          <w:rFonts w:ascii="Times New Roman" w:hAnsi="Times New Roman"/>
          <w:szCs w:val="28"/>
        </w:rPr>
        <w:t>1.1.1. Năng suất của bơm</w:t>
      </w:r>
      <w:r>
        <w:rPr>
          <w:rFonts w:ascii="Times New Roman" w:hAnsi="Times New Roman"/>
          <w:b/>
          <w:bCs/>
          <w:szCs w:val="28"/>
        </w:rPr>
        <w:t xml:space="preserve"> </w:t>
      </w:r>
      <w:r>
        <w:rPr>
          <w:rFonts w:ascii="Times New Roman" w:hAnsi="Times New Roman"/>
          <w:szCs w:val="28"/>
        </w:rPr>
        <w:t>(lưu lượng bơm) là thể tích chất lỏng mà bơm cấp vào ống đẩy trong một đơn vị thời gian</w:t>
      </w:r>
    </w:p>
    <w:p w:rsidR="00C736B5" w:rsidRDefault="0061529B">
      <w:pPr>
        <w:spacing w:line="360" w:lineRule="exact"/>
        <w:ind w:firstLine="720"/>
        <w:jc w:val="both"/>
        <w:rPr>
          <w:rFonts w:ascii="Times New Roman" w:hAnsi="Times New Roman"/>
          <w:szCs w:val="28"/>
        </w:rPr>
      </w:pPr>
      <w:r>
        <w:rPr>
          <w:rFonts w:ascii="Times New Roman" w:hAnsi="Times New Roman"/>
          <w:szCs w:val="28"/>
        </w:rPr>
        <w:t>Xác định năng suất của bơm nước muối cho hệ thống lạnh được xác định theo công thức</w:t>
      </w:r>
    </w:p>
    <w:p w:rsidR="00C736B5" w:rsidRDefault="0061529B">
      <w:pPr>
        <w:ind w:firstLine="720"/>
        <w:jc w:val="center"/>
        <w:rPr>
          <w:rFonts w:ascii="Times New Roman" w:hAnsi="Times New Roman"/>
          <w:szCs w:val="28"/>
        </w:rPr>
      </w:pPr>
      <w:r>
        <w:rPr>
          <w:rFonts w:ascii="Times New Roman" w:hAnsi="Times New Roman"/>
          <w:i/>
          <w:iCs/>
          <w:szCs w:val="28"/>
        </w:rPr>
        <w:t xml:space="preserve">V = </w:t>
      </w:r>
      <w:r w:rsidR="00052843">
        <w:rPr>
          <w:rFonts w:ascii="Times New Roman" w:hAnsi="Times New Roman"/>
          <w:i/>
          <w:iCs/>
          <w:position w:val="-30"/>
          <w:szCs w:val="28"/>
        </w:rPr>
        <w:pict>
          <v:shape id="_x0000_i1042" type="#_x0000_t75" style="width:96.3pt;height:43pt">
            <v:imagedata r:id="rId80" o:title=""/>
          </v:shape>
        </w:pict>
      </w:r>
    </w:p>
    <w:p w:rsidR="00C736B5" w:rsidRDefault="0061529B">
      <w:pPr>
        <w:ind w:firstLine="720"/>
        <w:jc w:val="both"/>
        <w:outlineLvl w:val="0"/>
        <w:rPr>
          <w:rFonts w:ascii="Times New Roman" w:hAnsi="Times New Roman"/>
          <w:szCs w:val="28"/>
        </w:rPr>
      </w:pPr>
      <w:r>
        <w:rPr>
          <w:rFonts w:ascii="Times New Roman" w:hAnsi="Times New Roman"/>
          <w:szCs w:val="28"/>
        </w:rPr>
        <w:tab/>
      </w:r>
      <w:bookmarkStart w:id="63" w:name="_Toc28029"/>
      <w:r>
        <w:rPr>
          <w:rFonts w:ascii="Times New Roman" w:hAnsi="Times New Roman"/>
          <w:i/>
          <w:iCs/>
          <w:szCs w:val="28"/>
        </w:rPr>
        <w:t>V</w:t>
      </w:r>
      <w:r>
        <w:rPr>
          <w:rFonts w:ascii="Times New Roman" w:hAnsi="Times New Roman"/>
          <w:szCs w:val="28"/>
        </w:rPr>
        <w:t xml:space="preserve"> </w:t>
      </w:r>
      <w:r>
        <w:rPr>
          <w:rFonts w:ascii="Times New Roman" w:hAnsi="Times New Roman"/>
          <w:szCs w:val="28"/>
        </w:rPr>
        <w:tab/>
        <w:t>- Năng suất của bơm; m</w:t>
      </w:r>
      <w:r>
        <w:rPr>
          <w:rFonts w:ascii="Times New Roman" w:hAnsi="Times New Roman"/>
          <w:szCs w:val="28"/>
          <w:vertAlign w:val="superscript"/>
        </w:rPr>
        <w:t>3</w:t>
      </w:r>
      <w:r>
        <w:rPr>
          <w:rFonts w:ascii="Times New Roman" w:hAnsi="Times New Roman"/>
          <w:szCs w:val="28"/>
        </w:rPr>
        <w:t>/s</w:t>
      </w:r>
      <w:bookmarkEnd w:id="63"/>
    </w:p>
    <w:p w:rsidR="00C736B5" w:rsidRDefault="0061529B">
      <w:pPr>
        <w:ind w:left="720" w:firstLine="720"/>
        <w:jc w:val="both"/>
        <w:rPr>
          <w:rFonts w:ascii="Times New Roman" w:hAnsi="Times New Roman"/>
          <w:szCs w:val="28"/>
        </w:rPr>
      </w:pPr>
      <w:r>
        <w:rPr>
          <w:rFonts w:ascii="Times New Roman" w:hAnsi="Times New Roman"/>
          <w:i/>
          <w:iCs/>
          <w:szCs w:val="28"/>
        </w:rPr>
        <w:sym w:font="Symbol" w:char="F072"/>
      </w:r>
      <w:r>
        <w:rPr>
          <w:rFonts w:ascii="Times New Roman" w:hAnsi="Times New Roman"/>
          <w:i/>
          <w:iCs/>
          <w:szCs w:val="28"/>
          <w:vertAlign w:val="subscript"/>
        </w:rPr>
        <w:t>n</w:t>
      </w:r>
      <w:r>
        <w:rPr>
          <w:rFonts w:ascii="Times New Roman" w:hAnsi="Times New Roman"/>
          <w:szCs w:val="28"/>
        </w:rPr>
        <w:t xml:space="preserve"> </w:t>
      </w:r>
      <w:r>
        <w:rPr>
          <w:rFonts w:ascii="Times New Roman" w:hAnsi="Times New Roman"/>
          <w:szCs w:val="28"/>
        </w:rPr>
        <w:tab/>
        <w:t>- Mật độ của nước muối; kg/m</w:t>
      </w:r>
      <w:r>
        <w:rPr>
          <w:rFonts w:ascii="Times New Roman" w:hAnsi="Times New Roman"/>
          <w:szCs w:val="28"/>
          <w:vertAlign w:val="superscript"/>
        </w:rPr>
        <w:t>3</w:t>
      </w:r>
    </w:p>
    <w:p w:rsidR="00C736B5" w:rsidRDefault="0061529B">
      <w:pPr>
        <w:ind w:left="720" w:firstLine="720"/>
        <w:jc w:val="both"/>
        <w:rPr>
          <w:rFonts w:ascii="Times New Roman" w:hAnsi="Times New Roman"/>
          <w:szCs w:val="28"/>
          <w:vertAlign w:val="superscript"/>
        </w:rPr>
      </w:pPr>
      <w:r>
        <w:rPr>
          <w:rFonts w:ascii="Times New Roman" w:hAnsi="Times New Roman"/>
          <w:i/>
          <w:iCs/>
          <w:szCs w:val="28"/>
        </w:rPr>
        <w:t>C</w:t>
      </w:r>
      <w:r>
        <w:rPr>
          <w:rFonts w:ascii="Times New Roman" w:hAnsi="Times New Roman"/>
          <w:i/>
          <w:iCs/>
          <w:szCs w:val="28"/>
          <w:vertAlign w:val="subscript"/>
        </w:rPr>
        <w:t>n</w:t>
      </w:r>
      <w:r>
        <w:rPr>
          <w:rFonts w:ascii="Times New Roman" w:hAnsi="Times New Roman"/>
          <w:szCs w:val="28"/>
        </w:rPr>
        <w:t xml:space="preserve"> </w:t>
      </w:r>
      <w:r>
        <w:rPr>
          <w:rFonts w:ascii="Times New Roman" w:hAnsi="Times New Roman"/>
          <w:szCs w:val="28"/>
        </w:rPr>
        <w:tab/>
        <w:t>- Nhiệt dung riêng của nước muối; kg/m</w:t>
      </w:r>
      <w:r>
        <w:rPr>
          <w:rFonts w:ascii="Times New Roman" w:hAnsi="Times New Roman"/>
          <w:szCs w:val="28"/>
          <w:vertAlign w:val="superscript"/>
        </w:rPr>
        <w:t>3</w:t>
      </w:r>
    </w:p>
    <w:p w:rsidR="00C736B5" w:rsidRDefault="0061529B">
      <w:pPr>
        <w:ind w:left="720" w:firstLine="720"/>
        <w:jc w:val="both"/>
        <w:rPr>
          <w:rFonts w:ascii="Times New Roman" w:hAnsi="Times New Roman"/>
          <w:szCs w:val="28"/>
        </w:rPr>
      </w:pPr>
      <w:r>
        <w:rPr>
          <w:rFonts w:ascii="Times New Roman" w:hAnsi="Times New Roman"/>
          <w:i/>
          <w:iCs/>
          <w:szCs w:val="28"/>
        </w:rPr>
        <w:t>t</w:t>
      </w:r>
      <w:r>
        <w:rPr>
          <w:rFonts w:ascii="Times New Roman" w:hAnsi="Times New Roman"/>
          <w:i/>
          <w:iCs/>
          <w:szCs w:val="28"/>
          <w:vertAlign w:val="subscript"/>
        </w:rPr>
        <w:t>n1</w:t>
      </w:r>
      <w:r>
        <w:rPr>
          <w:rFonts w:ascii="Times New Roman" w:hAnsi="Times New Roman"/>
          <w:i/>
          <w:iCs/>
          <w:szCs w:val="28"/>
        </w:rPr>
        <w:t>, t</w:t>
      </w:r>
      <w:r>
        <w:rPr>
          <w:rFonts w:ascii="Times New Roman" w:hAnsi="Times New Roman"/>
          <w:i/>
          <w:iCs/>
          <w:szCs w:val="28"/>
          <w:vertAlign w:val="subscript"/>
        </w:rPr>
        <w:t>n2</w:t>
      </w:r>
      <w:r>
        <w:rPr>
          <w:rFonts w:ascii="Times New Roman" w:hAnsi="Times New Roman"/>
          <w:szCs w:val="28"/>
        </w:rPr>
        <w:t xml:space="preserve"> - Nhiệt độ nước muối vào và ra khỏi thiết bị bay hơi; </w:t>
      </w:r>
      <w:r>
        <w:rPr>
          <w:rFonts w:ascii="Times New Roman" w:hAnsi="Times New Roman"/>
          <w:szCs w:val="28"/>
          <w:vertAlign w:val="superscript"/>
        </w:rPr>
        <w:t>0</w:t>
      </w:r>
      <w:r>
        <w:rPr>
          <w:rFonts w:ascii="Times New Roman" w:hAnsi="Times New Roman"/>
          <w:szCs w:val="28"/>
        </w:rPr>
        <w:t>C</w:t>
      </w:r>
    </w:p>
    <w:p w:rsidR="00C736B5" w:rsidRDefault="0061529B">
      <w:pPr>
        <w:ind w:left="720" w:firstLine="720"/>
        <w:jc w:val="both"/>
        <w:rPr>
          <w:rFonts w:ascii="Times New Roman" w:hAnsi="Times New Roman"/>
          <w:szCs w:val="28"/>
        </w:rPr>
      </w:pPr>
      <w:r>
        <w:rPr>
          <w:rFonts w:ascii="Times New Roman" w:hAnsi="Times New Roman"/>
          <w:i/>
          <w:iCs/>
          <w:szCs w:val="28"/>
        </w:rPr>
        <w:t>Q</w:t>
      </w:r>
      <w:r>
        <w:rPr>
          <w:rFonts w:ascii="Times New Roman" w:hAnsi="Times New Roman"/>
          <w:i/>
          <w:iCs/>
          <w:szCs w:val="28"/>
          <w:vertAlign w:val="subscript"/>
        </w:rPr>
        <w:t>0</w:t>
      </w:r>
      <w:r>
        <w:rPr>
          <w:rFonts w:ascii="Times New Roman" w:hAnsi="Times New Roman"/>
          <w:i/>
          <w:iCs/>
          <w:szCs w:val="28"/>
          <w:vertAlign w:val="subscript"/>
        </w:rPr>
        <w:tab/>
      </w:r>
      <w:r>
        <w:rPr>
          <w:rFonts w:ascii="Times New Roman" w:hAnsi="Times New Roman"/>
          <w:szCs w:val="28"/>
        </w:rPr>
        <w:t xml:space="preserve">- Năng suất lạnh của bình bay hơi </w:t>
      </w:r>
    </w:p>
    <w:p w:rsidR="00C736B5" w:rsidRDefault="0061529B">
      <w:pPr>
        <w:jc w:val="both"/>
        <w:rPr>
          <w:rFonts w:ascii="Times New Roman" w:hAnsi="Times New Roman"/>
          <w:szCs w:val="28"/>
        </w:rPr>
      </w:pPr>
      <w:r>
        <w:rPr>
          <w:rFonts w:ascii="Times New Roman" w:hAnsi="Times New Roman"/>
          <w:b/>
          <w:bCs/>
          <w:szCs w:val="28"/>
        </w:rPr>
        <w:tab/>
      </w:r>
      <w:r>
        <w:rPr>
          <w:rFonts w:ascii="Times New Roman" w:hAnsi="Times New Roman"/>
          <w:szCs w:val="28"/>
        </w:rPr>
        <w:t xml:space="preserve">Xác định năng suất của bơm nước gải nhiệt cho hệ thống lạnh được xác định theo công thức </w:t>
      </w:r>
    </w:p>
    <w:p w:rsidR="00C736B5" w:rsidRDefault="0061529B">
      <w:pPr>
        <w:jc w:val="center"/>
        <w:rPr>
          <w:rFonts w:ascii="Times New Roman" w:hAnsi="Times New Roman"/>
          <w:i/>
          <w:iCs/>
          <w:szCs w:val="28"/>
        </w:rPr>
      </w:pPr>
      <w:r>
        <w:rPr>
          <w:rFonts w:ascii="Times New Roman" w:hAnsi="Times New Roman"/>
          <w:i/>
          <w:iCs/>
          <w:szCs w:val="28"/>
        </w:rPr>
        <w:lastRenderedPageBreak/>
        <w:t>V</w:t>
      </w:r>
      <w:r>
        <w:rPr>
          <w:rFonts w:ascii="Times New Roman" w:hAnsi="Times New Roman"/>
          <w:i/>
          <w:iCs/>
          <w:szCs w:val="28"/>
          <w:vertAlign w:val="subscript"/>
        </w:rPr>
        <w:t>n</w:t>
      </w:r>
      <w:r>
        <w:rPr>
          <w:rFonts w:ascii="Times New Roman" w:hAnsi="Times New Roman"/>
          <w:i/>
          <w:iCs/>
          <w:szCs w:val="28"/>
        </w:rPr>
        <w:t xml:space="preserve"> = </w:t>
      </w:r>
      <w:r w:rsidR="00052843">
        <w:rPr>
          <w:rFonts w:ascii="Times New Roman" w:hAnsi="Times New Roman"/>
          <w:i/>
          <w:iCs/>
          <w:position w:val="-30"/>
          <w:szCs w:val="28"/>
        </w:rPr>
        <w:pict>
          <v:shape id="_x0000_i1043" type="#_x0000_t75" style="width:57.95pt;height:44.9pt">
            <v:imagedata r:id="rId81" o:title=""/>
          </v:shape>
        </w:pict>
      </w:r>
      <w:r>
        <w:rPr>
          <w:rFonts w:ascii="Times New Roman" w:hAnsi="Times New Roman"/>
          <w:szCs w:val="28"/>
        </w:rPr>
        <w:t>; m</w:t>
      </w:r>
      <w:r>
        <w:rPr>
          <w:rFonts w:ascii="Times New Roman" w:hAnsi="Times New Roman"/>
          <w:szCs w:val="28"/>
          <w:vertAlign w:val="superscript"/>
        </w:rPr>
        <w:t>3</w:t>
      </w:r>
      <w:r>
        <w:rPr>
          <w:rFonts w:ascii="Times New Roman" w:hAnsi="Times New Roman"/>
          <w:szCs w:val="28"/>
        </w:rPr>
        <w:t>/s</w: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tab/>
        <w:t>Q</w:t>
      </w:r>
      <w:r>
        <w:rPr>
          <w:rFonts w:ascii="Times New Roman" w:hAnsi="Times New Roman"/>
          <w:i/>
          <w:iCs/>
          <w:szCs w:val="28"/>
          <w:vertAlign w:val="subscript"/>
        </w:rPr>
        <w:t>k</w:t>
      </w:r>
      <w:r>
        <w:rPr>
          <w:rFonts w:ascii="Times New Roman" w:hAnsi="Times New Roman"/>
          <w:szCs w:val="28"/>
        </w:rPr>
        <w:t xml:space="preserve"> - Tải nhiệt của thiết bị ngưng tụ đã cho; kW</w: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tab/>
        <w:t>C</w:t>
      </w:r>
      <w:r>
        <w:rPr>
          <w:rFonts w:ascii="Times New Roman" w:hAnsi="Times New Roman"/>
          <w:szCs w:val="28"/>
        </w:rPr>
        <w:t xml:space="preserve"> - Nhiệt dung riêng của nước; 4,19 kJ/kgK</w:t>
      </w:r>
    </w:p>
    <w:p w:rsidR="00C736B5" w:rsidRDefault="0061529B">
      <w:pPr>
        <w:spacing w:line="360" w:lineRule="exact"/>
        <w:ind w:firstLine="720"/>
        <w:jc w:val="both"/>
        <w:rPr>
          <w:rFonts w:ascii="Times New Roman" w:hAnsi="Times New Roman"/>
          <w:szCs w:val="28"/>
          <w:vertAlign w:val="superscript"/>
        </w:rPr>
      </w:pPr>
      <w:r>
        <w:rPr>
          <w:rFonts w:ascii="Times New Roman" w:hAnsi="Times New Roman"/>
          <w:i/>
          <w:iCs/>
          <w:szCs w:val="28"/>
        </w:rPr>
        <w:tab/>
      </w:r>
      <w:r>
        <w:rPr>
          <w:rFonts w:ascii="Times New Roman" w:hAnsi="Times New Roman"/>
          <w:i/>
          <w:iCs/>
          <w:szCs w:val="28"/>
        </w:rPr>
        <w:sym w:font="Symbol" w:char="F072"/>
      </w:r>
      <w:r>
        <w:rPr>
          <w:rFonts w:ascii="Times New Roman" w:hAnsi="Times New Roman"/>
          <w:szCs w:val="28"/>
        </w:rPr>
        <w:t xml:space="preserve"> - Khối lượng riêng của nước; 1000 kg/m</w:t>
      </w:r>
      <w:r>
        <w:rPr>
          <w:rFonts w:ascii="Times New Roman" w:hAnsi="Times New Roman"/>
          <w:szCs w:val="28"/>
          <w:vertAlign w:val="superscript"/>
        </w:rPr>
        <w:t>3</w: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tab/>
      </w:r>
      <w:r>
        <w:rPr>
          <w:rFonts w:ascii="Times New Roman" w:hAnsi="Times New Roman"/>
          <w:i/>
          <w:iCs/>
          <w:szCs w:val="28"/>
        </w:rPr>
        <w:sym w:font="Symbol" w:char="F044"/>
      </w:r>
      <w:r>
        <w:rPr>
          <w:rFonts w:ascii="Times New Roman" w:hAnsi="Times New Roman"/>
          <w:i/>
          <w:iCs/>
          <w:szCs w:val="28"/>
        </w:rPr>
        <w:t>t</w:t>
      </w:r>
      <w:r>
        <w:rPr>
          <w:rFonts w:ascii="Times New Roman" w:hAnsi="Times New Roman"/>
          <w:i/>
          <w:iCs/>
          <w:szCs w:val="28"/>
          <w:vertAlign w:val="subscript"/>
        </w:rPr>
        <w:t>w</w:t>
      </w:r>
      <w:r>
        <w:rPr>
          <w:rFonts w:ascii="Times New Roman" w:hAnsi="Times New Roman"/>
          <w:szCs w:val="28"/>
        </w:rPr>
        <w:t xml:space="preserve"> - Độ tăng nhiệt độ trong thiết bị ngưng tụ; K</w:t>
      </w:r>
    </w:p>
    <w:p w:rsidR="00C736B5" w:rsidRDefault="0061529B">
      <w:pPr>
        <w:spacing w:line="360" w:lineRule="exact"/>
        <w:ind w:firstLine="720"/>
        <w:jc w:val="both"/>
        <w:rPr>
          <w:rFonts w:ascii="Times New Roman" w:hAnsi="Times New Roman"/>
          <w:szCs w:val="28"/>
        </w:rPr>
      </w:pPr>
      <w:r>
        <w:rPr>
          <w:rFonts w:ascii="Times New Roman" w:hAnsi="Times New Roman"/>
          <w:szCs w:val="28"/>
        </w:rPr>
        <w:t>Trong thực tế người ta thường chọn bơm nước giải nhiệt, bơm nước muối và bơm dự phòng cùng chủng loại để nhanh chóng dễ dàng trong công tác lắp ráp, thay thế, sửa chữa.</w:t>
      </w:r>
    </w:p>
    <w:p w:rsidR="00C736B5" w:rsidRDefault="0061529B">
      <w:pPr>
        <w:spacing w:line="360" w:lineRule="exact"/>
        <w:ind w:firstLine="720"/>
        <w:jc w:val="both"/>
        <w:rPr>
          <w:rFonts w:ascii="Times New Roman" w:hAnsi="Times New Roman"/>
          <w:szCs w:val="28"/>
        </w:rPr>
      </w:pPr>
      <w:r>
        <w:rPr>
          <w:rFonts w:ascii="Times New Roman" w:hAnsi="Times New Roman"/>
          <w:szCs w:val="28"/>
        </w:rPr>
        <w:t>Các bơm dự phòng được lắp song song với bơm chính, có các van chặn hai phía để có thể sẵn sàng phục vụ khi cần.</w:t>
      </w:r>
    </w:p>
    <w:p w:rsidR="00C736B5" w:rsidRDefault="0061529B">
      <w:pPr>
        <w:spacing w:line="360" w:lineRule="exact"/>
        <w:jc w:val="both"/>
        <w:rPr>
          <w:rFonts w:ascii="Times New Roman" w:hAnsi="Times New Roman"/>
          <w:szCs w:val="28"/>
        </w:rPr>
      </w:pPr>
      <w:r>
        <w:rPr>
          <w:rFonts w:ascii="Times New Roman" w:hAnsi="Times New Roman"/>
          <w:bCs/>
          <w:szCs w:val="28"/>
        </w:rPr>
        <w:t>1.1.2. Cột áp của bơm:</w:t>
      </w:r>
      <w:r>
        <w:rPr>
          <w:rFonts w:ascii="Times New Roman" w:hAnsi="Times New Roman"/>
          <w:szCs w:val="28"/>
        </w:rPr>
        <w:t xml:space="preserve"> </w:t>
      </w:r>
    </w:p>
    <w:p w:rsidR="00C736B5" w:rsidRDefault="0061529B">
      <w:pPr>
        <w:spacing w:line="360" w:lineRule="exact"/>
        <w:ind w:firstLine="720"/>
        <w:jc w:val="both"/>
        <w:rPr>
          <w:rFonts w:ascii="Times New Roman" w:hAnsi="Times New Roman"/>
          <w:i/>
          <w:iCs/>
          <w:szCs w:val="28"/>
        </w:rPr>
      </w:pPr>
      <w:r>
        <w:rPr>
          <w:rFonts w:ascii="Times New Roman" w:hAnsi="Times New Roman"/>
          <w:szCs w:val="28"/>
        </w:rPr>
        <w:t xml:space="preserve">Còn gọi là chiều cao áp lực hay lượng tăng năng lượng của chất lỏng khi đi từ miệng hút đến miệng đẩy của bơm, thường được tính bằng m cột lỏng hoặc nước, ký hiệu </w:t>
      </w:r>
      <w:r>
        <w:rPr>
          <w:rFonts w:ascii="Times New Roman" w:hAnsi="Times New Roman"/>
          <w:i/>
          <w:iCs/>
          <w:szCs w:val="28"/>
        </w:rPr>
        <w:t>H</w:t>
      </w:r>
    </w:p>
    <w:p w:rsidR="00C736B5" w:rsidRDefault="0061529B">
      <w:pPr>
        <w:jc w:val="center"/>
        <w:rPr>
          <w:rFonts w:ascii="Times New Roman" w:hAnsi="Times New Roman"/>
          <w:szCs w:val="28"/>
        </w:rPr>
      </w:pPr>
      <w:r>
        <w:rPr>
          <w:rFonts w:ascii="Times New Roman" w:hAnsi="Times New Roman"/>
          <w:i/>
          <w:iCs/>
          <w:szCs w:val="28"/>
        </w:rPr>
        <w:t>H = H</w:t>
      </w:r>
      <w:r>
        <w:rPr>
          <w:rFonts w:ascii="Times New Roman" w:hAnsi="Times New Roman"/>
          <w:i/>
          <w:iCs/>
          <w:szCs w:val="28"/>
          <w:vertAlign w:val="subscript"/>
        </w:rPr>
        <w:t>h</w:t>
      </w:r>
      <w:r>
        <w:rPr>
          <w:rFonts w:ascii="Times New Roman" w:hAnsi="Times New Roman"/>
          <w:i/>
          <w:iCs/>
          <w:szCs w:val="28"/>
        </w:rPr>
        <w:t xml:space="preserve"> +H</w:t>
      </w:r>
      <w:r>
        <w:rPr>
          <w:rFonts w:ascii="Times New Roman" w:hAnsi="Times New Roman"/>
          <w:i/>
          <w:iCs/>
          <w:szCs w:val="28"/>
          <w:vertAlign w:val="subscript"/>
        </w:rPr>
        <w:t xml:space="preserve">đ </w:t>
      </w:r>
      <w:r>
        <w:rPr>
          <w:rFonts w:ascii="Times New Roman" w:hAnsi="Times New Roman"/>
          <w:i/>
          <w:iCs/>
          <w:szCs w:val="28"/>
        </w:rPr>
        <w:t>+ h</w:t>
      </w:r>
      <w:r>
        <w:rPr>
          <w:rFonts w:ascii="Times New Roman" w:hAnsi="Times New Roman"/>
          <w:i/>
          <w:iCs/>
          <w:szCs w:val="28"/>
          <w:vertAlign w:val="subscript"/>
        </w:rPr>
        <w:t>h</w:t>
      </w:r>
      <w:r>
        <w:rPr>
          <w:rFonts w:ascii="Times New Roman" w:hAnsi="Times New Roman"/>
          <w:i/>
          <w:iCs/>
          <w:szCs w:val="28"/>
        </w:rPr>
        <w:t xml:space="preserve"> + h</w:t>
      </w:r>
      <w:r>
        <w:rPr>
          <w:rFonts w:ascii="Times New Roman" w:hAnsi="Times New Roman"/>
          <w:i/>
          <w:iCs/>
          <w:szCs w:val="28"/>
          <w:vertAlign w:val="subscript"/>
        </w:rPr>
        <w:t>đ</w:t>
      </w:r>
    </w:p>
    <w:p w:rsidR="00C736B5" w:rsidRDefault="0061529B">
      <w:pPr>
        <w:spacing w:line="360" w:lineRule="exact"/>
        <w:ind w:left="720" w:firstLine="720"/>
        <w:jc w:val="both"/>
        <w:rPr>
          <w:rFonts w:ascii="Times New Roman" w:hAnsi="Times New Roman"/>
          <w:szCs w:val="28"/>
        </w:rPr>
      </w:pPr>
      <w:r>
        <w:rPr>
          <w:rFonts w:ascii="Times New Roman" w:hAnsi="Times New Roman"/>
          <w:i/>
          <w:iCs/>
          <w:szCs w:val="28"/>
        </w:rPr>
        <w:t>H</w:t>
      </w:r>
      <w:r>
        <w:rPr>
          <w:rFonts w:ascii="Times New Roman" w:hAnsi="Times New Roman"/>
          <w:i/>
          <w:iCs/>
          <w:szCs w:val="28"/>
          <w:vertAlign w:val="subscript"/>
        </w:rPr>
        <w:t>h</w:t>
      </w:r>
      <w:r>
        <w:rPr>
          <w:rFonts w:ascii="Times New Roman" w:hAnsi="Times New Roman"/>
          <w:i/>
          <w:iCs/>
          <w:szCs w:val="28"/>
        </w:rPr>
        <w:t>, H</w:t>
      </w:r>
      <w:r>
        <w:rPr>
          <w:rFonts w:ascii="Times New Roman" w:hAnsi="Times New Roman"/>
          <w:i/>
          <w:iCs/>
          <w:szCs w:val="28"/>
          <w:vertAlign w:val="subscript"/>
        </w:rPr>
        <w:t>đ</w:t>
      </w:r>
      <w:r>
        <w:rPr>
          <w:rFonts w:ascii="Times New Roman" w:hAnsi="Times New Roman"/>
          <w:szCs w:val="28"/>
        </w:rPr>
        <w:t xml:space="preserve"> - Chiều cao hút và chiều cao đẩy; m</w:t>
      </w:r>
    </w:p>
    <w:p w:rsidR="00C736B5" w:rsidRDefault="0061529B">
      <w:pPr>
        <w:spacing w:line="360" w:lineRule="exact"/>
        <w:ind w:left="720" w:firstLine="720"/>
        <w:jc w:val="both"/>
        <w:rPr>
          <w:rFonts w:ascii="Times New Roman" w:hAnsi="Times New Roman"/>
          <w:szCs w:val="28"/>
        </w:rPr>
      </w:pPr>
      <w:r>
        <w:rPr>
          <w:rFonts w:ascii="Times New Roman" w:hAnsi="Times New Roman"/>
          <w:i/>
          <w:iCs/>
          <w:szCs w:val="28"/>
        </w:rPr>
        <w:t>h</w:t>
      </w:r>
      <w:r>
        <w:rPr>
          <w:rFonts w:ascii="Times New Roman" w:hAnsi="Times New Roman"/>
          <w:i/>
          <w:iCs/>
          <w:szCs w:val="28"/>
          <w:vertAlign w:val="subscript"/>
        </w:rPr>
        <w:t>h</w:t>
      </w:r>
      <w:r>
        <w:rPr>
          <w:rFonts w:ascii="Times New Roman" w:hAnsi="Times New Roman"/>
          <w:i/>
          <w:iCs/>
          <w:szCs w:val="28"/>
        </w:rPr>
        <w:t>, h</w:t>
      </w:r>
      <w:r>
        <w:rPr>
          <w:rFonts w:ascii="Times New Roman" w:hAnsi="Times New Roman"/>
          <w:i/>
          <w:iCs/>
          <w:szCs w:val="28"/>
          <w:vertAlign w:val="subscript"/>
        </w:rPr>
        <w:t>đ</w:t>
      </w:r>
      <w:r>
        <w:rPr>
          <w:rFonts w:ascii="Times New Roman" w:hAnsi="Times New Roman"/>
          <w:szCs w:val="28"/>
        </w:rPr>
        <w:t xml:space="preserve"> - Tổn thất áp suất trên đường hút và đường đẩy; m</w:t>
      </w:r>
    </w:p>
    <w:p w:rsidR="00C736B5" w:rsidRDefault="0061529B">
      <w:pPr>
        <w:spacing w:line="360" w:lineRule="exact"/>
        <w:jc w:val="both"/>
        <w:rPr>
          <w:rFonts w:ascii="Times New Roman" w:hAnsi="Times New Roman"/>
          <w:szCs w:val="28"/>
        </w:rPr>
      </w:pPr>
      <w:r>
        <w:rPr>
          <w:rFonts w:ascii="Times New Roman" w:hAnsi="Times New Roman"/>
          <w:szCs w:val="28"/>
        </w:rPr>
        <w:tab/>
        <w:t>Trường hợp bơm được đặt dưới mức lỏng thì chiều cao đẩy mang dấu dương còn chiều cao hút mang dấu âm.</w:t>
      </w:r>
    </w:p>
    <w:p w:rsidR="00C736B5" w:rsidRDefault="0061529B">
      <w:pPr>
        <w:spacing w:line="360" w:lineRule="exact"/>
        <w:jc w:val="both"/>
        <w:rPr>
          <w:rFonts w:ascii="Times New Roman" w:hAnsi="Times New Roman"/>
          <w:i/>
          <w:iCs/>
          <w:szCs w:val="28"/>
          <w:vertAlign w:val="subscript"/>
        </w:rPr>
      </w:pPr>
      <w:r>
        <w:rPr>
          <w:rFonts w:ascii="Times New Roman" w:hAnsi="Times New Roman"/>
          <w:szCs w:val="28"/>
        </w:rPr>
        <w:tab/>
        <w:t>Khi hệ thống bơm có vòi phun, để các vòi phun làm việc đúng thiết kế cột áp của bơm cần lựa chọn phải tính đến tổn thất do trở lực của vòi phun</w:t>
      </w:r>
      <w:r>
        <w:rPr>
          <w:rFonts w:ascii="Times New Roman" w:hAnsi="Times New Roman"/>
          <w:i/>
          <w:iCs/>
          <w:szCs w:val="28"/>
        </w:rPr>
        <w:t xml:space="preserve"> h</w:t>
      </w:r>
      <w:r>
        <w:rPr>
          <w:rFonts w:ascii="Times New Roman" w:hAnsi="Times New Roman"/>
          <w:i/>
          <w:iCs/>
          <w:szCs w:val="28"/>
          <w:vertAlign w:val="subscript"/>
        </w:rPr>
        <w:t>f</w:t>
      </w:r>
    </w:p>
    <w:p w:rsidR="00C736B5" w:rsidRDefault="0061529B">
      <w:pPr>
        <w:jc w:val="center"/>
        <w:rPr>
          <w:rFonts w:ascii="Times New Roman" w:hAnsi="Times New Roman"/>
          <w:i/>
          <w:iCs/>
          <w:szCs w:val="28"/>
        </w:rPr>
      </w:pPr>
      <w:r>
        <w:rPr>
          <w:rFonts w:ascii="Times New Roman" w:hAnsi="Times New Roman"/>
          <w:i/>
          <w:iCs/>
          <w:szCs w:val="28"/>
        </w:rPr>
        <w:t>h</w:t>
      </w:r>
      <w:r>
        <w:rPr>
          <w:rFonts w:ascii="Times New Roman" w:hAnsi="Times New Roman"/>
          <w:i/>
          <w:iCs/>
          <w:szCs w:val="28"/>
          <w:vertAlign w:val="subscript"/>
        </w:rPr>
        <w:t>f</w:t>
      </w:r>
      <w:r>
        <w:rPr>
          <w:rFonts w:ascii="Times New Roman" w:hAnsi="Times New Roman"/>
          <w:i/>
          <w:iCs/>
          <w:szCs w:val="28"/>
        </w:rPr>
        <w:t xml:space="preserve"> = (0,5 </w:t>
      </w:r>
      <w:r>
        <w:rPr>
          <w:rFonts w:ascii="Times New Roman" w:hAnsi="Times New Roman"/>
          <w:i/>
          <w:iCs/>
          <w:szCs w:val="28"/>
        </w:rPr>
        <w:sym w:font="Symbol" w:char="F0B8"/>
      </w:r>
      <w:r>
        <w:rPr>
          <w:rFonts w:ascii="Times New Roman" w:hAnsi="Times New Roman"/>
          <w:i/>
          <w:iCs/>
          <w:szCs w:val="28"/>
        </w:rPr>
        <w:t xml:space="preserve"> 0,8).10</w:t>
      </w:r>
      <w:r>
        <w:rPr>
          <w:rFonts w:ascii="Times New Roman" w:hAnsi="Times New Roman"/>
          <w:i/>
          <w:iCs/>
          <w:szCs w:val="28"/>
          <w:vertAlign w:val="superscript"/>
        </w:rPr>
        <w:t>5</w:t>
      </w:r>
      <w:r>
        <w:rPr>
          <w:rFonts w:ascii="Times New Roman" w:hAnsi="Times New Roman"/>
          <w:i/>
          <w:iCs/>
          <w:szCs w:val="28"/>
        </w:rPr>
        <w:t>N/m</w:t>
      </w:r>
      <w:r>
        <w:rPr>
          <w:rFonts w:ascii="Times New Roman" w:hAnsi="Times New Roman"/>
          <w:i/>
          <w:iCs/>
          <w:szCs w:val="28"/>
          <w:vertAlign w:val="superscript"/>
        </w:rPr>
        <w:t>2</w:t>
      </w:r>
      <w:r>
        <w:rPr>
          <w:rFonts w:ascii="Times New Roman" w:hAnsi="Times New Roman"/>
          <w:i/>
          <w:iCs/>
          <w:szCs w:val="28"/>
        </w:rPr>
        <w:t>.</w:t>
      </w:r>
    </w:p>
    <w:p w:rsidR="00C736B5" w:rsidRDefault="0061529B">
      <w:pPr>
        <w:jc w:val="center"/>
        <w:rPr>
          <w:rFonts w:ascii="Times New Roman" w:hAnsi="Times New Roman"/>
          <w:i/>
          <w:iCs/>
          <w:szCs w:val="28"/>
        </w:rPr>
      </w:pPr>
      <w:r>
        <w:rPr>
          <w:rFonts w:ascii="Times New Roman" w:hAnsi="Times New Roman"/>
          <w:i/>
          <w:iCs/>
          <w:szCs w:val="28"/>
        </w:rPr>
        <w:t>h</w:t>
      </w:r>
      <w:r>
        <w:rPr>
          <w:rFonts w:ascii="Times New Roman" w:hAnsi="Times New Roman"/>
          <w:i/>
          <w:iCs/>
          <w:szCs w:val="28"/>
          <w:vertAlign w:val="subscript"/>
        </w:rPr>
        <w:t>f</w:t>
      </w:r>
      <w:r>
        <w:rPr>
          <w:rFonts w:ascii="Times New Roman" w:hAnsi="Times New Roman"/>
          <w:i/>
          <w:iCs/>
          <w:szCs w:val="28"/>
        </w:rPr>
        <w:t xml:space="preserve"> = 0,5 </w:t>
      </w:r>
      <w:r>
        <w:rPr>
          <w:rFonts w:ascii="Times New Roman" w:hAnsi="Times New Roman"/>
          <w:i/>
          <w:iCs/>
          <w:szCs w:val="28"/>
        </w:rPr>
        <w:sym w:font="Symbol" w:char="F0B8"/>
      </w:r>
      <w:r>
        <w:rPr>
          <w:rFonts w:ascii="Times New Roman" w:hAnsi="Times New Roman"/>
          <w:i/>
          <w:iCs/>
          <w:szCs w:val="28"/>
        </w:rPr>
        <w:t xml:space="preserve"> 0,8 bar</w:t>
      </w:r>
    </w:p>
    <w:p w:rsidR="00C736B5" w:rsidRDefault="0061529B">
      <w:pPr>
        <w:jc w:val="both"/>
        <w:rPr>
          <w:rFonts w:ascii="Times New Roman" w:hAnsi="Times New Roman"/>
          <w:szCs w:val="28"/>
        </w:rPr>
      </w:pPr>
      <w:r>
        <w:rPr>
          <w:rFonts w:ascii="Times New Roman" w:hAnsi="Times New Roman"/>
          <w:bCs/>
          <w:szCs w:val="28"/>
        </w:rPr>
        <w:t>1.1.3. Công suất động cơ yêu cầu:</w:t>
      </w:r>
      <w:r>
        <w:rPr>
          <w:rFonts w:ascii="Times New Roman" w:hAnsi="Times New Roman"/>
          <w:b/>
          <w:bCs/>
          <w:szCs w:val="28"/>
        </w:rPr>
        <w:t xml:space="preserve"> </w:t>
      </w:r>
    </w:p>
    <w:p w:rsidR="00C736B5" w:rsidRDefault="0061529B">
      <w:pPr>
        <w:ind w:firstLine="720"/>
        <w:jc w:val="both"/>
        <w:rPr>
          <w:rFonts w:ascii="Times New Roman" w:hAnsi="Times New Roman"/>
          <w:szCs w:val="28"/>
        </w:rPr>
      </w:pPr>
      <w:r>
        <w:rPr>
          <w:rFonts w:ascii="Times New Roman" w:hAnsi="Times New Roman"/>
          <w:szCs w:val="28"/>
        </w:rPr>
        <w:t>Được xác định theo biểu thức:</w:t>
      </w:r>
    </w:p>
    <w:p w:rsidR="00C736B5" w:rsidRDefault="0061529B">
      <w:pPr>
        <w:jc w:val="center"/>
        <w:rPr>
          <w:rFonts w:ascii="Times New Roman" w:hAnsi="Times New Roman"/>
          <w:szCs w:val="28"/>
        </w:rPr>
      </w:pPr>
      <w:r>
        <w:rPr>
          <w:rFonts w:ascii="Times New Roman" w:hAnsi="Times New Roman"/>
          <w:i/>
          <w:iCs/>
          <w:szCs w:val="28"/>
        </w:rPr>
        <w:t xml:space="preserve">N = </w:t>
      </w:r>
      <w:r w:rsidR="00052843">
        <w:rPr>
          <w:rFonts w:ascii="Times New Roman" w:hAnsi="Times New Roman"/>
          <w:i/>
          <w:iCs/>
          <w:position w:val="-28"/>
          <w:szCs w:val="28"/>
        </w:rPr>
        <w:pict>
          <v:shape id="_x0000_i1044" type="#_x0000_t75" style="width:45.8pt;height:39.25pt">
            <v:imagedata r:id="rId82" o:title=""/>
          </v:shape>
        </w:pic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t>N</w:t>
      </w:r>
      <w:r>
        <w:rPr>
          <w:rFonts w:ascii="Times New Roman" w:hAnsi="Times New Roman"/>
          <w:szCs w:val="28"/>
        </w:rPr>
        <w:t xml:space="preserve"> - Công suất động cơ yêu cầu; kW</w:t>
      </w:r>
    </w:p>
    <w:p w:rsidR="00C736B5" w:rsidRDefault="0061529B">
      <w:pPr>
        <w:spacing w:line="360" w:lineRule="exact"/>
        <w:ind w:firstLine="720"/>
        <w:jc w:val="both"/>
        <w:outlineLvl w:val="0"/>
        <w:rPr>
          <w:rFonts w:ascii="Times New Roman" w:hAnsi="Times New Roman"/>
          <w:szCs w:val="28"/>
        </w:rPr>
      </w:pPr>
      <w:bookmarkStart w:id="64" w:name="_Toc17829"/>
      <w:r>
        <w:rPr>
          <w:rFonts w:ascii="Times New Roman" w:hAnsi="Times New Roman"/>
          <w:i/>
          <w:iCs/>
          <w:szCs w:val="28"/>
        </w:rPr>
        <w:t>V</w:t>
      </w:r>
      <w:r>
        <w:rPr>
          <w:rFonts w:ascii="Times New Roman" w:hAnsi="Times New Roman"/>
          <w:szCs w:val="28"/>
        </w:rPr>
        <w:t xml:space="preserve"> - Năng suất bơm (lưu lượng); m</w:t>
      </w:r>
      <w:r>
        <w:rPr>
          <w:rFonts w:ascii="Times New Roman" w:hAnsi="Times New Roman"/>
          <w:szCs w:val="28"/>
          <w:vertAlign w:val="superscript"/>
        </w:rPr>
        <w:t>3</w:t>
      </w:r>
      <w:r>
        <w:rPr>
          <w:rFonts w:ascii="Times New Roman" w:hAnsi="Times New Roman"/>
          <w:szCs w:val="28"/>
        </w:rPr>
        <w:t>/h</w:t>
      </w:r>
      <w:bookmarkEnd w:id="64"/>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t>H</w:t>
      </w:r>
      <w:r>
        <w:rPr>
          <w:rFonts w:ascii="Times New Roman" w:hAnsi="Times New Roman"/>
          <w:szCs w:val="28"/>
        </w:rPr>
        <w:t xml:space="preserve"> - Tổng trở lực; Pa</w: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sym w:font="Symbol" w:char="F068"/>
      </w:r>
      <w:r>
        <w:rPr>
          <w:rFonts w:ascii="Times New Roman" w:hAnsi="Times New Roman"/>
          <w:szCs w:val="28"/>
        </w:rPr>
        <w:t xml:space="preserve"> - Hiệu suất bơm,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Với bơm nhỏ </w:t>
      </w:r>
      <w:r>
        <w:rPr>
          <w:rFonts w:ascii="Times New Roman" w:hAnsi="Times New Roman"/>
          <w:i/>
          <w:iCs/>
          <w:szCs w:val="28"/>
        </w:rPr>
        <w:sym w:font="Symbol" w:char="F068"/>
      </w:r>
      <w:r>
        <w:rPr>
          <w:rFonts w:ascii="Times New Roman" w:hAnsi="Times New Roman"/>
          <w:szCs w:val="28"/>
        </w:rPr>
        <w:t xml:space="preserve">  = 06 - 0,7. Với bơm lớn </w:t>
      </w:r>
      <w:r>
        <w:rPr>
          <w:rFonts w:ascii="Times New Roman" w:hAnsi="Times New Roman"/>
          <w:i/>
          <w:iCs/>
          <w:szCs w:val="28"/>
        </w:rPr>
        <w:sym w:font="Symbol" w:char="F068"/>
      </w:r>
      <w:r>
        <w:rPr>
          <w:rFonts w:ascii="Times New Roman" w:hAnsi="Times New Roman"/>
          <w:szCs w:val="28"/>
        </w:rPr>
        <w:t xml:space="preserve">  = 0,8 - 0,9</w:t>
      </w:r>
    </w:p>
    <w:p w:rsidR="00C736B5" w:rsidRDefault="0061529B">
      <w:pPr>
        <w:spacing w:line="360" w:lineRule="exact"/>
        <w:jc w:val="both"/>
        <w:rPr>
          <w:rFonts w:ascii="Times New Roman" w:hAnsi="Times New Roman"/>
          <w:szCs w:val="28"/>
        </w:rPr>
      </w:pPr>
      <w:r>
        <w:rPr>
          <w:rFonts w:ascii="Times New Roman" w:hAnsi="Times New Roman"/>
          <w:szCs w:val="28"/>
        </w:rPr>
        <w:tab/>
        <w:t>Nếu bơm được nối với động cơ qua khớp nối thì công suất yêu cầu của động cơ tính theo biểu thức:</w:t>
      </w:r>
    </w:p>
    <w:p w:rsidR="00C736B5" w:rsidRDefault="0061529B">
      <w:pPr>
        <w:spacing w:line="360" w:lineRule="exact"/>
        <w:jc w:val="center"/>
        <w:rPr>
          <w:rFonts w:ascii="Times New Roman" w:hAnsi="Times New Roman"/>
          <w:i/>
          <w:iCs/>
          <w:szCs w:val="28"/>
        </w:rPr>
      </w:pPr>
      <w:r>
        <w:rPr>
          <w:rFonts w:ascii="Times New Roman" w:hAnsi="Times New Roman"/>
          <w:i/>
          <w:iCs/>
          <w:szCs w:val="28"/>
        </w:rPr>
        <w:t>N</w:t>
      </w:r>
      <w:r>
        <w:rPr>
          <w:rFonts w:ascii="Times New Roman" w:hAnsi="Times New Roman"/>
          <w:i/>
          <w:iCs/>
          <w:szCs w:val="28"/>
          <w:vertAlign w:val="subscript"/>
        </w:rPr>
        <w:t>đc</w:t>
      </w:r>
      <w:r>
        <w:rPr>
          <w:rFonts w:ascii="Times New Roman" w:hAnsi="Times New Roman"/>
          <w:i/>
          <w:iCs/>
          <w:szCs w:val="28"/>
        </w:rPr>
        <w:t xml:space="preserve"> = k.N</w:t>
      </w:r>
    </w:p>
    <w:p w:rsidR="00C736B5" w:rsidRDefault="0061529B">
      <w:pPr>
        <w:spacing w:line="360" w:lineRule="exact"/>
        <w:jc w:val="both"/>
        <w:rPr>
          <w:rFonts w:ascii="Times New Roman" w:hAnsi="Times New Roman"/>
          <w:szCs w:val="28"/>
        </w:rPr>
      </w:pPr>
      <w:r>
        <w:rPr>
          <w:rFonts w:ascii="Times New Roman" w:hAnsi="Times New Roman"/>
          <w:i/>
          <w:iCs/>
          <w:szCs w:val="28"/>
        </w:rPr>
        <w:tab/>
        <w:t>k</w:t>
      </w:r>
      <w:r>
        <w:rPr>
          <w:rFonts w:ascii="Times New Roman" w:hAnsi="Times New Roman"/>
          <w:szCs w:val="28"/>
        </w:rPr>
        <w:t xml:space="preserve"> - Hệ số an toàn của động cơ</w:t>
      </w:r>
    </w:p>
    <w:p w:rsidR="00C736B5" w:rsidRDefault="0061529B">
      <w:pPr>
        <w:spacing w:line="360" w:lineRule="exact"/>
        <w:jc w:val="both"/>
        <w:rPr>
          <w:rFonts w:ascii="Times New Roman" w:hAnsi="Times New Roman"/>
          <w:i/>
          <w:iCs/>
          <w:szCs w:val="28"/>
        </w:rPr>
      </w:pPr>
      <w:r>
        <w:rPr>
          <w:rFonts w:ascii="Times New Roman" w:hAnsi="Times New Roman"/>
          <w:szCs w:val="28"/>
        </w:rPr>
        <w:tab/>
        <w:t xml:space="preserve">Khi </w:t>
      </w:r>
      <w:r>
        <w:rPr>
          <w:rFonts w:ascii="Times New Roman" w:hAnsi="Times New Roman"/>
          <w:i/>
          <w:iCs/>
          <w:szCs w:val="28"/>
        </w:rPr>
        <w:t xml:space="preserve"> </w:t>
      </w:r>
      <w:r>
        <w:rPr>
          <w:rFonts w:ascii="Times New Roman" w:hAnsi="Times New Roman"/>
          <w:i/>
          <w:iCs/>
          <w:szCs w:val="28"/>
        </w:rPr>
        <w:tab/>
        <w:t xml:space="preserve">N </w:t>
      </w:r>
      <w:r>
        <w:rPr>
          <w:rFonts w:ascii="Times New Roman" w:hAnsi="Times New Roman"/>
          <w:i/>
          <w:iCs/>
          <w:szCs w:val="28"/>
        </w:rPr>
        <w:sym w:font="Symbol" w:char="F0A3"/>
      </w:r>
      <w:r>
        <w:rPr>
          <w:rFonts w:ascii="Times New Roman" w:hAnsi="Times New Roman"/>
          <w:i/>
          <w:iCs/>
          <w:szCs w:val="28"/>
        </w:rPr>
        <w:t xml:space="preserve"> 2 kW</w:t>
      </w:r>
      <w:r>
        <w:rPr>
          <w:rFonts w:ascii="Times New Roman" w:hAnsi="Times New Roman"/>
          <w:i/>
          <w:iCs/>
          <w:szCs w:val="28"/>
        </w:rPr>
        <w:tab/>
      </w:r>
      <w:r>
        <w:rPr>
          <w:rFonts w:ascii="Times New Roman" w:hAnsi="Times New Roman"/>
          <w:i/>
          <w:iCs/>
          <w:szCs w:val="28"/>
        </w:rPr>
        <w:tab/>
        <w:t>k = 1,5</w:t>
      </w:r>
    </w:p>
    <w:p w:rsidR="00C736B5" w:rsidRDefault="0061529B">
      <w:pPr>
        <w:spacing w:line="360" w:lineRule="exact"/>
        <w:jc w:val="both"/>
        <w:rPr>
          <w:rFonts w:ascii="Times New Roman" w:hAnsi="Times New Roman"/>
          <w:i/>
          <w:iCs/>
          <w:szCs w:val="28"/>
        </w:rPr>
      </w:pPr>
      <w:r>
        <w:rPr>
          <w:rFonts w:ascii="Times New Roman" w:hAnsi="Times New Roman"/>
          <w:i/>
          <w:iCs/>
          <w:szCs w:val="28"/>
        </w:rPr>
        <w:tab/>
        <w:t>N = 2 - 5 kW</w:t>
      </w:r>
      <w:r>
        <w:rPr>
          <w:rFonts w:ascii="Times New Roman" w:hAnsi="Times New Roman"/>
          <w:i/>
          <w:iCs/>
          <w:szCs w:val="28"/>
        </w:rPr>
        <w:tab/>
        <w:t>k = 1,25 - 1,5</w:t>
      </w:r>
    </w:p>
    <w:p w:rsidR="00C736B5" w:rsidRDefault="0061529B">
      <w:pPr>
        <w:spacing w:line="360" w:lineRule="exact"/>
        <w:ind w:firstLine="720"/>
        <w:jc w:val="both"/>
        <w:rPr>
          <w:rFonts w:ascii="Times New Roman" w:hAnsi="Times New Roman"/>
          <w:i/>
          <w:iCs/>
          <w:szCs w:val="28"/>
        </w:rPr>
      </w:pPr>
      <w:r>
        <w:rPr>
          <w:rFonts w:ascii="Times New Roman" w:hAnsi="Times New Roman"/>
          <w:i/>
          <w:iCs/>
          <w:szCs w:val="28"/>
        </w:rPr>
        <w:lastRenderedPageBreak/>
        <w:t>N = 5 - 50 kW</w:t>
      </w:r>
      <w:r>
        <w:rPr>
          <w:rFonts w:ascii="Times New Roman" w:hAnsi="Times New Roman"/>
          <w:i/>
          <w:iCs/>
          <w:szCs w:val="28"/>
        </w:rPr>
        <w:tab/>
        <w:t>k = 1,15 - 1,25</w:t>
      </w:r>
    </w:p>
    <w:p w:rsidR="00C736B5" w:rsidRDefault="0061529B">
      <w:pPr>
        <w:spacing w:line="360" w:lineRule="exact"/>
        <w:jc w:val="both"/>
        <w:outlineLvl w:val="2"/>
        <w:rPr>
          <w:rFonts w:ascii="Times New Roman" w:hAnsi="Times New Roman"/>
          <w:b/>
          <w:bCs/>
          <w:i/>
          <w:szCs w:val="28"/>
        </w:rPr>
      </w:pPr>
      <w:bookmarkStart w:id="65" w:name="_Toc19670"/>
      <w:r>
        <w:rPr>
          <w:rFonts w:ascii="Times New Roman" w:hAnsi="Times New Roman"/>
          <w:b/>
          <w:bCs/>
          <w:i/>
          <w:szCs w:val="28"/>
        </w:rPr>
        <w:t>1.2. Tính chọn bơm Amôniăc:</w:t>
      </w:r>
      <w:bookmarkEnd w:id="65"/>
    </w:p>
    <w:p w:rsidR="00C736B5" w:rsidRDefault="0061529B">
      <w:pPr>
        <w:spacing w:line="360" w:lineRule="exact"/>
        <w:ind w:firstLine="720"/>
        <w:jc w:val="both"/>
        <w:rPr>
          <w:rFonts w:ascii="Times New Roman" w:hAnsi="Times New Roman"/>
          <w:szCs w:val="28"/>
        </w:rPr>
      </w:pPr>
      <w:r>
        <w:rPr>
          <w:rFonts w:ascii="Times New Roman" w:hAnsi="Times New Roman"/>
          <w:szCs w:val="28"/>
        </w:rPr>
        <w:t>Trong các hệ thống lạnh có bơm tuần hoàn người ta sử dụng bơm điện kiểu kín để tuần hoàn cưỡng bức môi chất lỏng amôniăc qua dàn lạnh.</w:t>
      </w:r>
    </w:p>
    <w:p w:rsidR="00C736B5" w:rsidRDefault="0061529B">
      <w:pPr>
        <w:spacing w:line="360" w:lineRule="exact"/>
        <w:ind w:firstLine="720"/>
        <w:jc w:val="both"/>
        <w:rPr>
          <w:rFonts w:ascii="Times New Roman" w:hAnsi="Times New Roman"/>
          <w:szCs w:val="28"/>
        </w:rPr>
      </w:pPr>
      <w:r>
        <w:rPr>
          <w:rFonts w:ascii="Times New Roman" w:hAnsi="Times New Roman"/>
          <w:szCs w:val="28"/>
        </w:rPr>
        <w:t>Bơm lắp càng gần bình chứa tuần hoàn càng tốt do mục đích tránh lỏng bay hơi, tạo nút hơi làm gián đoạn lỏng trên đường hút.</w:t>
      </w:r>
    </w:p>
    <w:p w:rsidR="00C736B5" w:rsidRDefault="0061529B">
      <w:pPr>
        <w:spacing w:line="360" w:lineRule="exact"/>
        <w:ind w:firstLine="720"/>
        <w:jc w:val="both"/>
        <w:rPr>
          <w:rFonts w:ascii="Times New Roman" w:hAnsi="Times New Roman"/>
          <w:szCs w:val="28"/>
        </w:rPr>
      </w:pPr>
      <w:r>
        <w:rPr>
          <w:rFonts w:ascii="Times New Roman" w:hAnsi="Times New Roman"/>
          <w:szCs w:val="28"/>
        </w:rPr>
        <w:t>Cột lỏng được tính từ tâm của ống hút của bơm đến mức lỏng thấp nhất cho phép của bình chứa tuần hoàn.</w:t>
      </w:r>
    </w:p>
    <w:p w:rsidR="00C736B5" w:rsidRDefault="0061529B">
      <w:pPr>
        <w:spacing w:line="360" w:lineRule="exact"/>
        <w:jc w:val="center"/>
        <w:rPr>
          <w:rFonts w:ascii="Times New Roman" w:hAnsi="Times New Roman"/>
          <w:szCs w:val="28"/>
        </w:rPr>
      </w:pPr>
      <w:r>
        <w:rPr>
          <w:rFonts w:ascii="Times New Roman" w:hAnsi="Times New Roman"/>
          <w:i/>
          <w:iCs/>
          <w:szCs w:val="28"/>
        </w:rPr>
        <w:t>h =  h</w:t>
      </w:r>
      <w:r>
        <w:rPr>
          <w:rFonts w:ascii="Times New Roman" w:hAnsi="Times New Roman"/>
          <w:i/>
          <w:iCs/>
          <w:szCs w:val="28"/>
          <w:vertAlign w:val="subscript"/>
        </w:rPr>
        <w:t>1</w:t>
      </w:r>
      <w:r>
        <w:rPr>
          <w:rFonts w:ascii="Times New Roman" w:hAnsi="Times New Roman"/>
          <w:i/>
          <w:iCs/>
          <w:szCs w:val="28"/>
        </w:rPr>
        <w:t xml:space="preserve"> + h</w:t>
      </w:r>
      <w:r>
        <w:rPr>
          <w:rFonts w:ascii="Times New Roman" w:hAnsi="Times New Roman"/>
          <w:i/>
          <w:iCs/>
          <w:szCs w:val="28"/>
          <w:vertAlign w:val="subscript"/>
        </w:rPr>
        <w:t>2</w: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t>h</w:t>
      </w:r>
      <w:r>
        <w:rPr>
          <w:rFonts w:ascii="Times New Roman" w:hAnsi="Times New Roman"/>
          <w:i/>
          <w:iCs/>
          <w:szCs w:val="28"/>
          <w:vertAlign w:val="subscript"/>
        </w:rPr>
        <w:t>1</w:t>
      </w:r>
      <w:r>
        <w:rPr>
          <w:rFonts w:ascii="Times New Roman" w:hAnsi="Times New Roman"/>
          <w:szCs w:val="28"/>
        </w:rPr>
        <w:t xml:space="preserve"> - Cột áp cần thiết phía hút</w:t>
      </w:r>
    </w:p>
    <w:p w:rsidR="00C736B5" w:rsidRDefault="0061529B">
      <w:pPr>
        <w:spacing w:line="360" w:lineRule="exact"/>
        <w:ind w:firstLine="720"/>
        <w:jc w:val="both"/>
        <w:rPr>
          <w:rFonts w:ascii="Times New Roman" w:hAnsi="Times New Roman"/>
          <w:szCs w:val="28"/>
        </w:rPr>
      </w:pPr>
      <w:r>
        <w:rPr>
          <w:rFonts w:ascii="Times New Roman" w:hAnsi="Times New Roman"/>
          <w:i/>
          <w:iCs/>
          <w:szCs w:val="28"/>
        </w:rPr>
        <w:t>h</w:t>
      </w:r>
      <w:r>
        <w:rPr>
          <w:rFonts w:ascii="Times New Roman" w:hAnsi="Times New Roman"/>
          <w:i/>
          <w:iCs/>
          <w:szCs w:val="28"/>
          <w:vertAlign w:val="subscript"/>
        </w:rPr>
        <w:t>2</w:t>
      </w:r>
      <w:r>
        <w:rPr>
          <w:rFonts w:ascii="Times New Roman" w:hAnsi="Times New Roman"/>
          <w:szCs w:val="28"/>
        </w:rPr>
        <w:t xml:space="preserve"> - Tổn thất áp suất trên đường ống</w:t>
      </w:r>
    </w:p>
    <w:p w:rsidR="00C736B5" w:rsidRDefault="0061529B">
      <w:pPr>
        <w:spacing w:line="360" w:lineRule="exact"/>
        <w:jc w:val="both"/>
        <w:rPr>
          <w:rFonts w:ascii="Times New Roman" w:hAnsi="Times New Roman"/>
          <w:szCs w:val="28"/>
        </w:rPr>
      </w:pPr>
      <w:r>
        <w:rPr>
          <w:rFonts w:ascii="Times New Roman" w:hAnsi="Times New Roman"/>
          <w:szCs w:val="28"/>
        </w:rPr>
        <w:tab/>
        <w:t>Để giảm tổn thất áp lực trên đường ống đến mức thấp nhất cần phải chọn đường kính ống lớn, tốc độ lỏng không vượt quá 0,5 m/s. Chiều dài đường ống càng ngắn càng tốt. Số lượng van và các vị trí trở kháng thuỷ lực cần giảm đến mức thấp nhất.</w:t>
      </w:r>
    </w:p>
    <w:p w:rsidR="00C736B5" w:rsidRDefault="0061529B">
      <w:pPr>
        <w:spacing w:line="360" w:lineRule="exact"/>
        <w:jc w:val="both"/>
        <w:rPr>
          <w:rFonts w:ascii="Times New Roman" w:hAnsi="Times New Roman"/>
          <w:szCs w:val="28"/>
        </w:rPr>
      </w:pPr>
      <w:r>
        <w:rPr>
          <w:rFonts w:ascii="Times New Roman" w:hAnsi="Times New Roman"/>
          <w:szCs w:val="28"/>
        </w:rPr>
        <w:tab/>
        <w:t>Thực tế, để làm mát và bôi trơn đôi khi người ta sử dụng chính môi chất amôniăc lỏng. Để đảm bảo đầy lỏng trong khoang bơm, người ta lắp rơle mức lỏng kiểu phao trên đường ra của chất lỏng từ nắp sau. Rơle mức lỏng sẽ ngắt mạch điện của bơm khi mức lỏng hạ xuống dưới mức cho phép.</w:t>
      </w:r>
    </w:p>
    <w:p w:rsidR="00C736B5" w:rsidRDefault="0061529B">
      <w:pPr>
        <w:spacing w:line="360" w:lineRule="exact"/>
        <w:jc w:val="both"/>
        <w:rPr>
          <w:rFonts w:ascii="Times New Roman" w:hAnsi="Times New Roman"/>
          <w:szCs w:val="28"/>
        </w:rPr>
      </w:pPr>
      <w:r>
        <w:rPr>
          <w:rFonts w:ascii="Times New Roman" w:hAnsi="Times New Roman"/>
          <w:szCs w:val="28"/>
        </w:rPr>
        <w:tab/>
        <w:t>Ngoài ra, để tránh cho bơm không bị hỏng hóc do bôi trơn, người ta lắp đặt một rơle kiểm tra việc bôi trơn làm việc theo hiệu áp suất. Hiệu áp suất phải bằng 0,8 áp suất của cột lỏng. Rơle này còn kiểm tra hiệu áp suất giữa đường đẩy và đường hút.</w:t>
      </w:r>
    </w:p>
    <w:p w:rsidR="00C736B5" w:rsidRDefault="0061529B">
      <w:pPr>
        <w:pStyle w:val="BodyText3"/>
        <w:spacing w:after="0" w:line="360" w:lineRule="exact"/>
        <w:outlineLvl w:val="2"/>
        <w:rPr>
          <w:b/>
          <w:i/>
          <w:sz w:val="28"/>
          <w:szCs w:val="28"/>
        </w:rPr>
      </w:pPr>
      <w:bookmarkStart w:id="66" w:name="_Toc3641"/>
      <w:r>
        <w:rPr>
          <w:b/>
          <w:i/>
          <w:sz w:val="28"/>
          <w:szCs w:val="28"/>
        </w:rPr>
        <w:t>1.3. Khái niệm chung:</w:t>
      </w:r>
      <w:bookmarkEnd w:id="66"/>
    </w:p>
    <w:p w:rsidR="00C736B5" w:rsidRDefault="0061529B">
      <w:pPr>
        <w:pStyle w:val="BodyText3"/>
        <w:spacing w:after="0" w:line="360" w:lineRule="exact"/>
        <w:jc w:val="both"/>
        <w:rPr>
          <w:sz w:val="28"/>
          <w:szCs w:val="28"/>
        </w:rPr>
      </w:pPr>
      <w:r>
        <w:rPr>
          <w:sz w:val="28"/>
          <w:szCs w:val="28"/>
        </w:rPr>
        <w:tab/>
        <w:t>Trong hệ thống ĐHKK chủ yếu dùng bơm nước li tâm. Nhiệm vụ của bơm nước là tuần hoàn nước lạnh từ bình bay hơi đến các dàn trao đổi nhiệt FCU, AHU hoặc buồng phun rửa khí (bơm nước lạnh) hoặc tuần hoàn nước giải nhiệt (bơm nước giải nhiệt). Bơm li tâm còn dùng để thải nước ngưng trong một vài trường hợp.</w:t>
      </w:r>
    </w:p>
    <w:p w:rsidR="00C736B5" w:rsidRDefault="0061529B">
      <w:pPr>
        <w:tabs>
          <w:tab w:val="left" w:pos="0"/>
        </w:tabs>
        <w:spacing w:line="360" w:lineRule="exact"/>
        <w:jc w:val="both"/>
        <w:rPr>
          <w:rFonts w:ascii="Times New Roman" w:hAnsi="Times New Roman"/>
        </w:rPr>
      </w:pPr>
      <w:r>
        <w:rPr>
          <w:rFonts w:ascii="Times New Roman" w:hAnsi="Times New Roman"/>
        </w:rPr>
        <w:tab/>
        <w:t>Bơm nước sử dụng trong hệ thống điều hòa không khí thường là bơm li tâm, nhiệt độ làm việc từ 5</w:t>
      </w:r>
      <w:r>
        <w:rPr>
          <w:rFonts w:ascii="Times New Roman" w:hAnsi="Times New Roman"/>
          <w:vertAlign w:val="superscript"/>
        </w:rPr>
        <w:t>0</w:t>
      </w:r>
      <w:r>
        <w:rPr>
          <w:rFonts w:ascii="Times New Roman" w:hAnsi="Times New Roman"/>
        </w:rPr>
        <w:t>C đến 70</w:t>
      </w:r>
      <w:r>
        <w:rPr>
          <w:rFonts w:ascii="Times New Roman" w:hAnsi="Times New Roman"/>
          <w:vertAlign w:val="superscript"/>
        </w:rPr>
        <w:t>0</w:t>
      </w:r>
      <w:r>
        <w:rPr>
          <w:rFonts w:ascii="Times New Roman" w:hAnsi="Times New Roman"/>
        </w:rPr>
        <w:t>C:</w:t>
      </w:r>
    </w:p>
    <w:p w:rsidR="00C736B5" w:rsidRDefault="0061529B">
      <w:pPr>
        <w:tabs>
          <w:tab w:val="left" w:pos="0"/>
        </w:tabs>
        <w:spacing w:line="360" w:lineRule="exact"/>
        <w:ind w:firstLine="720"/>
        <w:jc w:val="both"/>
        <w:rPr>
          <w:rFonts w:ascii="Times New Roman" w:hAnsi="Times New Roman"/>
        </w:rPr>
      </w:pPr>
      <w:r>
        <w:rPr>
          <w:rFonts w:ascii="Times New Roman" w:hAnsi="Times New Roman"/>
        </w:rPr>
        <w:t xml:space="preserve">- Nhiệt độ nước lạnh từ 5 </w:t>
      </w:r>
      <w:r>
        <w:rPr>
          <w:rFonts w:ascii="Times New Roman" w:hAnsi="Times New Roman"/>
        </w:rPr>
        <w:sym w:font="Symbol" w:char="F0B8"/>
      </w:r>
      <w:r>
        <w:rPr>
          <w:rFonts w:ascii="Times New Roman" w:hAnsi="Times New Roman"/>
        </w:rPr>
        <w:t xml:space="preserve"> 14</w:t>
      </w:r>
      <w:r>
        <w:rPr>
          <w:rFonts w:ascii="Times New Roman" w:hAnsi="Times New Roman"/>
          <w:vertAlign w:val="superscript"/>
        </w:rPr>
        <w:t>0</w:t>
      </w:r>
      <w:r>
        <w:rPr>
          <w:rFonts w:ascii="Times New Roman" w:hAnsi="Times New Roman"/>
        </w:rPr>
        <w:t>C</w:t>
      </w:r>
    </w:p>
    <w:p w:rsidR="00C736B5" w:rsidRDefault="0061529B">
      <w:pPr>
        <w:tabs>
          <w:tab w:val="left" w:pos="0"/>
          <w:tab w:val="left" w:pos="3465"/>
        </w:tabs>
        <w:spacing w:line="360" w:lineRule="exact"/>
        <w:ind w:firstLine="720"/>
        <w:jc w:val="both"/>
        <w:rPr>
          <w:rFonts w:ascii="Times New Roman" w:hAnsi="Times New Roman"/>
        </w:rPr>
      </w:pPr>
      <w:r>
        <w:rPr>
          <w:rFonts w:ascii="Times New Roman" w:hAnsi="Times New Roman"/>
        </w:rPr>
        <w:t xml:space="preserve">- Nhiệt độ nước nóng (sưởi ấm mùa đông) 50 </w:t>
      </w:r>
      <w:r>
        <w:rPr>
          <w:rFonts w:ascii="Times New Roman" w:hAnsi="Times New Roman"/>
        </w:rPr>
        <w:sym w:font="Symbol" w:char="F0B8"/>
      </w:r>
      <w:r>
        <w:rPr>
          <w:rFonts w:ascii="Times New Roman" w:hAnsi="Times New Roman"/>
        </w:rPr>
        <w:t xml:space="preserve"> 70</w:t>
      </w:r>
      <w:r>
        <w:rPr>
          <w:rFonts w:ascii="Times New Roman" w:hAnsi="Times New Roman"/>
          <w:vertAlign w:val="superscript"/>
        </w:rPr>
        <w:t>0</w:t>
      </w:r>
      <w:r>
        <w:rPr>
          <w:rFonts w:ascii="Times New Roman" w:hAnsi="Times New Roman"/>
        </w:rPr>
        <w:t>C</w:t>
      </w:r>
    </w:p>
    <w:p w:rsidR="00C736B5" w:rsidRDefault="0061529B">
      <w:pPr>
        <w:tabs>
          <w:tab w:val="left" w:pos="0"/>
          <w:tab w:val="left" w:pos="3465"/>
        </w:tabs>
        <w:spacing w:line="360" w:lineRule="exact"/>
        <w:ind w:firstLine="720"/>
        <w:jc w:val="both"/>
        <w:rPr>
          <w:rFonts w:ascii="Times New Roman" w:hAnsi="Times New Roman"/>
        </w:rPr>
      </w:pPr>
      <w:r>
        <w:rPr>
          <w:rFonts w:ascii="Times New Roman" w:hAnsi="Times New Roman"/>
        </w:rPr>
        <w:t xml:space="preserve">- Nhiệt độ nước giải nhiệt 25 </w:t>
      </w:r>
      <w:r>
        <w:rPr>
          <w:rFonts w:ascii="Times New Roman" w:hAnsi="Times New Roman"/>
        </w:rPr>
        <w:sym w:font="Symbol" w:char="F0B8"/>
      </w:r>
      <w:r>
        <w:rPr>
          <w:rFonts w:ascii="Times New Roman" w:hAnsi="Times New Roman"/>
        </w:rPr>
        <w:t xml:space="preserve"> 40</w:t>
      </w:r>
      <w:r>
        <w:rPr>
          <w:rFonts w:ascii="Times New Roman" w:hAnsi="Times New Roman"/>
          <w:vertAlign w:val="superscript"/>
        </w:rPr>
        <w:t>0</w:t>
      </w:r>
      <w:r>
        <w:rPr>
          <w:rFonts w:ascii="Times New Roman" w:hAnsi="Times New Roman"/>
        </w:rPr>
        <w:t>C.</w:t>
      </w:r>
    </w:p>
    <w:p w:rsidR="00C736B5" w:rsidRDefault="0061529B">
      <w:pPr>
        <w:pStyle w:val="BodyText3"/>
        <w:spacing w:after="0" w:line="360" w:lineRule="exact"/>
        <w:rPr>
          <w:sz w:val="28"/>
          <w:szCs w:val="28"/>
        </w:rPr>
      </w:pPr>
      <w:r>
        <w:rPr>
          <w:sz w:val="28"/>
          <w:szCs w:val="28"/>
        </w:rPr>
        <w:tab/>
        <w:t>Thân bơm nước thường được chế tạo bằng gang đúc, cánh quạt li tâm bằng gang xám hoặc đồng thau. Cửa hút thường vuông góc với bánh công tác và cửa đẩy tiếp tuyến với bánh công tác.</w:t>
      </w:r>
    </w:p>
    <w:p w:rsidR="00C736B5" w:rsidRDefault="0061529B">
      <w:pPr>
        <w:pStyle w:val="BodyText2"/>
        <w:tabs>
          <w:tab w:val="left" w:pos="0"/>
        </w:tabs>
        <w:spacing w:after="0" w:line="360" w:lineRule="exact"/>
        <w:outlineLvl w:val="2"/>
        <w:rPr>
          <w:b/>
          <w:bCs/>
          <w:i/>
          <w:iCs/>
        </w:rPr>
      </w:pPr>
      <w:bookmarkStart w:id="67" w:name="_Toc29533"/>
      <w:r>
        <w:rPr>
          <w:b/>
          <w:bCs/>
          <w:i/>
          <w:iCs/>
        </w:rPr>
        <w:t>1.4. Đặc tính bơm:</w:t>
      </w:r>
      <w:bookmarkEnd w:id="67"/>
    </w:p>
    <w:p w:rsidR="00C736B5" w:rsidRDefault="0061529B">
      <w:pPr>
        <w:tabs>
          <w:tab w:val="left" w:pos="0"/>
        </w:tabs>
        <w:spacing w:line="360" w:lineRule="exact"/>
        <w:jc w:val="both"/>
        <w:rPr>
          <w:rFonts w:ascii="Times New Roman" w:hAnsi="Times New Roman"/>
          <w:iCs/>
        </w:rPr>
      </w:pPr>
      <w:r>
        <w:rPr>
          <w:rFonts w:ascii="Times New Roman" w:hAnsi="Times New Roman"/>
          <w:iCs/>
        </w:rPr>
        <w:t>a) Năng suất bơm:</w:t>
      </w:r>
    </w:p>
    <w:p w:rsidR="00C736B5" w:rsidRDefault="0061529B">
      <w:pPr>
        <w:tabs>
          <w:tab w:val="left" w:pos="0"/>
        </w:tabs>
        <w:spacing w:line="360" w:lineRule="exact"/>
        <w:jc w:val="both"/>
        <w:rPr>
          <w:rFonts w:ascii="Times New Roman" w:hAnsi="Times New Roman"/>
        </w:rPr>
      </w:pPr>
      <w:r>
        <w:rPr>
          <w:rFonts w:ascii="Times New Roman" w:hAnsi="Times New Roman"/>
        </w:rPr>
        <w:lastRenderedPageBreak/>
        <w:tab/>
        <w:t>Năng suất bơm (volume flow rate) kí hiệu là V</w:t>
      </w:r>
      <w:r>
        <w:rPr>
          <w:rFonts w:ascii="Times New Roman" w:hAnsi="Times New Roman"/>
          <w:vertAlign w:val="subscript"/>
        </w:rPr>
        <w:t>b</w:t>
      </w:r>
      <w:r>
        <w:rPr>
          <w:rFonts w:ascii="Times New Roman" w:hAnsi="Times New Roman"/>
        </w:rPr>
        <w:t xml:space="preserve"> đơn vị là m</w:t>
      </w:r>
      <w:r>
        <w:rPr>
          <w:rFonts w:ascii="Times New Roman" w:hAnsi="Times New Roman"/>
          <w:vertAlign w:val="superscript"/>
        </w:rPr>
        <w:t>3</w:t>
      </w:r>
      <w:r>
        <w:rPr>
          <w:rFonts w:ascii="Times New Roman" w:hAnsi="Times New Roman"/>
        </w:rPr>
        <w:t>/s, l/s hoặc m</w:t>
      </w:r>
      <w:r>
        <w:rPr>
          <w:rFonts w:ascii="Times New Roman" w:hAnsi="Times New Roman"/>
          <w:vertAlign w:val="superscript"/>
        </w:rPr>
        <w:t>3</w:t>
      </w:r>
      <w:r>
        <w:rPr>
          <w:rFonts w:ascii="Times New Roman" w:hAnsi="Times New Roman"/>
        </w:rPr>
        <w:t xml:space="preserve">/h là thể tích nước mà bơm thực hiện được trong một đơn vị thời gian. Khi thiết kế, năng suất của bơm được lựa chọn phải bằng lớn hơn năng suất tính toán. </w:t>
      </w:r>
    </w:p>
    <w:p w:rsidR="00C736B5" w:rsidRDefault="00052843">
      <w:pPr>
        <w:pStyle w:val="BodyText3"/>
        <w:spacing w:after="0" w:line="360" w:lineRule="exact"/>
        <w:ind w:firstLine="720"/>
        <w:rPr>
          <w:sz w:val="28"/>
          <w:szCs w:val="28"/>
        </w:rPr>
      </w:pPr>
      <w:r>
        <w:rPr>
          <w:sz w:val="28"/>
          <w:szCs w:val="28"/>
        </w:rPr>
        <w:object w:dxaOrig="1440" w:dyaOrig="1440">
          <v:shape id="_x0000_s2381" type="#_x0000_t75" style="position:absolute;left:0;text-align:left;margin-left:139.05pt;margin-top:19.1pt;width:184.95pt;height:48.4pt;z-index:251662336;mso-wrap-distance-top:0;mso-wrap-distance-bottom:0;mso-width-relative:page;mso-height-relative:page">
            <v:imagedata r:id="rId83" o:title=""/>
            <w10:wrap type="topAndBottom"/>
          </v:shape>
          <o:OLEObject Type="Embed" ProgID="Equation.3" ShapeID="_x0000_s2381" DrawAspect="Content" ObjectID="_1795618323" r:id="rId84"/>
        </w:object>
      </w:r>
      <w:r w:rsidR="0061529B">
        <w:rPr>
          <w:sz w:val="28"/>
          <w:szCs w:val="28"/>
        </w:rPr>
        <w:t xml:space="preserve">Năng suất bơm nước giải nhiệt bình ngưng được xác định theo công thức: </w:t>
      </w:r>
    </w:p>
    <w:p w:rsidR="00C736B5" w:rsidRDefault="0061529B">
      <w:pPr>
        <w:tabs>
          <w:tab w:val="left" w:pos="0"/>
        </w:tabs>
        <w:spacing w:line="360" w:lineRule="exact"/>
        <w:jc w:val="both"/>
        <w:rPr>
          <w:rFonts w:ascii="Times New Roman" w:hAnsi="Times New Roman"/>
        </w:rPr>
      </w:pPr>
      <w:r>
        <w:rPr>
          <w:rFonts w:ascii="Times New Roman" w:hAnsi="Times New Roman"/>
        </w:rPr>
        <w:tab/>
        <w:t>Trong đó:</w:t>
      </w:r>
    </w:p>
    <w:p w:rsidR="00C736B5" w:rsidRDefault="0061529B">
      <w:pPr>
        <w:tabs>
          <w:tab w:val="left" w:pos="0"/>
          <w:tab w:val="left" w:pos="3465"/>
        </w:tabs>
        <w:spacing w:line="360" w:lineRule="exact"/>
        <w:ind w:firstLine="720"/>
        <w:jc w:val="both"/>
        <w:rPr>
          <w:rFonts w:ascii="Times New Roman" w:hAnsi="Times New Roman"/>
        </w:rPr>
      </w:pPr>
      <w:r>
        <w:rPr>
          <w:rFonts w:ascii="Times New Roman" w:hAnsi="Times New Roman"/>
        </w:rPr>
        <w:t>Q</w:t>
      </w:r>
      <w:r>
        <w:rPr>
          <w:rFonts w:ascii="Times New Roman" w:hAnsi="Times New Roman"/>
          <w:vertAlign w:val="subscript"/>
        </w:rPr>
        <w:t>k</w:t>
      </w:r>
      <w:r>
        <w:rPr>
          <w:rFonts w:ascii="Times New Roman" w:hAnsi="Times New Roman"/>
        </w:rPr>
        <w:t>- năng suất thải nhiệt của bình ngưng tụ, kW;</w:t>
      </w:r>
    </w:p>
    <w:p w:rsidR="00C736B5" w:rsidRDefault="0061529B">
      <w:pPr>
        <w:tabs>
          <w:tab w:val="left" w:pos="0"/>
          <w:tab w:val="left" w:pos="3465"/>
        </w:tabs>
        <w:spacing w:line="360" w:lineRule="exact"/>
        <w:ind w:firstLine="720"/>
        <w:jc w:val="both"/>
        <w:rPr>
          <w:rFonts w:ascii="Times New Roman" w:hAnsi="Times New Roman"/>
        </w:rPr>
      </w:pPr>
      <w:r>
        <w:rPr>
          <w:rFonts w:ascii="Times New Roman" w:hAnsi="Times New Roman"/>
        </w:rPr>
        <w:sym w:font="Symbol" w:char="F072"/>
      </w:r>
      <w:r>
        <w:rPr>
          <w:rFonts w:ascii="Times New Roman" w:hAnsi="Times New Roman"/>
          <w:vertAlign w:val="subscript"/>
        </w:rPr>
        <w:t>w</w:t>
      </w:r>
      <w:r>
        <w:rPr>
          <w:rFonts w:ascii="Times New Roman" w:hAnsi="Times New Roman"/>
        </w:rPr>
        <w:t xml:space="preserve"> = 1000kg/m3 - mật độ của nước;</w:t>
      </w:r>
    </w:p>
    <w:p w:rsidR="00C736B5" w:rsidRDefault="0061529B">
      <w:pPr>
        <w:tabs>
          <w:tab w:val="left" w:pos="0"/>
          <w:tab w:val="left" w:pos="3465"/>
        </w:tabs>
        <w:spacing w:line="360" w:lineRule="exact"/>
        <w:ind w:firstLine="720"/>
        <w:jc w:val="both"/>
        <w:rPr>
          <w:rFonts w:ascii="Times New Roman" w:hAnsi="Times New Roman"/>
        </w:rPr>
      </w:pPr>
      <w:r>
        <w:rPr>
          <w:rFonts w:ascii="Times New Roman" w:hAnsi="Times New Roman"/>
        </w:rPr>
        <w:t>C</w:t>
      </w:r>
      <w:r>
        <w:rPr>
          <w:rFonts w:ascii="Times New Roman" w:hAnsi="Times New Roman"/>
          <w:vertAlign w:val="subscript"/>
        </w:rPr>
        <w:t>w</w:t>
      </w:r>
      <w:r>
        <w:rPr>
          <w:rFonts w:ascii="Times New Roman" w:hAnsi="Times New Roman"/>
        </w:rPr>
        <w:t xml:space="preserve"> = 4,18 kJ/kgK - nhiệt dung riêng của nước;</w:t>
      </w:r>
    </w:p>
    <w:p w:rsidR="00C736B5" w:rsidRDefault="0061529B">
      <w:pPr>
        <w:tabs>
          <w:tab w:val="left" w:pos="0"/>
        </w:tabs>
        <w:spacing w:line="360" w:lineRule="exact"/>
        <w:ind w:firstLine="720"/>
        <w:rPr>
          <w:rFonts w:ascii="Times New Roman" w:hAnsi="Times New Roman"/>
        </w:rPr>
      </w:pPr>
      <w:r>
        <w:rPr>
          <w:rFonts w:ascii="Times New Roman" w:hAnsi="Times New Roman"/>
        </w:rPr>
        <w:t>t</w:t>
      </w:r>
      <w:r>
        <w:rPr>
          <w:rFonts w:ascii="Times New Roman" w:hAnsi="Times New Roman"/>
          <w:vertAlign w:val="subscript"/>
        </w:rPr>
        <w:t>w1</w:t>
      </w:r>
      <w:r>
        <w:rPr>
          <w:rFonts w:ascii="Times New Roman" w:hAnsi="Times New Roman"/>
        </w:rPr>
        <w:t>, t</w:t>
      </w:r>
      <w:r>
        <w:rPr>
          <w:rFonts w:ascii="Times New Roman" w:hAnsi="Times New Roman"/>
          <w:vertAlign w:val="subscript"/>
        </w:rPr>
        <w:t>w2</w:t>
      </w:r>
      <w:r>
        <w:rPr>
          <w:rFonts w:ascii="Times New Roman" w:hAnsi="Times New Roman"/>
        </w:rPr>
        <w:t xml:space="preserve"> - nhiệt độ nước vào và ra khỏi bình ngưng, </w:t>
      </w:r>
      <w:r>
        <w:rPr>
          <w:rFonts w:ascii="Times New Roman" w:hAnsi="Times New Roman"/>
          <w:vertAlign w:val="superscript"/>
        </w:rPr>
        <w:t>0</w:t>
      </w:r>
      <w:r>
        <w:rPr>
          <w:rFonts w:ascii="Times New Roman" w:hAnsi="Times New Roman"/>
        </w:rPr>
        <w:t>C.</w:t>
      </w:r>
    </w:p>
    <w:p w:rsidR="00C736B5" w:rsidRDefault="0061529B">
      <w:pPr>
        <w:tabs>
          <w:tab w:val="left" w:pos="0"/>
        </w:tabs>
        <w:spacing w:line="360" w:lineRule="exact"/>
        <w:ind w:firstLine="720"/>
        <w:rPr>
          <w:rFonts w:ascii="Times New Roman" w:hAnsi="Times New Roman"/>
        </w:rPr>
      </w:pPr>
      <w:r>
        <w:rPr>
          <w:rFonts w:ascii="Times New Roman" w:hAnsi="Times New Roman"/>
        </w:rPr>
        <w:t>Năng suất bơm nước lạnh của bình bay hơi đước xác định theo công thức tương tự:</w:t>
      </w:r>
    </w:p>
    <w:p w:rsidR="00C736B5" w:rsidRDefault="00052843">
      <w:pPr>
        <w:tabs>
          <w:tab w:val="left" w:pos="0"/>
        </w:tabs>
        <w:spacing w:line="360" w:lineRule="exact"/>
        <w:rPr>
          <w:rFonts w:ascii="Times New Roman" w:hAnsi="Times New Roman"/>
        </w:rPr>
      </w:pPr>
      <w:r>
        <w:rPr>
          <w:rFonts w:ascii="Times New Roman" w:hAnsi="Times New Roman"/>
        </w:rPr>
        <w:object w:dxaOrig="1440" w:dyaOrig="1440">
          <v:shape id="_x0000_s2382" type="#_x0000_t75" style="position:absolute;margin-left:111.7pt;margin-top:23pt;width:167.3pt;height:45.95pt;z-index:251663360;mso-wrap-distance-top:0;mso-wrap-distance-bottom:0;mso-width-relative:page;mso-height-relative:page">
            <v:imagedata r:id="rId85" o:title=""/>
            <w10:wrap type="topAndBottom"/>
          </v:shape>
          <o:OLEObject Type="Embed" ProgID="Equation.3" ShapeID="_x0000_s2382" DrawAspect="Content" ObjectID="_1795618324" r:id="rId86"/>
        </w:object>
      </w:r>
      <w:r w:rsidR="0061529B">
        <w:rPr>
          <w:rFonts w:ascii="Times New Roman" w:hAnsi="Times New Roman"/>
        </w:rPr>
        <w:tab/>
        <w:t>Trong đó:</w:t>
      </w:r>
    </w:p>
    <w:p w:rsidR="00C736B5" w:rsidRDefault="0061529B">
      <w:pPr>
        <w:spacing w:line="360" w:lineRule="exact"/>
        <w:rPr>
          <w:rFonts w:ascii="Times New Roman" w:hAnsi="Times New Roman"/>
          <w:iCs/>
        </w:rPr>
      </w:pPr>
      <w:r>
        <w:rPr>
          <w:rFonts w:ascii="Times New Roman" w:hAnsi="Times New Roman"/>
          <w:iCs/>
        </w:rPr>
        <w:t>b) Cột áp tĩnh:</w:t>
      </w:r>
    </w:p>
    <w:p w:rsidR="00C736B5" w:rsidRDefault="0061529B">
      <w:pPr>
        <w:spacing w:line="360" w:lineRule="exact"/>
        <w:ind w:firstLine="720"/>
        <w:jc w:val="both"/>
        <w:rPr>
          <w:rFonts w:ascii="Times New Roman" w:hAnsi="Times New Roman"/>
        </w:rPr>
      </w:pPr>
      <w:r>
        <w:rPr>
          <w:rFonts w:ascii="Times New Roman" w:hAnsi="Times New Roman"/>
        </w:rPr>
        <w:t>Cột áp tĩnh của bơm (static head) là áp suất tính bằng mét cột nước (mH</w:t>
      </w:r>
      <w:r>
        <w:rPr>
          <w:rFonts w:ascii="Times New Roman" w:hAnsi="Times New Roman"/>
          <w:vertAlign w:val="subscript"/>
        </w:rPr>
        <w:t>2</w:t>
      </w:r>
      <w:r>
        <w:rPr>
          <w:rFonts w:ascii="Times New Roman" w:hAnsi="Times New Roman"/>
        </w:rPr>
        <w:t>O) trên tiết diện nằm ngang vuông góc với dòng chảy của nước tác động lên chất lỏng hoặc vỏ bao quanh, kí hiệu là H</w:t>
      </w:r>
      <w:r>
        <w:rPr>
          <w:rFonts w:ascii="Times New Roman" w:hAnsi="Times New Roman"/>
          <w:vertAlign w:val="subscript"/>
        </w:rPr>
        <w:t>s</w:t>
      </w:r>
      <w:r>
        <w:rPr>
          <w:rFonts w:ascii="Times New Roman" w:hAnsi="Times New Roman"/>
        </w:rPr>
        <w:t>.</w:t>
      </w:r>
    </w:p>
    <w:p w:rsidR="00C736B5" w:rsidRDefault="0061529B">
      <w:pPr>
        <w:spacing w:line="360" w:lineRule="exact"/>
        <w:rPr>
          <w:rFonts w:ascii="Times New Roman" w:hAnsi="Times New Roman"/>
          <w:iCs/>
        </w:rPr>
      </w:pPr>
      <w:r>
        <w:rPr>
          <w:rFonts w:ascii="Times New Roman" w:hAnsi="Times New Roman"/>
          <w:iCs/>
        </w:rPr>
        <w:t>c) Cột áp động:</w:t>
      </w:r>
    </w:p>
    <w:p w:rsidR="00C736B5" w:rsidRDefault="00052843">
      <w:pPr>
        <w:spacing w:line="360" w:lineRule="exact"/>
        <w:ind w:firstLine="720"/>
        <w:rPr>
          <w:rFonts w:ascii="Times New Roman" w:hAnsi="Times New Roman"/>
        </w:rPr>
      </w:pPr>
      <w:r>
        <w:rPr>
          <w:rFonts w:ascii="Times New Roman" w:hAnsi="Times New Roman"/>
        </w:rPr>
        <w:object w:dxaOrig="1440" w:dyaOrig="1440">
          <v:shape id="_x0000_s2384" type="#_x0000_t75" style="position:absolute;left:0;text-align:left;margin-left:152.7pt;margin-top:67.9pt;width:68.3pt;height:49.05pt;z-index:251665408;mso-wrap-distance-top:0;mso-wrap-distance-bottom:0;mso-width-relative:page;mso-height-relative:page">
            <v:imagedata r:id="rId87" o:title=""/>
            <w10:wrap type="topAndBottom"/>
          </v:shape>
          <o:OLEObject Type="Embed" ProgID="Equation.3" ShapeID="_x0000_s2384" DrawAspect="Content" ObjectID="_1795618325" r:id="rId88"/>
        </w:object>
      </w:r>
      <w:r w:rsidR="0061529B">
        <w:rPr>
          <w:rFonts w:ascii="Times New Roman" w:hAnsi="Times New Roman"/>
        </w:rPr>
        <w:t>Cột áp động của bơm (velocity head) kí hiệu là H</w:t>
      </w:r>
      <w:r w:rsidR="0061529B">
        <w:rPr>
          <w:rFonts w:ascii="Times New Roman" w:hAnsi="Times New Roman"/>
          <w:vertAlign w:val="subscript"/>
        </w:rPr>
        <w:sym w:font="Symbol" w:char="F077"/>
      </w:r>
      <w:r w:rsidR="0061529B">
        <w:rPr>
          <w:rFonts w:ascii="Times New Roman" w:hAnsi="Times New Roman"/>
        </w:rPr>
        <w:t xml:space="preserve"> là áp suất gây ra tương ứng với tốc độ của dòng chất lỏng, đơn vị là mét cột nước (mH</w:t>
      </w:r>
      <w:r w:rsidR="0061529B">
        <w:rPr>
          <w:rFonts w:ascii="Times New Roman" w:hAnsi="Times New Roman"/>
          <w:vertAlign w:val="subscript"/>
        </w:rPr>
        <w:t>2</w:t>
      </w:r>
      <w:r w:rsidR="0061529B">
        <w:rPr>
          <w:rFonts w:ascii="Times New Roman" w:hAnsi="Times New Roman"/>
        </w:rPr>
        <w:t>O). Cột áp động tính theo biểu thức:</w:t>
      </w:r>
    </w:p>
    <w:p w:rsidR="00C736B5" w:rsidRDefault="0061529B">
      <w:pPr>
        <w:spacing w:line="360" w:lineRule="exact"/>
        <w:ind w:firstLine="720"/>
        <w:rPr>
          <w:rFonts w:ascii="Times New Roman" w:hAnsi="Times New Roman"/>
        </w:rPr>
      </w:pPr>
      <w:r>
        <w:rPr>
          <w:rFonts w:ascii="Times New Roman" w:hAnsi="Times New Roman"/>
        </w:rPr>
        <w:t>Trong đó:</w:t>
      </w:r>
    </w:p>
    <w:p w:rsidR="00C736B5" w:rsidRDefault="0061529B">
      <w:pPr>
        <w:tabs>
          <w:tab w:val="left" w:pos="0"/>
        </w:tabs>
        <w:spacing w:line="360" w:lineRule="exact"/>
        <w:rPr>
          <w:rFonts w:ascii="Times New Roman" w:hAnsi="Times New Roman"/>
        </w:rPr>
      </w:pPr>
      <w:r>
        <w:rPr>
          <w:rFonts w:ascii="Times New Roman" w:hAnsi="Times New Roman"/>
        </w:rPr>
        <w:tab/>
      </w:r>
      <w:r>
        <w:rPr>
          <w:rFonts w:ascii="Times New Roman" w:hAnsi="Times New Roman"/>
        </w:rPr>
        <w:sym w:font="Symbol" w:char="F077"/>
      </w:r>
      <w:r>
        <w:rPr>
          <w:rFonts w:ascii="Times New Roman" w:hAnsi="Times New Roman"/>
          <w:vertAlign w:val="subscript"/>
        </w:rPr>
        <w:t>0</w:t>
      </w:r>
      <w:r>
        <w:rPr>
          <w:rFonts w:ascii="Times New Roman" w:hAnsi="Times New Roman"/>
        </w:rPr>
        <w:t xml:space="preserve"> - tốc độ của nước ở cửa xả của bơm, m/s.</w:t>
      </w:r>
    </w:p>
    <w:p w:rsidR="00C736B5" w:rsidRDefault="0061529B">
      <w:pPr>
        <w:tabs>
          <w:tab w:val="left" w:pos="0"/>
        </w:tabs>
        <w:spacing w:line="360" w:lineRule="exact"/>
        <w:rPr>
          <w:rFonts w:ascii="Times New Roman" w:hAnsi="Times New Roman"/>
        </w:rPr>
      </w:pPr>
      <w:r>
        <w:rPr>
          <w:rFonts w:ascii="Times New Roman" w:hAnsi="Times New Roman"/>
        </w:rPr>
        <w:tab/>
        <w:t>g = 9,81 m/s</w:t>
      </w:r>
      <w:r>
        <w:rPr>
          <w:rFonts w:ascii="Times New Roman" w:hAnsi="Times New Roman"/>
          <w:vertAlign w:val="superscript"/>
        </w:rPr>
        <w:t>2</w:t>
      </w:r>
      <w:r>
        <w:rPr>
          <w:rFonts w:ascii="Times New Roman" w:hAnsi="Times New Roman"/>
        </w:rPr>
        <w:t xml:space="preserve"> – gia tốc trọng trường.</w:t>
      </w:r>
    </w:p>
    <w:p w:rsidR="00C736B5" w:rsidRDefault="0061529B">
      <w:pPr>
        <w:tabs>
          <w:tab w:val="left" w:pos="0"/>
        </w:tabs>
        <w:spacing w:line="360" w:lineRule="exact"/>
        <w:rPr>
          <w:rFonts w:ascii="Times New Roman" w:hAnsi="Times New Roman"/>
          <w:iCs/>
        </w:rPr>
      </w:pPr>
      <w:r>
        <w:rPr>
          <w:rFonts w:ascii="Times New Roman" w:hAnsi="Times New Roman"/>
          <w:iCs/>
        </w:rPr>
        <w:t>c) Cột áp tổng:</w:t>
      </w:r>
    </w:p>
    <w:p w:rsidR="00C736B5" w:rsidRDefault="0061529B">
      <w:pPr>
        <w:tabs>
          <w:tab w:val="left" w:pos="0"/>
        </w:tabs>
        <w:spacing w:line="360" w:lineRule="exact"/>
        <w:rPr>
          <w:rFonts w:ascii="Times New Roman" w:hAnsi="Times New Roman"/>
        </w:rPr>
      </w:pPr>
      <w:r>
        <w:rPr>
          <w:rFonts w:ascii="Times New Roman" w:hAnsi="Times New Roman"/>
        </w:rPr>
        <w:tab/>
        <w:t>Cột áp tổng của bơm (total head) kí hiệu là H</w:t>
      </w:r>
      <w:r>
        <w:rPr>
          <w:rFonts w:ascii="Times New Roman" w:hAnsi="Times New Roman"/>
          <w:vertAlign w:val="subscript"/>
        </w:rPr>
        <w:t xml:space="preserve">1 </w:t>
      </w:r>
      <w:r>
        <w:rPr>
          <w:rFonts w:ascii="Times New Roman" w:hAnsi="Times New Roman"/>
        </w:rPr>
        <w:t>là tổng của cột áp động và cột áp tĩnh, đơn vị mét cột nước (m H</w:t>
      </w:r>
      <w:r>
        <w:rPr>
          <w:rFonts w:ascii="Times New Roman" w:hAnsi="Times New Roman"/>
          <w:vertAlign w:val="subscript"/>
        </w:rPr>
        <w:t>2</w:t>
      </w:r>
      <w:r>
        <w:rPr>
          <w:rFonts w:ascii="Times New Roman" w:hAnsi="Times New Roman"/>
        </w:rPr>
        <w:t>O):</w:t>
      </w:r>
    </w:p>
    <w:p w:rsidR="00C736B5" w:rsidRDefault="0061529B">
      <w:pPr>
        <w:tabs>
          <w:tab w:val="left" w:pos="0"/>
        </w:tabs>
        <w:spacing w:line="360" w:lineRule="exact"/>
        <w:jc w:val="center"/>
        <w:rPr>
          <w:rFonts w:ascii="Times New Roman" w:hAnsi="Times New Roman"/>
          <w:vertAlign w:val="subscript"/>
        </w:rPr>
      </w:pPr>
      <w:r>
        <w:rPr>
          <w:rFonts w:ascii="Times New Roman" w:hAnsi="Times New Roman"/>
        </w:rPr>
        <w:t>H</w:t>
      </w:r>
      <w:r>
        <w:rPr>
          <w:rFonts w:ascii="Times New Roman" w:hAnsi="Times New Roman"/>
          <w:vertAlign w:val="subscript"/>
        </w:rPr>
        <w:t>t</w:t>
      </w:r>
      <w:r>
        <w:rPr>
          <w:rFonts w:ascii="Times New Roman" w:hAnsi="Times New Roman"/>
        </w:rPr>
        <w:t xml:space="preserve"> = H</w:t>
      </w:r>
      <w:r>
        <w:rPr>
          <w:rFonts w:ascii="Times New Roman" w:hAnsi="Times New Roman"/>
          <w:vertAlign w:val="subscript"/>
        </w:rPr>
        <w:t>s</w:t>
      </w:r>
      <w:r>
        <w:rPr>
          <w:rFonts w:ascii="Times New Roman" w:hAnsi="Times New Roman"/>
        </w:rPr>
        <w:t xml:space="preserve"> + H</w:t>
      </w:r>
      <w:r>
        <w:rPr>
          <w:rFonts w:ascii="Times New Roman" w:hAnsi="Times New Roman"/>
          <w:vertAlign w:val="subscript"/>
        </w:rPr>
        <w:sym w:font="Symbol" w:char="F077"/>
      </w:r>
    </w:p>
    <w:p w:rsidR="00C736B5" w:rsidRDefault="0061529B">
      <w:pPr>
        <w:tabs>
          <w:tab w:val="left" w:pos="0"/>
        </w:tabs>
        <w:spacing w:line="360" w:lineRule="exact"/>
        <w:rPr>
          <w:rFonts w:ascii="Times New Roman" w:hAnsi="Times New Roman"/>
          <w:iCs/>
        </w:rPr>
      </w:pPr>
      <w:r>
        <w:rPr>
          <w:rFonts w:ascii="Times New Roman" w:hAnsi="Times New Roman"/>
          <w:noProof/>
        </w:rPr>
        <w:lastRenderedPageBreak/>
        <mc:AlternateContent>
          <mc:Choice Requires="wpg">
            <w:drawing>
              <wp:anchor distT="0" distB="0" distL="114300" distR="114300" simplePos="0" relativeHeight="251666432" behindDoc="0" locked="0" layoutInCell="1" allowOverlap="1" wp14:anchorId="34FBA87A" wp14:editId="357B18B4">
                <wp:simplePos x="0" y="0"/>
                <wp:positionH relativeFrom="column">
                  <wp:posOffset>2952115</wp:posOffset>
                </wp:positionH>
                <wp:positionV relativeFrom="paragraph">
                  <wp:posOffset>184150</wp:posOffset>
                </wp:positionV>
                <wp:extent cx="2581275" cy="3117215"/>
                <wp:effectExtent l="0" t="3175" r="635" b="3810"/>
                <wp:wrapSquare wrapText="bothSides"/>
                <wp:docPr id="76" name="Group 76"/>
                <wp:cNvGraphicFramePr/>
                <a:graphic xmlns:a="http://schemas.openxmlformats.org/drawingml/2006/main">
                  <a:graphicData uri="http://schemas.microsoft.com/office/word/2010/wordprocessingGroup">
                    <wpg:wgp>
                      <wpg:cNvGrpSpPr/>
                      <wpg:grpSpPr>
                        <a:xfrm>
                          <a:off x="0" y="0"/>
                          <a:ext cx="2581275" cy="3117215"/>
                          <a:chOff x="2700" y="9330"/>
                          <a:chExt cx="3780" cy="4174"/>
                        </a:xfrm>
                      </wpg:grpSpPr>
                      <pic:pic xmlns:pic="http://schemas.openxmlformats.org/drawingml/2006/picture">
                        <pic:nvPicPr>
                          <pic:cNvPr id="77" name="Picture 1362" descr="5-41"/>
                          <pic:cNvPicPr>
                            <a:picLocks noChangeAspect="1" noChangeArrowheads="1"/>
                          </pic:cNvPicPr>
                        </pic:nvPicPr>
                        <pic:blipFill>
                          <a:blip r:embed="rId89">
                            <a:lum bright="-42000" contrast="60000"/>
                            <a:extLst>
                              <a:ext uri="{28A0092B-C50C-407E-A947-70E740481C1C}">
                                <a14:useLocalDpi xmlns:a14="http://schemas.microsoft.com/office/drawing/2010/main" val="0"/>
                              </a:ext>
                            </a:extLst>
                          </a:blip>
                          <a:srcRect/>
                          <a:stretch>
                            <a:fillRect/>
                          </a:stretch>
                        </pic:blipFill>
                        <pic:spPr>
                          <a:xfrm>
                            <a:off x="2700" y="9330"/>
                            <a:ext cx="3780" cy="3600"/>
                          </a:xfrm>
                          <a:prstGeom prst="rect">
                            <a:avLst/>
                          </a:prstGeom>
                          <a:noFill/>
                          <a:ln>
                            <a:noFill/>
                          </a:ln>
                        </pic:spPr>
                      </pic:pic>
                      <wps:wsp>
                        <wps:cNvPr id="78" name="Text Box 1363"/>
                        <wps:cNvSpPr txBox="1">
                          <a:spLocks noChangeArrowheads="1"/>
                        </wps:cNvSpPr>
                        <wps:spPr bwMode="auto">
                          <a:xfrm>
                            <a:off x="2781" y="12964"/>
                            <a:ext cx="3600" cy="540"/>
                          </a:xfrm>
                          <a:prstGeom prst="rect">
                            <a:avLst/>
                          </a:prstGeom>
                          <a:solidFill>
                            <a:srgbClr val="FFFFFF"/>
                          </a:solidFill>
                          <a:ln>
                            <a:noFill/>
                          </a:ln>
                        </wps:spPr>
                        <wps:txbx>
                          <w:txbxContent>
                            <w:p w:rsidR="00C736B5" w:rsidRDefault="0061529B">
                              <w:pPr>
                                <w:jc w:val="center"/>
                                <w:rPr>
                                  <w:rFonts w:ascii="Times New Roman" w:hAnsi="Times New Roman"/>
                                  <w:sz w:val="26"/>
                                  <w:szCs w:val="26"/>
                                </w:rPr>
                              </w:pPr>
                              <w:r>
                                <w:rPr>
                                  <w:rFonts w:ascii="Times New Roman" w:hAnsi="Times New Roman"/>
                                  <w:sz w:val="26"/>
                                  <w:szCs w:val="26"/>
                                </w:rPr>
                                <w:t>Hiệu cột áp tĩnh</w:t>
                              </w:r>
                            </w:p>
                          </w:txbxContent>
                        </wps:txbx>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232.45pt;margin-top:14.5pt;height:245.45pt;width:203.25pt;mso-wrap-distance-bottom:0pt;mso-wrap-distance-left:9pt;mso-wrap-distance-right:9pt;mso-wrap-distance-top:0pt;z-index:251666432;mso-width-relative:page;mso-height-relative:page;" coordorigin="2700,9330" coordsize="3780,4174" o:gfxdata="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">
                <o:lock v:ext="edit" aspectratio="f"/>
                <v:shape id="Picture 1362" o:spid="_x0000_s1026" o:spt="75" alt="5-41" type="#_x0000_t75" style="position:absolute;left:2700;top:9330;height:3600;width:3780;" filled="f" o:preferrelative="t" stroked="f" coordsize="21600,21600" o:gfxdata="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6sFEs7gAAADbAAAA&#10;DwAAAAAAAAABACAAAAAiAAAAZHJzL2Rvd25yZXYueG1sUEsBAhQAFAAAAAgAh07iQDMvBZ47AAAA&#10;OQAAABAAAAAAAAAAAQAgAAAABwEAAGRycy9zaGFwZXhtbC54bWxQSwUGAAAAAAYABgBbAQAAsQMA&#10;AAAA&#10;">
                  <v:fill on="f" focussize="0,0"/>
                  <v:stroke on="f"/>
                  <v:imagedata r:id="rId90" gain="163840f" blacklevel="-13762f" o:title=""/>
                  <o:lock v:ext="edit" aspectratio="t"/>
                </v:shape>
                <v:shape id="Text Box 1363" o:spid="_x0000_s1026" o:spt="202" type="#_x0000_t202" style="position:absolute;left:2781;top:12964;height:540;width:3600;" fillcolor="#FFFFFF" filled="t" stroked="f" coordsize="21600,21600" o:gfxdata="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sftB1LUAAADbAAAADwAA&#10;AAAAAAABACAAAAAiAAAAZHJzL2Rvd25yZXYueG1sUEsBAhQAFAAAAAgAh07iQDMvBZ47AAAAOQAA&#10;ABAAAAAAAAAAAQAgAAAABAEAAGRycy9zaGFwZXhtbC54bWxQSwUGAAAAAAYABgBbAQAArgMAAAAA&#10;">
                  <v:fill on="t" focussize="0,0"/>
                  <v:stroke on="f"/>
                  <v:imagedata o:title=""/>
                  <o:lock v:ext="edit" aspectratio="f"/>
                  <v:textbox>
                    <w:txbxContent>
                      <w:p w14:paraId="3CD076E8">
                        <w:pPr>
                          <w:jc w:val="center"/>
                          <w:rPr>
                            <w:rFonts w:ascii="Times New Roman" w:hAnsi="Times New Roman"/>
                            <w:sz w:val="26"/>
                            <w:szCs w:val="26"/>
                          </w:rPr>
                        </w:pPr>
                        <w:r>
                          <w:rPr>
                            <w:rFonts w:ascii="Times New Roman" w:hAnsi="Times New Roman"/>
                            <w:sz w:val="26"/>
                            <w:szCs w:val="26"/>
                          </w:rPr>
                          <w:t>Hiệu cột áp tĩnh</w:t>
                        </w:r>
                      </w:p>
                    </w:txbxContent>
                  </v:textbox>
                </v:shape>
                <w10:wrap type="square"/>
              </v:group>
            </w:pict>
          </mc:Fallback>
        </mc:AlternateContent>
      </w:r>
      <w:r>
        <w:rPr>
          <w:rFonts w:ascii="Times New Roman" w:hAnsi="Times New Roman"/>
          <w:iCs/>
        </w:rPr>
        <w:t>d) Hiệu cột áp tĩnh:</w:t>
      </w:r>
    </w:p>
    <w:p w:rsidR="00C736B5" w:rsidRDefault="0061529B">
      <w:pPr>
        <w:tabs>
          <w:tab w:val="left" w:pos="0"/>
        </w:tabs>
        <w:spacing w:line="360" w:lineRule="exact"/>
        <w:rPr>
          <w:rFonts w:ascii="Times New Roman" w:hAnsi="Times New Roman"/>
        </w:rPr>
      </w:pPr>
      <w:r>
        <w:rPr>
          <w:rFonts w:ascii="Times New Roman" w:hAnsi="Times New Roman"/>
        </w:rPr>
        <w:tab/>
        <w:t xml:space="preserve">Hiệu cột áp tĩnh ( net static head) là hiệu của áp suất tĩnh đẩy và hút của bơm biểu diễn trên hình </w:t>
      </w:r>
    </w:p>
    <w:p w:rsidR="00C736B5" w:rsidRDefault="0061529B">
      <w:pPr>
        <w:tabs>
          <w:tab w:val="left" w:pos="0"/>
        </w:tabs>
        <w:spacing w:line="360" w:lineRule="exact"/>
        <w:jc w:val="center"/>
        <w:rPr>
          <w:rFonts w:ascii="Times New Roman" w:hAnsi="Times New Roman"/>
        </w:rPr>
      </w:pPr>
      <w:r>
        <w:rPr>
          <w:rFonts w:ascii="Times New Roman" w:hAnsi="Times New Roman"/>
        </w:rPr>
        <w:sym w:font="Symbol" w:char="F044"/>
      </w:r>
      <w:r>
        <w:rPr>
          <w:rFonts w:ascii="Times New Roman" w:hAnsi="Times New Roman"/>
        </w:rPr>
        <w:t>H</w:t>
      </w:r>
      <w:r>
        <w:rPr>
          <w:rFonts w:ascii="Times New Roman" w:hAnsi="Times New Roman"/>
          <w:vertAlign w:val="subscript"/>
        </w:rPr>
        <w:t>s</w:t>
      </w:r>
      <w:r>
        <w:rPr>
          <w:rFonts w:ascii="Times New Roman" w:hAnsi="Times New Roman"/>
        </w:rPr>
        <w:t xml:space="preserve"> = H</w:t>
      </w:r>
      <w:r>
        <w:rPr>
          <w:rFonts w:ascii="Times New Roman" w:hAnsi="Times New Roman"/>
          <w:vertAlign w:val="subscript"/>
        </w:rPr>
        <w:t>d</w:t>
      </w:r>
      <w:r>
        <w:rPr>
          <w:rFonts w:ascii="Times New Roman" w:hAnsi="Times New Roman"/>
        </w:rPr>
        <w:t xml:space="preserve"> - H</w:t>
      </w:r>
      <w:r>
        <w:rPr>
          <w:rFonts w:ascii="Times New Roman" w:hAnsi="Times New Roman"/>
          <w:vertAlign w:val="subscript"/>
        </w:rPr>
        <w:t>h</w:t>
      </w:r>
    </w:p>
    <w:p w:rsidR="00C736B5" w:rsidRDefault="0061529B">
      <w:pPr>
        <w:tabs>
          <w:tab w:val="left" w:pos="0"/>
          <w:tab w:val="left" w:pos="3465"/>
        </w:tabs>
        <w:spacing w:line="360" w:lineRule="exact"/>
        <w:ind w:firstLine="720"/>
        <w:jc w:val="both"/>
        <w:rPr>
          <w:rFonts w:ascii="Times New Roman" w:hAnsi="Times New Roman"/>
        </w:rPr>
      </w:pPr>
      <w:r>
        <w:rPr>
          <w:rFonts w:ascii="Times New Roman" w:hAnsi="Times New Roman"/>
        </w:rPr>
        <w:t>Trong đó:</w:t>
      </w:r>
    </w:p>
    <w:p w:rsidR="00C736B5" w:rsidRDefault="0061529B">
      <w:pPr>
        <w:tabs>
          <w:tab w:val="left" w:pos="0"/>
          <w:tab w:val="left" w:pos="3465"/>
        </w:tabs>
        <w:spacing w:line="360" w:lineRule="exact"/>
        <w:ind w:firstLine="720"/>
        <w:jc w:val="both"/>
        <w:rPr>
          <w:rFonts w:ascii="Times New Roman" w:hAnsi="Times New Roman"/>
        </w:rPr>
      </w:pPr>
      <w:r>
        <w:rPr>
          <w:rFonts w:ascii="Times New Roman" w:hAnsi="Times New Roman"/>
        </w:rPr>
        <w:sym w:font="Symbol" w:char="F044"/>
      </w:r>
      <w:r>
        <w:rPr>
          <w:rFonts w:ascii="Times New Roman" w:hAnsi="Times New Roman"/>
        </w:rPr>
        <w:t>H</w:t>
      </w:r>
      <w:r>
        <w:rPr>
          <w:rFonts w:ascii="Times New Roman" w:hAnsi="Times New Roman"/>
          <w:vertAlign w:val="subscript"/>
        </w:rPr>
        <w:t>s</w:t>
      </w:r>
      <w:r>
        <w:rPr>
          <w:rFonts w:ascii="Times New Roman" w:hAnsi="Times New Roman"/>
        </w:rPr>
        <w:t xml:space="preserve"> - hiệu cột áp tĩnh, m H</w:t>
      </w:r>
      <w:r>
        <w:rPr>
          <w:rFonts w:ascii="Times New Roman" w:hAnsi="Times New Roman"/>
          <w:vertAlign w:val="subscript"/>
        </w:rPr>
        <w:t>2</w:t>
      </w:r>
      <w:r>
        <w:rPr>
          <w:rFonts w:ascii="Times New Roman" w:hAnsi="Times New Roman"/>
        </w:rPr>
        <w:t>O;</w:t>
      </w:r>
    </w:p>
    <w:p w:rsidR="00C736B5" w:rsidRDefault="0061529B">
      <w:pPr>
        <w:tabs>
          <w:tab w:val="left" w:pos="0"/>
          <w:tab w:val="left" w:pos="3465"/>
        </w:tabs>
        <w:spacing w:line="360" w:lineRule="exact"/>
        <w:ind w:firstLine="720"/>
        <w:jc w:val="both"/>
        <w:rPr>
          <w:rFonts w:ascii="Times New Roman" w:hAnsi="Times New Roman"/>
        </w:rPr>
      </w:pPr>
      <w:r>
        <w:rPr>
          <w:rFonts w:ascii="Times New Roman" w:hAnsi="Times New Roman"/>
        </w:rPr>
        <w:t>H</w:t>
      </w:r>
      <w:r>
        <w:rPr>
          <w:rFonts w:ascii="Times New Roman" w:hAnsi="Times New Roman"/>
          <w:vertAlign w:val="subscript"/>
        </w:rPr>
        <w:t>d</w:t>
      </w:r>
      <w:r>
        <w:rPr>
          <w:rFonts w:ascii="Times New Roman" w:hAnsi="Times New Roman"/>
        </w:rPr>
        <w:t xml:space="preserve"> - cột áp tĩnh phía đẩy;</w:t>
      </w:r>
    </w:p>
    <w:p w:rsidR="00C736B5" w:rsidRDefault="0061529B">
      <w:pPr>
        <w:tabs>
          <w:tab w:val="left" w:pos="0"/>
          <w:tab w:val="left" w:pos="3465"/>
        </w:tabs>
        <w:spacing w:line="360" w:lineRule="exact"/>
        <w:ind w:firstLine="720"/>
        <w:jc w:val="both"/>
        <w:rPr>
          <w:rFonts w:ascii="Times New Roman" w:hAnsi="Times New Roman"/>
        </w:rPr>
      </w:pPr>
      <w:r>
        <w:rPr>
          <w:rFonts w:ascii="Times New Roman" w:hAnsi="Times New Roman"/>
        </w:rPr>
        <w:t>H</w:t>
      </w:r>
      <w:r>
        <w:rPr>
          <w:rFonts w:ascii="Times New Roman" w:hAnsi="Times New Roman"/>
          <w:vertAlign w:val="subscript"/>
        </w:rPr>
        <w:t>h</w:t>
      </w:r>
      <w:r>
        <w:rPr>
          <w:rFonts w:ascii="Times New Roman" w:hAnsi="Times New Roman"/>
        </w:rPr>
        <w:t xml:space="preserve"> - cột áp tĩnh phí hút.</w:t>
      </w:r>
    </w:p>
    <w:p w:rsidR="00C736B5" w:rsidRDefault="0061529B">
      <w:pPr>
        <w:tabs>
          <w:tab w:val="left" w:pos="0"/>
        </w:tabs>
        <w:spacing w:line="360" w:lineRule="exact"/>
        <w:ind w:firstLine="720"/>
        <w:jc w:val="both"/>
        <w:rPr>
          <w:rFonts w:ascii="Times New Roman" w:hAnsi="Times New Roman"/>
        </w:rPr>
      </w:pPr>
      <w:r>
        <w:rPr>
          <w:rFonts w:ascii="Times New Roman" w:hAnsi="Times New Roman"/>
        </w:rPr>
        <w:t>Khi mặt thoáng ở phía dưới bơm trị số H</w:t>
      </w:r>
      <w:r>
        <w:rPr>
          <w:rFonts w:ascii="Times New Roman" w:hAnsi="Times New Roman"/>
          <w:vertAlign w:val="subscript"/>
        </w:rPr>
        <w:t>h</w:t>
      </w:r>
      <w:r>
        <w:rPr>
          <w:rFonts w:ascii="Times New Roman" w:hAnsi="Times New Roman"/>
        </w:rPr>
        <w:t xml:space="preserve"> sẽ mang dấu âm. Tùy từng loại bơm H</w:t>
      </w:r>
      <w:r>
        <w:rPr>
          <w:rFonts w:ascii="Times New Roman" w:hAnsi="Times New Roman"/>
          <w:vertAlign w:val="subscript"/>
        </w:rPr>
        <w:t>h</w:t>
      </w:r>
      <w:r>
        <w:rPr>
          <w:rFonts w:ascii="Times New Roman" w:hAnsi="Times New Roman"/>
        </w:rPr>
        <w:t xml:space="preserve"> không được vượt quá giới hạn cho phép </w:t>
      </w:r>
    </w:p>
    <w:p w:rsidR="00C736B5" w:rsidRDefault="0061529B">
      <w:pPr>
        <w:tabs>
          <w:tab w:val="left" w:pos="0"/>
          <w:tab w:val="left" w:pos="3465"/>
        </w:tabs>
        <w:spacing w:line="360" w:lineRule="exact"/>
        <w:jc w:val="both"/>
        <w:rPr>
          <w:rFonts w:ascii="Times New Roman" w:hAnsi="Times New Roman"/>
          <w:iCs/>
        </w:rPr>
      </w:pPr>
      <w:r>
        <w:rPr>
          <w:rFonts w:ascii="Times New Roman" w:hAnsi="Times New Roman"/>
          <w:iCs/>
        </w:rPr>
        <w:t>e) Công suất động cơ bơm và hiệu suất bơm:</w:t>
      </w:r>
    </w:p>
    <w:p w:rsidR="00C736B5" w:rsidRDefault="0061529B">
      <w:pPr>
        <w:spacing w:line="360" w:lineRule="exact"/>
        <w:ind w:firstLine="720"/>
        <w:jc w:val="both"/>
        <w:rPr>
          <w:rFonts w:ascii="Times New Roman" w:hAnsi="Times New Roman"/>
        </w:rPr>
      </w:pPr>
      <w:r>
        <w:rPr>
          <w:rFonts w:ascii="Times New Roman" w:hAnsi="Times New Roman"/>
        </w:rPr>
        <w:t>Công suất động cơ bơm ký hiệu N</w:t>
      </w:r>
      <w:r>
        <w:rPr>
          <w:rFonts w:ascii="Times New Roman" w:hAnsi="Times New Roman"/>
          <w:vertAlign w:val="subscript"/>
        </w:rPr>
        <w:t>b</w:t>
      </w:r>
      <w:r>
        <w:rPr>
          <w:rFonts w:ascii="Times New Roman" w:hAnsi="Times New Roman"/>
        </w:rPr>
        <w:t xml:space="preserve"> là công suất đo trên trục bơm (kW) và hiệu suất bơm ký hiệu </w:t>
      </w:r>
      <w:r>
        <w:rPr>
          <w:rFonts w:ascii="Times New Roman" w:hAnsi="Times New Roman"/>
        </w:rPr>
        <w:sym w:font="Symbol" w:char="F068"/>
      </w:r>
      <w:r>
        <w:rPr>
          <w:rFonts w:ascii="Times New Roman" w:hAnsi="Times New Roman"/>
          <w:vertAlign w:val="subscript"/>
        </w:rPr>
        <w:t>b</w:t>
      </w:r>
      <w:r>
        <w:rPr>
          <w:rFonts w:ascii="Times New Roman" w:hAnsi="Times New Roman"/>
        </w:rPr>
        <w:t xml:space="preserve"> (%) là tỉ số của công suất nước và công suất đo trên trục bơm. Quan hệ giữa N</w:t>
      </w:r>
      <w:r>
        <w:rPr>
          <w:rFonts w:ascii="Times New Roman" w:hAnsi="Times New Roman"/>
          <w:vertAlign w:val="subscript"/>
        </w:rPr>
        <w:t>b</w:t>
      </w:r>
      <w:r>
        <w:rPr>
          <w:rFonts w:ascii="Times New Roman" w:hAnsi="Times New Roman"/>
        </w:rPr>
        <w:t xml:space="preserve"> và </w:t>
      </w:r>
      <w:r>
        <w:rPr>
          <w:rFonts w:ascii="Times New Roman" w:hAnsi="Times New Roman"/>
        </w:rPr>
        <w:sym w:font="Symbol" w:char="F068"/>
      </w:r>
      <w:r>
        <w:rPr>
          <w:rFonts w:ascii="Times New Roman" w:hAnsi="Times New Roman"/>
          <w:vertAlign w:val="subscript"/>
        </w:rPr>
        <w:t>b</w:t>
      </w:r>
      <w:r>
        <w:rPr>
          <w:rFonts w:ascii="Times New Roman" w:hAnsi="Times New Roman"/>
        </w:rPr>
        <w:t>:</w:t>
      </w:r>
    </w:p>
    <w:p w:rsidR="00C736B5" w:rsidRDefault="00052843">
      <w:pPr>
        <w:spacing w:line="360" w:lineRule="exact"/>
        <w:ind w:firstLine="720"/>
        <w:jc w:val="both"/>
        <w:rPr>
          <w:rFonts w:ascii="Times New Roman" w:hAnsi="Times New Roman"/>
        </w:rPr>
      </w:pPr>
      <w:r>
        <w:rPr>
          <w:rFonts w:ascii="Times New Roman" w:hAnsi="Times New Roman"/>
        </w:rPr>
        <w:object w:dxaOrig="1440" w:dyaOrig="1440">
          <v:shape id="_x0000_s2383" type="#_x0000_t75" style="position:absolute;left:0;text-align:left;margin-left:155.05pt;margin-top:22.55pt;width:103.95pt;height:46.05pt;z-index:251664384;mso-wrap-distance-top:0;mso-wrap-distance-bottom:0;mso-width-relative:page;mso-height-relative:page">
            <v:imagedata r:id="rId91" o:title=""/>
            <w10:wrap type="topAndBottom"/>
          </v:shape>
          <o:OLEObject Type="Embed" ProgID="Equation.3" ShapeID="_x0000_s2383" DrawAspect="Content" ObjectID="_1795618326" r:id="rId92"/>
        </w:object>
      </w:r>
      <w:r w:rsidR="0061529B">
        <w:rPr>
          <w:rFonts w:ascii="Times New Roman" w:hAnsi="Times New Roman"/>
        </w:rPr>
        <w:t xml:space="preserve">Trong đó: </w:t>
      </w:r>
    </w:p>
    <w:p w:rsidR="00C736B5" w:rsidRDefault="0061529B">
      <w:pPr>
        <w:spacing w:line="360" w:lineRule="exact"/>
        <w:ind w:firstLine="720"/>
        <w:jc w:val="both"/>
        <w:rPr>
          <w:rFonts w:ascii="Times New Roman" w:hAnsi="Times New Roman"/>
        </w:rPr>
      </w:pPr>
      <w:r>
        <w:rPr>
          <w:rFonts w:ascii="Times New Roman" w:hAnsi="Times New Roman"/>
        </w:rPr>
        <w:t>H - cột áp tổng của bơm tính bằng N/m</w:t>
      </w:r>
      <w:r>
        <w:rPr>
          <w:rFonts w:ascii="Times New Roman" w:hAnsi="Times New Roman"/>
          <w:vertAlign w:val="superscript"/>
        </w:rPr>
        <w:t>2</w:t>
      </w:r>
      <w:r>
        <w:rPr>
          <w:rFonts w:ascii="Times New Roman" w:hAnsi="Times New Roman"/>
        </w:rPr>
        <w:t>, (1 N/m</w:t>
      </w:r>
      <w:r>
        <w:rPr>
          <w:rFonts w:ascii="Times New Roman" w:hAnsi="Times New Roman"/>
          <w:vertAlign w:val="superscript"/>
        </w:rPr>
        <w:t>2</w:t>
      </w:r>
      <w:r>
        <w:rPr>
          <w:rFonts w:ascii="Times New Roman" w:hAnsi="Times New Roman"/>
        </w:rPr>
        <w:t xml:space="preserve"> = 1,02.10</w:t>
      </w:r>
      <w:r>
        <w:rPr>
          <w:rFonts w:ascii="Times New Roman" w:hAnsi="Times New Roman"/>
          <w:vertAlign w:val="superscript"/>
        </w:rPr>
        <w:t>-2</w:t>
      </w:r>
      <w:r>
        <w:rPr>
          <w:rFonts w:ascii="Times New Roman" w:hAnsi="Times New Roman"/>
        </w:rPr>
        <w:t xml:space="preserve"> m H</w:t>
      </w:r>
      <w:r>
        <w:rPr>
          <w:rFonts w:ascii="Times New Roman" w:hAnsi="Times New Roman"/>
          <w:vertAlign w:val="subscript"/>
        </w:rPr>
        <w:t>2</w:t>
      </w:r>
      <w:r>
        <w:rPr>
          <w:rFonts w:ascii="Times New Roman" w:hAnsi="Times New Roman"/>
        </w:rPr>
        <w:t xml:space="preserve">O); </w:t>
      </w:r>
    </w:p>
    <w:p w:rsidR="00C736B5" w:rsidRDefault="0061529B">
      <w:pPr>
        <w:spacing w:line="360" w:lineRule="exact"/>
        <w:ind w:firstLine="720"/>
        <w:jc w:val="both"/>
        <w:rPr>
          <w:rFonts w:ascii="Times New Roman" w:hAnsi="Times New Roman"/>
        </w:rPr>
      </w:pPr>
      <w:r>
        <w:rPr>
          <w:rFonts w:ascii="Times New Roman" w:hAnsi="Times New Roman"/>
        </w:rPr>
        <w:t>V</w:t>
      </w:r>
      <w:r>
        <w:rPr>
          <w:rFonts w:ascii="Times New Roman" w:hAnsi="Times New Roman"/>
          <w:vertAlign w:val="subscript"/>
        </w:rPr>
        <w:t>p</w:t>
      </w:r>
      <w:r>
        <w:rPr>
          <w:rFonts w:ascii="Times New Roman" w:hAnsi="Times New Roman"/>
        </w:rPr>
        <w:t xml:space="preserve"> – năng suất bơm, m</w:t>
      </w:r>
      <w:r>
        <w:rPr>
          <w:rFonts w:ascii="Times New Roman" w:hAnsi="Times New Roman"/>
          <w:vertAlign w:val="superscript"/>
        </w:rPr>
        <w:t>3</w:t>
      </w:r>
      <w:r>
        <w:rPr>
          <w:rFonts w:ascii="Times New Roman" w:hAnsi="Times New Roman"/>
        </w:rPr>
        <w:t xml:space="preserve">/s; </w:t>
      </w:r>
    </w:p>
    <w:p w:rsidR="00C736B5" w:rsidRDefault="0061529B">
      <w:pPr>
        <w:spacing w:line="360" w:lineRule="exact"/>
        <w:ind w:firstLine="720"/>
        <w:jc w:val="both"/>
        <w:rPr>
          <w:rFonts w:ascii="Times New Roman" w:hAnsi="Times New Roman"/>
        </w:rPr>
      </w:pPr>
      <w:r>
        <w:rPr>
          <w:rFonts w:ascii="Times New Roman" w:hAnsi="Times New Roman"/>
        </w:rPr>
        <w:sym w:font="Symbol" w:char="F068"/>
      </w:r>
      <w:r>
        <w:rPr>
          <w:rFonts w:ascii="Times New Roman" w:hAnsi="Times New Roman"/>
          <w:vertAlign w:val="subscript"/>
        </w:rPr>
        <w:t>p</w:t>
      </w:r>
      <w:r>
        <w:rPr>
          <w:rFonts w:ascii="Times New Roman" w:hAnsi="Times New Roman"/>
        </w:rPr>
        <w:t xml:space="preserve"> - hiệu suất bơm. Hiệu suất bơm phụ thuộc kiểu bơm và kích cỡ bơm. Với bơm cỡ nhỏ hiệu suất từ 0,6 </w:t>
      </w:r>
      <w:r>
        <w:rPr>
          <w:rFonts w:ascii="Times New Roman" w:hAnsi="Times New Roman"/>
        </w:rPr>
        <w:sym w:font="Symbol" w:char="F0B8"/>
      </w:r>
      <w:r>
        <w:rPr>
          <w:rFonts w:ascii="Times New Roman" w:hAnsi="Times New Roman"/>
        </w:rPr>
        <w:t xml:space="preserve"> 0,7. Với bơm lớn, hiệu suất có thể đạt 0,8 đến 0,9. Hiệu suất bơm còn phụ thuộc cả vào chế độ làm việc của bơm (xem đường đặc tính bơm và bảng).</w:t>
      </w:r>
    </w:p>
    <w:p w:rsidR="00C736B5" w:rsidRDefault="0061529B">
      <w:pPr>
        <w:tabs>
          <w:tab w:val="left" w:pos="0"/>
          <w:tab w:val="left" w:pos="3465"/>
        </w:tabs>
        <w:spacing w:line="360" w:lineRule="exact"/>
        <w:jc w:val="both"/>
        <w:rPr>
          <w:rFonts w:ascii="Times New Roman" w:hAnsi="Times New Roman"/>
          <w:iCs/>
        </w:rPr>
      </w:pPr>
      <w:r>
        <w:rPr>
          <w:rFonts w:ascii="Times New Roman" w:hAnsi="Times New Roman"/>
          <w:iCs/>
        </w:rPr>
        <w:t>f) Các đường đặc tính bơm:</w:t>
      </w:r>
    </w:p>
    <w:p w:rsidR="00C736B5" w:rsidRDefault="0061529B">
      <w:pPr>
        <w:tabs>
          <w:tab w:val="left" w:pos="0"/>
        </w:tabs>
        <w:spacing w:line="360" w:lineRule="exact"/>
        <w:ind w:firstLine="720"/>
        <w:jc w:val="both"/>
        <w:rPr>
          <w:rFonts w:ascii="Times New Roman" w:hAnsi="Times New Roman"/>
        </w:rPr>
      </w:pPr>
      <w:r>
        <w:rPr>
          <w:rFonts w:ascii="Times New Roman" w:hAnsi="Times New Roman"/>
        </w:rPr>
        <w:t>Các đường đặc tính bơm là đường năng suất - cột áp V</w:t>
      </w:r>
      <w:r>
        <w:rPr>
          <w:rFonts w:ascii="Times New Roman" w:hAnsi="Times New Roman"/>
          <w:vertAlign w:val="subscript"/>
        </w:rPr>
        <w:t>h</w:t>
      </w:r>
      <w:r>
        <w:rPr>
          <w:rFonts w:ascii="Times New Roman" w:hAnsi="Times New Roman"/>
        </w:rPr>
        <w:t xml:space="preserve"> – H</w:t>
      </w:r>
      <w:r>
        <w:rPr>
          <w:rFonts w:ascii="Times New Roman" w:hAnsi="Times New Roman"/>
          <w:vertAlign w:val="subscript"/>
        </w:rPr>
        <w:t>t</w:t>
      </w:r>
      <w:r>
        <w:rPr>
          <w:rFonts w:ascii="Times New Roman" w:hAnsi="Times New Roman"/>
        </w:rPr>
        <w:t xml:space="preserve"> cũng như đường năng suất – công suất động cơ V</w:t>
      </w:r>
      <w:r>
        <w:rPr>
          <w:rFonts w:ascii="Times New Roman" w:hAnsi="Times New Roman"/>
          <w:vertAlign w:val="subscript"/>
        </w:rPr>
        <w:t>b</w:t>
      </w:r>
      <w:r>
        <w:rPr>
          <w:rFonts w:ascii="Times New Roman" w:hAnsi="Times New Roman"/>
        </w:rPr>
        <w:t xml:space="preserve"> – N</w:t>
      </w:r>
      <w:r>
        <w:rPr>
          <w:rFonts w:ascii="Times New Roman" w:hAnsi="Times New Roman"/>
          <w:vertAlign w:val="subscript"/>
        </w:rPr>
        <w:t>b</w:t>
      </w:r>
      <w:r>
        <w:rPr>
          <w:rFonts w:ascii="Times New Roman" w:hAnsi="Times New Roman"/>
        </w:rPr>
        <w:t>. Hình dưới đây giới thiệu các đường đặc tính bơm với các đường hiệu suất bơm.</w:t>
      </w:r>
    </w:p>
    <w:p w:rsidR="00C736B5" w:rsidRDefault="0061529B">
      <w:pPr>
        <w:tabs>
          <w:tab w:val="left" w:pos="-90"/>
          <w:tab w:val="left" w:pos="0"/>
        </w:tabs>
        <w:spacing w:line="360" w:lineRule="exact"/>
        <w:ind w:firstLine="720"/>
        <w:jc w:val="both"/>
        <w:rPr>
          <w:rFonts w:ascii="Times New Roman" w:hAnsi="Times New Roman"/>
          <w:vertAlign w:val="subscript"/>
        </w:rPr>
      </w:pPr>
      <w:r>
        <w:rPr>
          <w:rFonts w:ascii="Times New Roman" w:hAnsi="Times New Roman"/>
        </w:rPr>
        <w:t>Khi bơm đạt hiệu suất cao nhất là lúc bơm đạt lưu lượng và cột áp hiệu dụng V</w:t>
      </w:r>
      <w:r>
        <w:rPr>
          <w:rFonts w:ascii="Times New Roman" w:hAnsi="Times New Roman"/>
          <w:vertAlign w:val="subscript"/>
        </w:rPr>
        <w:t>ef</w:t>
      </w:r>
      <w:r>
        <w:rPr>
          <w:rFonts w:ascii="Times New Roman" w:hAnsi="Times New Roman"/>
        </w:rPr>
        <w:t xml:space="preserve"> và H</w:t>
      </w:r>
      <w:r>
        <w:rPr>
          <w:rFonts w:ascii="Times New Roman" w:hAnsi="Times New Roman"/>
          <w:vertAlign w:val="subscript"/>
        </w:rPr>
        <w:t>ef</w:t>
      </w:r>
      <w:r>
        <w:rPr>
          <w:rFonts w:ascii="Times New Roman" w:hAnsi="Times New Roman"/>
        </w:rPr>
        <w:t xml:space="preserve"> (effective flow rate và effective static head) như trên hình biểu diễn. Khi đóng cửa van đẩy, nghĩa là lưu lượng bằng không thì cột áp bơm đạt cực đại H</w:t>
      </w:r>
      <w:r>
        <w:rPr>
          <w:rFonts w:ascii="Times New Roman" w:hAnsi="Times New Roman"/>
          <w:vertAlign w:val="subscript"/>
        </w:rPr>
        <w:t>smax</w:t>
      </w:r>
      <w:r>
        <w:rPr>
          <w:rFonts w:ascii="Times New Roman" w:hAnsi="Times New Roman"/>
        </w:rPr>
        <w:t>. Cột áp tĩnh cực đại thường lớn gấp 1,1 đến 1,2 lần cột áp hiệu dụng: H</w:t>
      </w:r>
      <w:r>
        <w:rPr>
          <w:rFonts w:ascii="Times New Roman" w:hAnsi="Times New Roman"/>
          <w:vertAlign w:val="subscript"/>
        </w:rPr>
        <w:t>smax</w:t>
      </w:r>
      <w:r>
        <w:rPr>
          <w:rFonts w:ascii="Times New Roman" w:hAnsi="Times New Roman"/>
        </w:rPr>
        <w:t xml:space="preserve"> = (1,1 </w:t>
      </w:r>
      <w:r>
        <w:rPr>
          <w:rFonts w:ascii="Times New Roman" w:hAnsi="Times New Roman"/>
        </w:rPr>
        <w:sym w:font="Symbol" w:char="F0B8"/>
      </w:r>
      <w:r>
        <w:rPr>
          <w:rFonts w:ascii="Times New Roman" w:hAnsi="Times New Roman"/>
        </w:rPr>
        <w:t xml:space="preserve"> 1,2).H</w:t>
      </w:r>
      <w:r>
        <w:rPr>
          <w:rFonts w:ascii="Times New Roman" w:hAnsi="Times New Roman"/>
          <w:vertAlign w:val="subscript"/>
        </w:rPr>
        <w:t xml:space="preserve">ef       </w:t>
      </w:r>
    </w:p>
    <w:p w:rsidR="00C736B5" w:rsidRDefault="0061529B">
      <w:pPr>
        <w:tabs>
          <w:tab w:val="left" w:pos="0"/>
          <w:tab w:val="left" w:pos="3465"/>
        </w:tabs>
        <w:spacing w:line="360" w:lineRule="exact"/>
        <w:jc w:val="both"/>
        <w:outlineLvl w:val="0"/>
        <w:rPr>
          <w:rFonts w:ascii="Times New Roman" w:hAnsi="Times New Roman"/>
          <w:iCs/>
        </w:rPr>
      </w:pPr>
      <w:bookmarkStart w:id="68" w:name="_Toc32117"/>
      <w:r>
        <w:rPr>
          <w:rFonts w:ascii="Times New Roman" w:hAnsi="Times New Roman"/>
          <w:iCs/>
        </w:rPr>
        <w:t>i) Chiều cao hút của bơm:</w:t>
      </w:r>
      <w:bookmarkEnd w:id="68"/>
    </w:p>
    <w:p w:rsidR="00C736B5" w:rsidRDefault="0061529B">
      <w:pPr>
        <w:pStyle w:val="BodyText"/>
        <w:tabs>
          <w:tab w:val="left" w:pos="0"/>
        </w:tabs>
        <w:spacing w:after="0" w:line="360" w:lineRule="exact"/>
        <w:ind w:firstLine="720"/>
        <w:jc w:val="both"/>
      </w:pPr>
      <w:r>
        <w:t xml:space="preserve">Trong trường hợp mặt thoáng của nước ở phía dưới của bơm thì chiều cao hút là chiều cao giữa miệng hút của bơm và mặt thoáng của nước được gọi là </w:t>
      </w:r>
      <w:r>
        <w:lastRenderedPageBreak/>
        <w:t xml:space="preserve">chiều cao hút của bơm. Chiều cao hút của bơm phụ thuộc vào kiểu bơm, tổn thất áp suất tổng trên toàn tuyến ống hút, nhiệt độ của nước và áp suất khí quyển. Chiều cao hút của bơm nước li tâm thường nằm trong khoảng 5 </w:t>
      </w:r>
      <w:r>
        <w:sym w:font="Symbol" w:char="F0B8"/>
      </w:r>
      <w:r>
        <w:t xml:space="preserve"> 8 m.</w:t>
      </w:r>
    </w:p>
    <w:p w:rsidR="00C736B5" w:rsidRDefault="0061529B">
      <w:pPr>
        <w:tabs>
          <w:tab w:val="left" w:pos="0"/>
          <w:tab w:val="left" w:pos="3465"/>
        </w:tabs>
        <w:spacing w:line="360" w:lineRule="exact"/>
        <w:jc w:val="both"/>
        <w:outlineLvl w:val="0"/>
        <w:rPr>
          <w:rFonts w:ascii="Times New Roman" w:hAnsi="Times New Roman"/>
          <w:b/>
          <w:bCs/>
          <w:i/>
          <w:iCs/>
        </w:rPr>
      </w:pPr>
      <w:bookmarkStart w:id="69" w:name="_Toc21075"/>
      <w:r>
        <w:rPr>
          <w:rFonts w:ascii="Times New Roman" w:hAnsi="Times New Roman"/>
          <w:b/>
          <w:bCs/>
          <w:i/>
          <w:iCs/>
        </w:rPr>
        <w:t>1.5. Tính chọn bơm:</w:t>
      </w:r>
      <w:bookmarkEnd w:id="69"/>
    </w:p>
    <w:p w:rsidR="00C736B5" w:rsidRDefault="0061529B">
      <w:pPr>
        <w:pStyle w:val="BodyText3"/>
        <w:spacing w:after="0" w:line="360" w:lineRule="exact"/>
        <w:jc w:val="both"/>
        <w:rPr>
          <w:sz w:val="28"/>
          <w:szCs w:val="28"/>
        </w:rPr>
      </w:pPr>
      <w:r>
        <w:rPr>
          <w:sz w:val="28"/>
          <w:szCs w:val="28"/>
        </w:rPr>
        <w:tab/>
        <w:t>- Đầu tiên, bơm được chọn phải thỏa mãn yêu cầu về năng suất cũng như cột áp tổng và phải làm việc càng gần điểm có hiệu suất tối đa càng tốt suốt trong quá trình vận hành bơm.</w:t>
      </w:r>
    </w:p>
    <w:p w:rsidR="00C736B5" w:rsidRDefault="0061529B">
      <w:pPr>
        <w:pStyle w:val="BodyText3"/>
        <w:spacing w:after="0" w:line="360" w:lineRule="exact"/>
        <w:jc w:val="both"/>
        <w:rPr>
          <w:sz w:val="28"/>
          <w:szCs w:val="28"/>
        </w:rPr>
      </w:pPr>
      <w:r>
        <w:rPr>
          <w:sz w:val="28"/>
          <w:szCs w:val="28"/>
        </w:rPr>
        <w:tab/>
        <w:t>- Thứ hai là tiếng ồn phải nhỏ đặc biệt trong điều hòa không khí tiện nghi. Những tiếng ồn phát sinh trong hệ thống nước rất khó khắc phục và loại bỏ. Thông thường các loại bơm có tốc độ nhỏ nhất đồng thời là các bơm ít ồn nhất và cũng là kinh tế nhất, tuy nhiên năng suất và cột áp yêu cầu phải được đảm bảo.</w:t>
      </w:r>
    </w:p>
    <w:p w:rsidR="00C736B5" w:rsidRDefault="0061529B">
      <w:pPr>
        <w:pStyle w:val="BodyText3"/>
        <w:spacing w:after="0" w:line="360" w:lineRule="exact"/>
        <w:jc w:val="both"/>
        <w:rPr>
          <w:sz w:val="28"/>
          <w:szCs w:val="28"/>
        </w:rPr>
      </w:pPr>
      <w:r>
        <w:rPr>
          <w:sz w:val="28"/>
          <w:szCs w:val="28"/>
        </w:rPr>
        <w:tab/>
        <w:t>- Thứ ba, đối với một hệ thống cần luôn luôn thay đổi lưu lượng như hệ thống điều hòa không khí trung tâm nước nên sử dụng bơm có điều chỉnh năng suất qua điều chỉnh tốc độ như điều chỉnh bằng máy biến tần sẽ rất hiệu quả tuy giá đầu tư ban đầu tương đối cao. Nếu dùng bơm có tốc độ không đổi nên chọn loại bơm có đường đặc tính càng nằm ngang càng tốt.</w:t>
      </w:r>
    </w:p>
    <w:p w:rsidR="00C736B5" w:rsidRDefault="0061529B">
      <w:pPr>
        <w:pStyle w:val="Heading1"/>
        <w:spacing w:before="0" w:after="0" w:line="360" w:lineRule="exact"/>
        <w:rPr>
          <w:sz w:val="28"/>
          <w:szCs w:val="28"/>
        </w:rPr>
      </w:pPr>
      <w:bookmarkStart w:id="70" w:name="_Toc23358"/>
      <w:r>
        <w:rPr>
          <w:sz w:val="28"/>
          <w:szCs w:val="28"/>
        </w:rPr>
        <w:t>1.5.1. Tính cột áp bơm:</w:t>
      </w:r>
      <w:bookmarkEnd w:id="70"/>
    </w:p>
    <w:p w:rsidR="00C736B5" w:rsidRDefault="0061529B">
      <w:pPr>
        <w:pStyle w:val="BodyText3"/>
        <w:spacing w:after="0" w:line="360" w:lineRule="exact"/>
        <w:rPr>
          <w:sz w:val="28"/>
          <w:szCs w:val="28"/>
        </w:rPr>
      </w:pPr>
      <w:r>
        <w:rPr>
          <w:sz w:val="28"/>
          <w:szCs w:val="28"/>
        </w:rPr>
        <w:t xml:space="preserve">a) </w:t>
      </w:r>
      <w:r>
        <w:rPr>
          <w:iCs/>
          <w:sz w:val="28"/>
          <w:szCs w:val="28"/>
        </w:rPr>
        <w:t>Đối với hệ hở</w:t>
      </w:r>
      <w:r>
        <w:rPr>
          <w:sz w:val="28"/>
          <w:szCs w:val="28"/>
        </w:rPr>
        <w:t xml:space="preserve">: </w:t>
      </w:r>
    </w:p>
    <w:p w:rsidR="00C736B5" w:rsidRDefault="0061529B">
      <w:pPr>
        <w:pStyle w:val="BodyText3"/>
        <w:spacing w:after="0" w:line="360" w:lineRule="exact"/>
        <w:ind w:firstLine="720"/>
        <w:jc w:val="both"/>
        <w:rPr>
          <w:sz w:val="28"/>
          <w:szCs w:val="28"/>
          <w:vertAlign w:val="subscript"/>
        </w:rPr>
      </w:pPr>
      <w:r>
        <w:rPr>
          <w:sz w:val="28"/>
          <w:szCs w:val="28"/>
        </w:rPr>
        <w:t>Bơm đạt bên dưới mặt thoáng của nước (ví dụ hình 6.9 – bơm đặt bên dưới tháp giải nhiệt):</w:t>
      </w:r>
    </w:p>
    <w:p w:rsidR="00C736B5" w:rsidRDefault="0061529B">
      <w:pPr>
        <w:tabs>
          <w:tab w:val="left" w:pos="0"/>
          <w:tab w:val="left" w:pos="3465"/>
        </w:tabs>
        <w:spacing w:line="360" w:lineRule="exact"/>
        <w:jc w:val="center"/>
        <w:rPr>
          <w:rFonts w:ascii="Times New Roman" w:hAnsi="Times New Roman"/>
          <w:vertAlign w:val="subscript"/>
        </w:rPr>
      </w:pPr>
      <w:r>
        <w:rPr>
          <w:rFonts w:ascii="Times New Roman" w:hAnsi="Times New Roman"/>
        </w:rPr>
        <w:t>H</w:t>
      </w:r>
      <w:r>
        <w:rPr>
          <w:rFonts w:ascii="Times New Roman" w:hAnsi="Times New Roman"/>
          <w:vertAlign w:val="subscript"/>
        </w:rPr>
        <w:t>bơm</w:t>
      </w:r>
      <w:r>
        <w:rPr>
          <w:rFonts w:ascii="Times New Roman" w:hAnsi="Times New Roman"/>
        </w:rPr>
        <w:t xml:space="preserve"> </w:t>
      </w:r>
      <w:r>
        <w:rPr>
          <w:rFonts w:ascii="Times New Roman" w:hAnsi="Times New Roman"/>
        </w:rPr>
        <w:sym w:font="Symbol" w:char="F03E"/>
      </w:r>
      <w:r>
        <w:rPr>
          <w:rFonts w:ascii="Times New Roman" w:hAnsi="Times New Roman"/>
        </w:rPr>
        <w:t xml:space="preserve"> H</w:t>
      </w:r>
      <w:r>
        <w:rPr>
          <w:rFonts w:ascii="Times New Roman" w:hAnsi="Times New Roman"/>
          <w:vertAlign w:val="subscript"/>
        </w:rPr>
        <w:t>tính toán</w:t>
      </w:r>
      <w:r>
        <w:rPr>
          <w:rFonts w:ascii="Times New Roman" w:hAnsi="Times New Roman"/>
        </w:rPr>
        <w:t xml:space="preserve"> = H</w:t>
      </w:r>
      <w:r>
        <w:rPr>
          <w:rFonts w:ascii="Times New Roman" w:hAnsi="Times New Roman"/>
          <w:vertAlign w:val="subscript"/>
        </w:rPr>
        <w:t>đ</w:t>
      </w:r>
      <w:r>
        <w:rPr>
          <w:rFonts w:ascii="Times New Roman" w:hAnsi="Times New Roman"/>
        </w:rPr>
        <w:t xml:space="preserve"> – H</w:t>
      </w:r>
      <w:r>
        <w:rPr>
          <w:rFonts w:ascii="Times New Roman" w:hAnsi="Times New Roman"/>
          <w:vertAlign w:val="subscript"/>
        </w:rPr>
        <w:t>h</w:t>
      </w:r>
      <w:r>
        <w:rPr>
          <w:rFonts w:ascii="Times New Roman" w:hAnsi="Times New Roman"/>
        </w:rPr>
        <w:t xml:space="preserve"> + h</w:t>
      </w:r>
      <w:r>
        <w:rPr>
          <w:rFonts w:ascii="Times New Roman" w:hAnsi="Times New Roman"/>
          <w:vertAlign w:val="subscript"/>
        </w:rPr>
        <w:t>đ</w:t>
      </w:r>
      <w:r>
        <w:rPr>
          <w:rFonts w:ascii="Times New Roman" w:hAnsi="Times New Roman"/>
        </w:rPr>
        <w:t xml:space="preserve"> + h</w:t>
      </w:r>
      <w:r>
        <w:rPr>
          <w:rFonts w:ascii="Times New Roman" w:hAnsi="Times New Roman"/>
          <w:vertAlign w:val="subscript"/>
        </w:rPr>
        <w:t>h</w:t>
      </w:r>
      <w:r>
        <w:rPr>
          <w:rFonts w:ascii="Times New Roman" w:hAnsi="Times New Roman"/>
        </w:rPr>
        <w:t xml:space="preserve"> + h</w:t>
      </w:r>
      <w:r>
        <w:rPr>
          <w:rFonts w:ascii="Times New Roman" w:hAnsi="Times New Roman"/>
          <w:vertAlign w:val="subscript"/>
        </w:rPr>
        <w:t>f</w:t>
      </w:r>
      <w:r>
        <w:rPr>
          <w:rFonts w:ascii="Times New Roman" w:hAnsi="Times New Roman"/>
        </w:rPr>
        <w:t xml:space="preserve"> + h</w:t>
      </w:r>
      <w:r>
        <w:rPr>
          <w:rFonts w:ascii="Times New Roman" w:hAnsi="Times New Roman"/>
          <w:vertAlign w:val="subscript"/>
        </w:rPr>
        <w:t>tb</w:t>
      </w:r>
    </w:p>
    <w:p w:rsidR="00C736B5" w:rsidRDefault="0061529B">
      <w:pPr>
        <w:spacing w:line="360" w:lineRule="exact"/>
        <w:ind w:firstLine="720"/>
        <w:jc w:val="both"/>
        <w:rPr>
          <w:rFonts w:ascii="Times New Roman" w:hAnsi="Times New Roman"/>
        </w:rPr>
      </w:pPr>
      <w:r>
        <w:rPr>
          <w:rFonts w:ascii="Times New Roman" w:hAnsi="Times New Roman"/>
        </w:rPr>
        <w:t>Trong đó:</w:t>
      </w:r>
    </w:p>
    <w:p w:rsidR="00C736B5" w:rsidRDefault="0061529B">
      <w:pPr>
        <w:spacing w:line="360" w:lineRule="exact"/>
        <w:ind w:firstLine="720"/>
        <w:jc w:val="both"/>
        <w:rPr>
          <w:rFonts w:ascii="Times New Roman" w:hAnsi="Times New Roman"/>
        </w:rPr>
      </w:pPr>
      <w:r>
        <w:rPr>
          <w:rFonts w:ascii="Times New Roman" w:hAnsi="Times New Roman"/>
        </w:rPr>
        <w:t>h</w:t>
      </w:r>
      <w:r>
        <w:rPr>
          <w:rFonts w:ascii="Times New Roman" w:hAnsi="Times New Roman"/>
          <w:vertAlign w:val="subscript"/>
        </w:rPr>
        <w:t>đ</w:t>
      </w:r>
      <w:r>
        <w:rPr>
          <w:rFonts w:ascii="Times New Roman" w:hAnsi="Times New Roman"/>
        </w:rPr>
        <w:t>, h</w:t>
      </w:r>
      <w:r>
        <w:rPr>
          <w:rFonts w:ascii="Times New Roman" w:hAnsi="Times New Roman"/>
          <w:vertAlign w:val="subscript"/>
        </w:rPr>
        <w:t>h</w:t>
      </w:r>
      <w:r>
        <w:rPr>
          <w:rFonts w:ascii="Times New Roman" w:hAnsi="Times New Roman"/>
        </w:rPr>
        <w:t>, h</w:t>
      </w:r>
      <w:r>
        <w:rPr>
          <w:rFonts w:ascii="Times New Roman" w:hAnsi="Times New Roman"/>
          <w:vertAlign w:val="subscript"/>
        </w:rPr>
        <w:t>f</w:t>
      </w:r>
      <w:r>
        <w:rPr>
          <w:rFonts w:ascii="Times New Roman" w:hAnsi="Times New Roman"/>
        </w:rPr>
        <w:t>, h</w:t>
      </w:r>
      <w:r>
        <w:rPr>
          <w:rFonts w:ascii="Times New Roman" w:hAnsi="Times New Roman"/>
          <w:vertAlign w:val="subscript"/>
        </w:rPr>
        <w:t>tb</w:t>
      </w:r>
      <w:r>
        <w:rPr>
          <w:rFonts w:ascii="Times New Roman" w:hAnsi="Times New Roman"/>
        </w:rPr>
        <w:t xml:space="preserve"> lần lượt là tổn thất áp suất trên đường ống đẩy, ống hút, của vòi phun và thiết bị. Các tổn thất áp suất trên đường ống đẩy và hút tính theo mục trước, còn h</w:t>
      </w:r>
      <w:r>
        <w:rPr>
          <w:rFonts w:ascii="Times New Roman" w:hAnsi="Times New Roman"/>
          <w:vertAlign w:val="subscript"/>
        </w:rPr>
        <w:t>f</w:t>
      </w:r>
      <w:r>
        <w:rPr>
          <w:rFonts w:ascii="Times New Roman" w:hAnsi="Times New Roman"/>
        </w:rPr>
        <w:t xml:space="preserve"> có thể lấy gần đúng bằng 0,5 </w:t>
      </w:r>
      <w:r>
        <w:rPr>
          <w:rFonts w:ascii="Times New Roman" w:hAnsi="Times New Roman"/>
        </w:rPr>
        <w:sym w:font="Symbol" w:char="F0B8"/>
      </w:r>
      <w:r>
        <w:rPr>
          <w:rFonts w:ascii="Times New Roman" w:hAnsi="Times New Roman"/>
        </w:rPr>
        <w:t xml:space="preserve"> 0,8 bar </w:t>
      </w:r>
      <w:r>
        <w:rPr>
          <w:rFonts w:ascii="Times New Roman" w:hAnsi="Times New Roman"/>
        </w:rPr>
        <w:sym w:font="Symbol" w:char="F0BB"/>
      </w:r>
      <w:r>
        <w:rPr>
          <w:rFonts w:ascii="Times New Roman" w:hAnsi="Times New Roman"/>
        </w:rPr>
        <w:t xml:space="preserve"> 5 </w:t>
      </w:r>
      <w:r>
        <w:rPr>
          <w:rFonts w:ascii="Times New Roman" w:hAnsi="Times New Roman"/>
        </w:rPr>
        <w:sym w:font="Symbol" w:char="F0B8"/>
      </w:r>
      <w:r>
        <w:rPr>
          <w:rFonts w:ascii="Times New Roman" w:hAnsi="Times New Roman"/>
        </w:rPr>
        <w:t xml:space="preserve"> 8 m H</w:t>
      </w:r>
      <w:r>
        <w:rPr>
          <w:rFonts w:ascii="Times New Roman" w:hAnsi="Times New Roman"/>
          <w:vertAlign w:val="subscript"/>
        </w:rPr>
        <w:t>2</w:t>
      </w:r>
      <w:r>
        <w:rPr>
          <w:rFonts w:ascii="Times New Roman" w:hAnsi="Times New Roman"/>
        </w:rPr>
        <w:t>O; tổn thất áp suất thiết bị ví dụ như tổn thất áp suất qua bình ngưng.</w:t>
      </w:r>
    </w:p>
    <w:p w:rsidR="00C736B5" w:rsidRDefault="0061529B">
      <w:pPr>
        <w:tabs>
          <w:tab w:val="left" w:pos="-90"/>
        </w:tabs>
        <w:spacing w:line="360" w:lineRule="exact"/>
        <w:jc w:val="both"/>
        <w:rPr>
          <w:rFonts w:ascii="Times New Roman" w:hAnsi="Times New Roman"/>
        </w:rPr>
      </w:pPr>
      <w:r>
        <w:rPr>
          <w:rFonts w:ascii="Times New Roman" w:hAnsi="Times New Roman"/>
          <w:iCs/>
        </w:rPr>
        <w:t>b)  Đối với hệ hở, bơm đặt trên cao:</w:t>
      </w:r>
    </w:p>
    <w:p w:rsidR="00C736B5" w:rsidRDefault="0061529B">
      <w:pPr>
        <w:tabs>
          <w:tab w:val="left" w:pos="-90"/>
        </w:tabs>
        <w:spacing w:line="360" w:lineRule="exact"/>
        <w:jc w:val="both"/>
        <w:rPr>
          <w:rFonts w:ascii="Times New Roman" w:hAnsi="Times New Roman"/>
        </w:rPr>
      </w:pPr>
      <w:r>
        <w:rPr>
          <w:rFonts w:ascii="Times New Roman" w:hAnsi="Times New Roman"/>
        </w:rPr>
        <w:tab/>
        <w:t>Mặt thoáng của nước ở phía dưới bơm ( ví dụ, bơm đặt trên tầng thượng trong khi tháp làm mát đặt dưới đất). Khi đó H</w:t>
      </w:r>
      <w:r>
        <w:rPr>
          <w:rFonts w:ascii="Times New Roman" w:hAnsi="Times New Roman"/>
          <w:vertAlign w:val="subscript"/>
        </w:rPr>
        <w:t>h</w:t>
      </w:r>
      <w:r>
        <w:rPr>
          <w:rFonts w:ascii="Times New Roman" w:hAnsi="Times New Roman"/>
        </w:rPr>
        <w:t xml:space="preserve"> mang dấu âm và cột áp sẽ bằng tổng chiều cao của đường ống hút và đẩy. Tuy nhiên chiều cao ống hút H</w:t>
      </w:r>
      <w:r>
        <w:rPr>
          <w:rFonts w:ascii="Times New Roman" w:hAnsi="Times New Roman"/>
          <w:vertAlign w:val="subscript"/>
        </w:rPr>
        <w:t>h</w:t>
      </w:r>
      <w:r>
        <w:rPr>
          <w:rFonts w:ascii="Times New Roman" w:hAnsi="Times New Roman"/>
        </w:rPr>
        <w:t xml:space="preserve"> và h</w:t>
      </w:r>
      <w:r>
        <w:rPr>
          <w:rFonts w:ascii="Times New Roman" w:hAnsi="Times New Roman"/>
          <w:vertAlign w:val="subscript"/>
        </w:rPr>
        <w:t>f</w:t>
      </w:r>
      <w:r>
        <w:rPr>
          <w:rFonts w:ascii="Times New Roman" w:hAnsi="Times New Roman"/>
        </w:rPr>
        <w:t xml:space="preserve"> không được vượt quá chiều cao hút cho phép của bơm li tâm khoảng 5 </w:t>
      </w:r>
      <w:r>
        <w:rPr>
          <w:rFonts w:ascii="Times New Roman" w:hAnsi="Times New Roman"/>
        </w:rPr>
        <w:sym w:font="Symbol" w:char="F0B8"/>
      </w:r>
      <w:r>
        <w:rPr>
          <w:rFonts w:ascii="Times New Roman" w:hAnsi="Times New Roman"/>
        </w:rPr>
        <w:t xml:space="preserve"> 8 m H</w:t>
      </w:r>
      <w:r>
        <w:rPr>
          <w:rFonts w:ascii="Times New Roman" w:hAnsi="Times New Roman"/>
          <w:vertAlign w:val="subscript"/>
        </w:rPr>
        <w:t>2</w:t>
      </w:r>
      <w:r>
        <w:rPr>
          <w:rFonts w:ascii="Times New Roman" w:hAnsi="Times New Roman"/>
        </w:rPr>
        <w:t>O.</w:t>
      </w:r>
    </w:p>
    <w:p w:rsidR="00C736B5" w:rsidRDefault="0061529B">
      <w:pPr>
        <w:tabs>
          <w:tab w:val="left" w:pos="-90"/>
        </w:tabs>
        <w:spacing w:line="360" w:lineRule="exact"/>
        <w:jc w:val="both"/>
        <w:rPr>
          <w:rFonts w:ascii="Times New Roman" w:hAnsi="Times New Roman"/>
          <w:iCs/>
        </w:rPr>
      </w:pPr>
      <w:r>
        <w:rPr>
          <w:rFonts w:ascii="Times New Roman" w:hAnsi="Times New Roman"/>
          <w:iCs/>
        </w:rPr>
        <w:t>c) Trường hợp hệ kín:</w:t>
      </w:r>
    </w:p>
    <w:p w:rsidR="00C736B5" w:rsidRDefault="0061529B">
      <w:pPr>
        <w:pStyle w:val="BodyTextIndent3"/>
        <w:spacing w:after="0" w:line="360" w:lineRule="exact"/>
        <w:ind w:left="0" w:firstLine="720"/>
        <w:jc w:val="both"/>
        <w:rPr>
          <w:rFonts w:ascii="Times New Roman" w:hAnsi="Times New Roman"/>
          <w:sz w:val="28"/>
          <w:szCs w:val="28"/>
        </w:rPr>
      </w:pPr>
      <w:r>
        <w:rPr>
          <w:rFonts w:ascii="Times New Roman" w:hAnsi="Times New Roman"/>
          <w:sz w:val="28"/>
          <w:szCs w:val="28"/>
        </w:rPr>
        <w:t>Ví dụ, hệ nước lạnh tuần hoàn kín sử dụng bình dãn nở kín hoặc hở. Ở đây không tồn tại chiều cao hút và đẩy nên cột áp tính toán của bơm chỉ là tổng của tổn thất áp suất trên đường ống hút, đường ống đẩy và tổn thất áp suất trên thiết bị, ví dụ tổn thất áp suất qua thiết bị bay hơi và các dàn FCU hoặc AHU. Đối với dàn FCU và AHU chỉ cần tính với dàn xa nhất và có tổn thất áp suất lớn nhất. Như vậy:</w:t>
      </w:r>
    </w:p>
    <w:p w:rsidR="00C736B5" w:rsidRDefault="0061529B">
      <w:pPr>
        <w:spacing w:line="360" w:lineRule="exact"/>
        <w:ind w:firstLine="720"/>
        <w:jc w:val="both"/>
      </w:pPr>
      <w:r>
        <w:t xml:space="preserve">             H</w:t>
      </w:r>
      <w:r>
        <w:rPr>
          <w:vertAlign w:val="subscript"/>
        </w:rPr>
        <w:t>b</w:t>
      </w:r>
      <w:r>
        <w:t xml:space="preserve"> </w:t>
      </w:r>
      <w:r>
        <w:sym w:font="Symbol" w:char="F03E"/>
      </w:r>
      <w:r>
        <w:t xml:space="preserve"> H</w:t>
      </w:r>
      <w:r>
        <w:rPr>
          <w:vertAlign w:val="subscript"/>
        </w:rPr>
        <w:t>tính toán</w:t>
      </w:r>
      <w:r>
        <w:t xml:space="preserve"> = h</w:t>
      </w:r>
      <w:r>
        <w:rPr>
          <w:vertAlign w:val="subscript"/>
        </w:rPr>
        <w:t>đ</w:t>
      </w:r>
      <w:r>
        <w:t xml:space="preserve"> + h</w:t>
      </w:r>
      <w:r>
        <w:rPr>
          <w:vertAlign w:val="subscript"/>
        </w:rPr>
        <w:t>h</w:t>
      </w:r>
      <w:r>
        <w:t xml:space="preserve"> + h</w:t>
      </w:r>
      <w:r>
        <w:rPr>
          <w:vertAlign w:val="subscript"/>
        </w:rPr>
        <w:t>bh</w:t>
      </w:r>
      <w:r>
        <w:t xml:space="preserve"> + h</w:t>
      </w:r>
      <w:r>
        <w:rPr>
          <w:vertAlign w:val="subscript"/>
        </w:rPr>
        <w:t>FCU</w:t>
      </w:r>
      <w:r>
        <w:t>,    m H</w:t>
      </w:r>
      <w:r>
        <w:rPr>
          <w:vertAlign w:val="subscript"/>
        </w:rPr>
        <w:t>2</w:t>
      </w:r>
      <w:r>
        <w:t>O</w:t>
      </w:r>
    </w:p>
    <w:p w:rsidR="00C736B5" w:rsidRDefault="0061529B">
      <w:pPr>
        <w:spacing w:line="360" w:lineRule="exact"/>
        <w:ind w:firstLine="720"/>
        <w:jc w:val="both"/>
        <w:rPr>
          <w:rFonts w:ascii="Times New Roman" w:hAnsi="Times New Roman"/>
        </w:rPr>
      </w:pPr>
      <w:r>
        <w:rPr>
          <w:rFonts w:ascii="Times New Roman" w:hAnsi="Times New Roman"/>
        </w:rPr>
        <w:lastRenderedPageBreak/>
        <w:t>Trong đó h</w:t>
      </w:r>
      <w:r>
        <w:rPr>
          <w:rFonts w:ascii="Times New Roman" w:hAnsi="Times New Roman"/>
          <w:vertAlign w:val="subscript"/>
        </w:rPr>
        <w:t>đ</w:t>
      </w:r>
      <w:r>
        <w:rPr>
          <w:rFonts w:ascii="Times New Roman" w:hAnsi="Times New Roman"/>
        </w:rPr>
        <w:t>, h</w:t>
      </w:r>
      <w:r>
        <w:rPr>
          <w:rFonts w:ascii="Times New Roman" w:hAnsi="Times New Roman"/>
          <w:vertAlign w:val="subscript"/>
        </w:rPr>
        <w:t>h</w:t>
      </w:r>
      <w:r>
        <w:rPr>
          <w:rFonts w:ascii="Times New Roman" w:hAnsi="Times New Roman"/>
        </w:rPr>
        <w:t>, h</w:t>
      </w:r>
      <w:r>
        <w:rPr>
          <w:rFonts w:ascii="Times New Roman" w:hAnsi="Times New Roman"/>
          <w:vertAlign w:val="subscript"/>
        </w:rPr>
        <w:t>bh</w:t>
      </w:r>
      <w:r>
        <w:rPr>
          <w:rFonts w:ascii="Times New Roman" w:hAnsi="Times New Roman"/>
        </w:rPr>
        <w:t xml:space="preserve"> và h</w:t>
      </w:r>
      <w:r>
        <w:rPr>
          <w:rFonts w:ascii="Times New Roman" w:hAnsi="Times New Roman"/>
          <w:vertAlign w:val="subscript"/>
        </w:rPr>
        <w:t>FCU</w:t>
      </w:r>
      <w:r>
        <w:rPr>
          <w:rFonts w:ascii="Times New Roman" w:hAnsi="Times New Roman"/>
        </w:rPr>
        <w:t xml:space="preserve"> lần lượt là tổn thất áp suất trên đường ống đẩy, ống hút, trong bình bay hơi và trong dàn lạnh FCU hoặc AHU.</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p w:rsidR="00C736B5" w:rsidRDefault="00C736B5">
      <w:pPr>
        <w:spacing w:line="360" w:lineRule="exact"/>
        <w:jc w:val="both"/>
        <w:rPr>
          <w:rFonts w:ascii="Times New Roman" w:hAnsi="Times New Roman"/>
          <w:bCs/>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Chức năng, nhiệm vụ của các loại bơm</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Bơm nước</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Trình bày trên thiết bị thực</w:t>
            </w:r>
          </w:p>
          <w:p w:rsidR="00C736B5" w:rsidRDefault="0061529B">
            <w:pPr>
              <w:spacing w:line="360" w:lineRule="exact"/>
              <w:jc w:val="both"/>
              <w:rPr>
                <w:rFonts w:ascii="Times New Roman" w:hAnsi="Times New Roman"/>
                <w:bCs/>
                <w:szCs w:val="28"/>
              </w:rPr>
            </w:pPr>
            <w:r>
              <w:rPr>
                <w:rFonts w:ascii="Times New Roman" w:hAnsi="Times New Roman"/>
                <w:bCs/>
                <w:szCs w:val="28"/>
              </w:rPr>
              <w:t>Mô tả quá trình làm việc của thiết bị</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Phân loại, cấu tạo, nguyên lý làm việc các loại bơm</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Bơm nước</w:t>
            </w:r>
          </w:p>
          <w:p w:rsidR="00C736B5" w:rsidRDefault="0061529B">
            <w:pPr>
              <w:spacing w:line="360" w:lineRule="exact"/>
              <w:jc w:val="both"/>
              <w:rPr>
                <w:rFonts w:ascii="Times New Roman" w:hAnsi="Times New Roman"/>
                <w:bCs/>
                <w:szCs w:val="28"/>
              </w:rPr>
            </w:pPr>
            <w:r>
              <w:rPr>
                <w:rFonts w:ascii="Times New Roman" w:hAnsi="Times New Roman"/>
                <w:bCs/>
                <w:szCs w:val="28"/>
              </w:rPr>
              <w:t>Bộ cơ khí</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chính xác trên thiết bị thực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chọn bơm theo Catalogue</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Catalogue của bơm</w:t>
            </w:r>
          </w:p>
          <w:p w:rsidR="00C736B5" w:rsidRDefault="0061529B">
            <w:pPr>
              <w:spacing w:line="360" w:lineRule="exact"/>
              <w:jc w:val="both"/>
              <w:rPr>
                <w:rFonts w:ascii="Times New Roman" w:hAnsi="Times New Roman"/>
                <w:bCs/>
                <w:szCs w:val="28"/>
              </w:rPr>
            </w:pPr>
            <w:r>
              <w:rPr>
                <w:rFonts w:ascii="Times New Roman" w:hAnsi="Times New Roman"/>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Hiệu suất cao nhất</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Đường đặc tính của bơm</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Đồ thị đặc tính của bơm</w:t>
            </w:r>
          </w:p>
          <w:p w:rsidR="00C736B5" w:rsidRDefault="0061529B">
            <w:pPr>
              <w:spacing w:line="360" w:lineRule="exact"/>
              <w:jc w:val="both"/>
              <w:rPr>
                <w:rFonts w:ascii="Times New Roman" w:hAnsi="Times New Roman"/>
                <w:bCs/>
                <w:szCs w:val="28"/>
              </w:rPr>
            </w:pPr>
            <w:r>
              <w:rPr>
                <w:rFonts w:ascii="Times New Roman" w:hAnsi="Times New Roman"/>
                <w:szCs w:val="28"/>
              </w:rPr>
              <w:t>Giấy bút</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được các thông số của bơm</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1.2. Hướng dẫn cách thức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Chức năng, nhiệm vụ của các loại bơm</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Nhiệm vụ của thiết bị</w:t>
            </w:r>
          </w:p>
          <w:p w:rsidR="00C736B5" w:rsidRDefault="0061529B">
            <w:pPr>
              <w:spacing w:line="360" w:lineRule="exact"/>
              <w:jc w:val="both"/>
              <w:rPr>
                <w:rFonts w:ascii="Times New Roman" w:hAnsi="Times New Roman"/>
                <w:bCs/>
                <w:szCs w:val="28"/>
              </w:rPr>
            </w:pPr>
            <w:r>
              <w:rPr>
                <w:rFonts w:ascii="Times New Roman" w:hAnsi="Times New Roman"/>
                <w:bCs/>
                <w:szCs w:val="28"/>
              </w:rPr>
              <w:t>Nguyên lý làm việc</w:t>
            </w:r>
          </w:p>
          <w:p w:rsidR="00C736B5" w:rsidRDefault="0061529B">
            <w:pPr>
              <w:spacing w:line="360" w:lineRule="exact"/>
              <w:jc w:val="both"/>
              <w:rPr>
                <w:rFonts w:ascii="Times New Roman" w:hAnsi="Times New Roman"/>
                <w:bCs/>
                <w:szCs w:val="28"/>
              </w:rPr>
            </w:pPr>
            <w:r>
              <w:rPr>
                <w:rFonts w:ascii="Times New Roman" w:hAnsi="Times New Roman"/>
                <w:bCs/>
                <w:szCs w:val="28"/>
              </w:rPr>
              <w:t>Cấu tạo chi tiết</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Phân loại, cấu tạo, nguyên lý làm việc các loại bơm</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Chỉ vị trí từng chi tiết</w:t>
            </w:r>
          </w:p>
          <w:p w:rsidR="00C736B5" w:rsidRDefault="0061529B">
            <w:pPr>
              <w:spacing w:line="360" w:lineRule="exact"/>
              <w:jc w:val="both"/>
              <w:rPr>
                <w:rFonts w:ascii="Times New Roman" w:hAnsi="Times New Roman"/>
                <w:bCs/>
                <w:szCs w:val="28"/>
              </w:rPr>
            </w:pPr>
            <w:r>
              <w:rPr>
                <w:rFonts w:ascii="Times New Roman" w:hAnsi="Times New Roman"/>
                <w:bCs/>
                <w:szCs w:val="28"/>
              </w:rPr>
              <w:t>Vật liệu, quy cách</w:t>
            </w:r>
          </w:p>
          <w:p w:rsidR="00C736B5" w:rsidRDefault="0061529B">
            <w:pPr>
              <w:spacing w:line="360" w:lineRule="exact"/>
              <w:jc w:val="both"/>
              <w:rPr>
                <w:rFonts w:ascii="Times New Roman" w:hAnsi="Times New Roman"/>
                <w:bCs/>
                <w:szCs w:val="28"/>
              </w:rPr>
            </w:pPr>
            <w:r>
              <w:rPr>
                <w:rFonts w:ascii="Times New Roman" w:hAnsi="Times New Roman"/>
                <w:bCs/>
                <w:szCs w:val="28"/>
              </w:rPr>
              <w:t>Cách tháo, lắp</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chọn bơm theo Catalogue</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Lưu lượng yêu cầu</w:t>
            </w:r>
          </w:p>
          <w:p w:rsidR="00C736B5" w:rsidRDefault="0061529B">
            <w:pPr>
              <w:spacing w:line="360" w:lineRule="exact"/>
              <w:jc w:val="both"/>
              <w:rPr>
                <w:rFonts w:ascii="Times New Roman" w:hAnsi="Times New Roman"/>
                <w:bCs/>
                <w:szCs w:val="28"/>
              </w:rPr>
            </w:pPr>
            <w:r>
              <w:rPr>
                <w:rFonts w:ascii="Times New Roman" w:hAnsi="Times New Roman"/>
                <w:bCs/>
                <w:szCs w:val="28"/>
              </w:rPr>
              <w:t>Cột áp yêu cầu</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Đường đặc tính của bơm</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Lưu lượng yêu cầu</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Cột áp yêu cầu </w:t>
            </w:r>
          </w:p>
          <w:p w:rsidR="00C736B5" w:rsidRDefault="0061529B">
            <w:pPr>
              <w:spacing w:line="360" w:lineRule="exact"/>
              <w:jc w:val="both"/>
              <w:rPr>
                <w:rFonts w:ascii="Times New Roman" w:hAnsi="Times New Roman"/>
                <w:bCs/>
                <w:szCs w:val="28"/>
              </w:rPr>
            </w:pPr>
            <w:r>
              <w:rPr>
                <w:rFonts w:ascii="Times New Roman" w:hAnsi="Times New Roman"/>
                <w:bCs/>
                <w:szCs w:val="28"/>
              </w:rPr>
              <w:t>Hiệu suất</w:t>
            </w:r>
          </w:p>
          <w:p w:rsidR="00C736B5" w:rsidRDefault="0061529B">
            <w:pPr>
              <w:spacing w:line="360" w:lineRule="exact"/>
              <w:jc w:val="both"/>
              <w:rPr>
                <w:rFonts w:ascii="Times New Roman" w:hAnsi="Times New Roman"/>
                <w:bCs/>
                <w:szCs w:val="28"/>
              </w:rPr>
            </w:pPr>
            <w:r>
              <w:rPr>
                <w:rFonts w:ascii="Times New Roman" w:hAnsi="Times New Roman"/>
                <w:bCs/>
                <w:szCs w:val="28"/>
              </w:rPr>
              <w:t>Công suất</w:t>
            </w:r>
          </w:p>
        </w:tc>
      </w:tr>
    </w:tbl>
    <w:p w:rsidR="00C736B5" w:rsidRDefault="0061529B">
      <w:pPr>
        <w:spacing w:line="360" w:lineRule="exact"/>
        <w:jc w:val="both"/>
        <w:rPr>
          <w:rFonts w:ascii="Times New Roman" w:hAnsi="Times New Roman"/>
          <w:i/>
          <w:iCs/>
          <w:color w:val="FF0000"/>
          <w:szCs w:val="28"/>
        </w:rPr>
      </w:pPr>
      <w:r>
        <w:rPr>
          <w:rFonts w:ascii="Times New Roman" w:hAnsi="Times New Roman"/>
          <w:i/>
          <w:szCs w:val="28"/>
        </w:rPr>
        <w:t>1.3. Những lỗi thường gặp và cách khắc phục: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Chọn bơm có hiệu suất thấp</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xác định được điểm làm việc</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Biết cách xác định điểm làm việc</w:t>
            </w:r>
          </w:p>
        </w:tc>
      </w:tr>
    </w:tbl>
    <w:p w:rsidR="00C736B5" w:rsidRDefault="0061529B">
      <w:pPr>
        <w:spacing w:line="360" w:lineRule="exact"/>
        <w:jc w:val="both"/>
        <w:rPr>
          <w:rFonts w:ascii="Times New Roman" w:hAnsi="Times New Roman"/>
          <w:b/>
          <w:szCs w:val="28"/>
        </w:rPr>
      </w:pPr>
      <w:r>
        <w:rPr>
          <w:rFonts w:ascii="Times New Roman" w:hAnsi="Times New Roman"/>
          <w:b/>
          <w:szCs w:val="28"/>
        </w:rPr>
        <w:t>2. LẮP ĐẶT BƠM:</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bCs/>
          <w:szCs w:val="28"/>
        </w:rPr>
      </w:pPr>
      <w:r>
        <w:rPr>
          <w:rFonts w:ascii="Times New Roman" w:hAnsi="Times New Roman"/>
          <w:i/>
          <w:szCs w:val="28"/>
        </w:rPr>
        <w:lastRenderedPageBreak/>
        <w:t>1.1. Quy trình và các tiêu chuẩn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Khảo sát, chọn vị trí lắp đặt bơm</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Bơm nước</w:t>
            </w:r>
          </w:p>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thiết kế</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Lập qui trình lắp đặt</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Khả thi</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Tổ chức thực hiện lắp đặt bơm</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Bơm nước</w:t>
            </w:r>
          </w:p>
          <w:p w:rsidR="00C736B5" w:rsidRDefault="0061529B">
            <w:pPr>
              <w:spacing w:line="360" w:lineRule="exact"/>
              <w:jc w:val="both"/>
              <w:rPr>
                <w:rFonts w:ascii="Times New Roman" w:hAnsi="Times New Roman"/>
                <w:bCs/>
                <w:szCs w:val="28"/>
              </w:rPr>
            </w:pPr>
            <w:r>
              <w:rPr>
                <w:rFonts w:ascii="Times New Roman" w:hAnsi="Times New Roman"/>
                <w:bCs/>
                <w:szCs w:val="28"/>
              </w:rPr>
              <w:t>Bộ cơ khí</w:t>
            </w:r>
          </w:p>
          <w:p w:rsidR="00C736B5" w:rsidRDefault="0061529B">
            <w:pPr>
              <w:spacing w:line="360" w:lineRule="exact"/>
              <w:jc w:val="both"/>
              <w:rPr>
                <w:rFonts w:ascii="Times New Roman" w:hAnsi="Times New Roman"/>
                <w:bCs/>
                <w:szCs w:val="28"/>
              </w:rPr>
            </w:pPr>
            <w:r>
              <w:rPr>
                <w:rFonts w:ascii="Times New Roman" w:hAnsi="Times New Roman"/>
                <w:bCs/>
                <w:szCs w:val="28"/>
              </w:rPr>
              <w:t>Đồng hồ vạn năng</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thiết kế</w:t>
            </w:r>
          </w:p>
          <w:p w:rsidR="00C736B5" w:rsidRDefault="0061529B">
            <w:pPr>
              <w:spacing w:line="360" w:lineRule="exact"/>
              <w:jc w:val="both"/>
              <w:rPr>
                <w:rFonts w:ascii="Times New Roman" w:hAnsi="Times New Roman"/>
                <w:bCs/>
                <w:szCs w:val="28"/>
              </w:rPr>
            </w:pPr>
            <w:r>
              <w:rPr>
                <w:rFonts w:ascii="Times New Roman" w:hAnsi="Times New Roman"/>
                <w:bCs/>
                <w:szCs w:val="28"/>
              </w:rPr>
              <w:t>Đúng trình tự</w:t>
            </w:r>
          </w:p>
          <w:p w:rsidR="00C736B5" w:rsidRDefault="0061529B">
            <w:pPr>
              <w:spacing w:line="360" w:lineRule="exact"/>
              <w:jc w:val="both"/>
              <w:rPr>
                <w:rFonts w:ascii="Times New Roman" w:hAnsi="Times New Roman"/>
                <w:bCs/>
                <w:szCs w:val="28"/>
              </w:rPr>
            </w:pPr>
            <w:r>
              <w:rPr>
                <w:rFonts w:ascii="Times New Roman" w:hAnsi="Times New Roman"/>
                <w:bCs/>
                <w:szCs w:val="28"/>
              </w:rPr>
              <w:t>Tuân thủ yêu cầu của nhà sản xuất</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Kiểm tra, chạy thử</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Bơm nước</w:t>
            </w:r>
          </w:p>
          <w:p w:rsidR="00C736B5" w:rsidRDefault="0061529B">
            <w:pPr>
              <w:spacing w:line="360" w:lineRule="exact"/>
              <w:jc w:val="both"/>
              <w:rPr>
                <w:rFonts w:ascii="Times New Roman" w:hAnsi="Times New Roman"/>
                <w:bCs/>
                <w:szCs w:val="28"/>
              </w:rPr>
            </w:pPr>
            <w:r>
              <w:rPr>
                <w:rFonts w:ascii="Times New Roman" w:hAnsi="Times New Roman"/>
                <w:bCs/>
                <w:szCs w:val="28"/>
              </w:rPr>
              <w:t>Am pe kìm</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thông số làm việc đạt yêu cầu</w:t>
            </w:r>
          </w:p>
          <w:p w:rsidR="00C736B5" w:rsidRDefault="0061529B">
            <w:pPr>
              <w:spacing w:line="360" w:lineRule="exact"/>
              <w:jc w:val="both"/>
              <w:rPr>
                <w:rFonts w:ascii="Times New Roman" w:hAnsi="Times New Roman"/>
                <w:bCs/>
                <w:szCs w:val="28"/>
              </w:rPr>
            </w:pPr>
            <w:r>
              <w:rPr>
                <w:rFonts w:ascii="Times New Roman" w:hAnsi="Times New Roman"/>
                <w:bCs/>
                <w:szCs w:val="28"/>
              </w:rPr>
              <w:t>Không có sự cố do lắp đặt</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1.2. Hướng dẫn cách thức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6840"/>
      </w:tblGrid>
      <w:tr w:rsidR="00C736B5">
        <w:tc>
          <w:tcPr>
            <w:tcW w:w="239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684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239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Khảo sát, chọn vị trí lắp đặt bơm</w:t>
            </w:r>
          </w:p>
        </w:tc>
        <w:tc>
          <w:tcPr>
            <w:tcW w:w="684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vị trí trên bản vẽ</w:t>
            </w:r>
          </w:p>
          <w:p w:rsidR="00C736B5" w:rsidRDefault="0061529B">
            <w:pPr>
              <w:spacing w:line="360" w:lineRule="exact"/>
              <w:jc w:val="both"/>
              <w:rPr>
                <w:rFonts w:ascii="Times New Roman" w:hAnsi="Times New Roman"/>
                <w:bCs/>
                <w:szCs w:val="28"/>
              </w:rPr>
            </w:pPr>
            <w:r>
              <w:rPr>
                <w:rFonts w:ascii="Times New Roman" w:hAnsi="Times New Roman"/>
                <w:bCs/>
                <w:szCs w:val="28"/>
              </w:rPr>
              <w:t>Xác định trên thực địa</w:t>
            </w:r>
          </w:p>
        </w:tc>
      </w:tr>
      <w:tr w:rsidR="00C736B5">
        <w:tc>
          <w:tcPr>
            <w:tcW w:w="239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Lập qui trình lắp đặt</w:t>
            </w:r>
          </w:p>
          <w:p w:rsidR="00C736B5" w:rsidRDefault="00C736B5">
            <w:pPr>
              <w:spacing w:line="360" w:lineRule="exact"/>
              <w:ind w:firstLine="720"/>
              <w:rPr>
                <w:rFonts w:ascii="Times New Roman" w:hAnsi="Times New Roman"/>
                <w:szCs w:val="28"/>
              </w:rPr>
            </w:pPr>
          </w:p>
        </w:tc>
        <w:tc>
          <w:tcPr>
            <w:tcW w:w="684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 công bệ đỡ, giá đỡ</w:t>
            </w:r>
          </w:p>
          <w:p w:rsidR="00C736B5" w:rsidRDefault="0061529B">
            <w:pPr>
              <w:spacing w:line="360" w:lineRule="exact"/>
              <w:jc w:val="both"/>
              <w:rPr>
                <w:rFonts w:ascii="Times New Roman" w:hAnsi="Times New Roman"/>
                <w:bCs/>
                <w:szCs w:val="28"/>
              </w:rPr>
            </w:pPr>
            <w:r>
              <w:rPr>
                <w:rFonts w:ascii="Times New Roman" w:hAnsi="Times New Roman"/>
                <w:bCs/>
                <w:szCs w:val="28"/>
              </w:rPr>
              <w:t>Lắp thiết bị (theo hướng dẫn trong tài liệu đi kèm)</w:t>
            </w:r>
          </w:p>
          <w:p w:rsidR="00C736B5" w:rsidRDefault="0061529B">
            <w:pPr>
              <w:spacing w:line="360" w:lineRule="exact"/>
              <w:jc w:val="both"/>
              <w:rPr>
                <w:rFonts w:ascii="Times New Roman" w:hAnsi="Times New Roman"/>
                <w:bCs/>
                <w:szCs w:val="28"/>
              </w:rPr>
            </w:pPr>
            <w:r>
              <w:rPr>
                <w:rFonts w:ascii="Times New Roman" w:hAnsi="Times New Roman"/>
                <w:bCs/>
                <w:szCs w:val="28"/>
              </w:rPr>
              <w:t>Kết nối đường ống;Kết nối đường điện;Hoàn thiện</w:t>
            </w:r>
          </w:p>
        </w:tc>
      </w:tr>
      <w:tr w:rsidR="00C736B5">
        <w:tc>
          <w:tcPr>
            <w:tcW w:w="239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Tổ chức thực hiện lắp đặt bơm</w:t>
            </w:r>
          </w:p>
        </w:tc>
        <w:tc>
          <w:tcPr>
            <w:tcW w:w="684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vị trí trong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Thi công bệ đỡ, giá đỡ</w:t>
            </w:r>
          </w:p>
          <w:p w:rsidR="00C736B5" w:rsidRDefault="0061529B">
            <w:pPr>
              <w:spacing w:line="360" w:lineRule="exact"/>
              <w:jc w:val="both"/>
              <w:rPr>
                <w:rFonts w:ascii="Times New Roman" w:hAnsi="Times New Roman"/>
                <w:bCs/>
                <w:szCs w:val="28"/>
              </w:rPr>
            </w:pPr>
            <w:r>
              <w:rPr>
                <w:rFonts w:ascii="Times New Roman" w:hAnsi="Times New Roman"/>
                <w:bCs/>
                <w:szCs w:val="28"/>
              </w:rPr>
              <w:t>Lắp thiết bị (theo hướng dẫn trong tài liệu đi kèm)</w:t>
            </w:r>
          </w:p>
          <w:p w:rsidR="00C736B5" w:rsidRDefault="0061529B">
            <w:pPr>
              <w:spacing w:line="360" w:lineRule="exact"/>
              <w:jc w:val="both"/>
              <w:rPr>
                <w:rFonts w:ascii="Times New Roman" w:hAnsi="Times New Roman"/>
                <w:bCs/>
                <w:szCs w:val="28"/>
              </w:rPr>
            </w:pPr>
            <w:r>
              <w:rPr>
                <w:rFonts w:ascii="Times New Roman" w:hAnsi="Times New Roman"/>
                <w:bCs/>
                <w:szCs w:val="28"/>
              </w:rPr>
              <w:t>Kết nối đường ống;Kết nối đường điện;Hoàn thiện</w:t>
            </w:r>
          </w:p>
        </w:tc>
      </w:tr>
      <w:tr w:rsidR="00C736B5">
        <w:tc>
          <w:tcPr>
            <w:tcW w:w="239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Kiểm tra, chạy thử</w:t>
            </w:r>
          </w:p>
        </w:tc>
        <w:tc>
          <w:tcPr>
            <w:tcW w:w="684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Kiểm tra tĩnh</w:t>
            </w:r>
          </w:p>
          <w:p w:rsidR="00C736B5" w:rsidRDefault="0061529B">
            <w:pPr>
              <w:spacing w:line="360" w:lineRule="exact"/>
              <w:jc w:val="both"/>
              <w:rPr>
                <w:rFonts w:ascii="Times New Roman" w:hAnsi="Times New Roman"/>
                <w:bCs/>
                <w:szCs w:val="28"/>
              </w:rPr>
            </w:pPr>
            <w:r>
              <w:rPr>
                <w:rFonts w:ascii="Times New Roman" w:hAnsi="Times New Roman"/>
                <w:bCs/>
                <w:szCs w:val="28"/>
              </w:rPr>
              <w:t>Kiểm tra động (thử tải);Kết luận, đành giá</w:t>
            </w:r>
          </w:p>
        </w:tc>
      </w:tr>
    </w:tbl>
    <w:p w:rsidR="00C736B5" w:rsidRDefault="0061529B">
      <w:pPr>
        <w:spacing w:line="360" w:lineRule="exact"/>
        <w:jc w:val="both"/>
        <w:rPr>
          <w:rFonts w:ascii="Times New Roman" w:hAnsi="Times New Roman"/>
          <w:i/>
          <w:iCs/>
          <w:color w:val="FF0000"/>
          <w:szCs w:val="28"/>
        </w:rPr>
      </w:pPr>
      <w:r>
        <w:rPr>
          <w:rFonts w:ascii="Times New Roman" w:hAnsi="Times New Roman"/>
          <w:i/>
          <w:szCs w:val="28"/>
        </w:rPr>
        <w:t>1.3. Những lỗi thường gặp và cách khắc phục: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sai bản vẽ</w:t>
            </w:r>
          </w:p>
        </w:tc>
        <w:tc>
          <w:tcPr>
            <w:tcW w:w="2923"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bản vẽ chưa kỹ</w:t>
            </w:r>
          </w:p>
        </w:tc>
        <w:tc>
          <w:tcPr>
            <w:tcW w:w="308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kỹ các bản vẽ</w:t>
            </w:r>
          </w:p>
        </w:tc>
      </w:tr>
      <w:tr w:rsidR="00C736B5">
        <w:trPr>
          <w:trHeight w:val="96"/>
        </w:trPr>
        <w:tc>
          <w:tcPr>
            <w:tcW w:w="91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2</w:t>
            </w:r>
          </w:p>
        </w:tc>
        <w:tc>
          <w:tcPr>
            <w:tcW w:w="2313"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Thiết bị hoạt động không đạt yêu cầu</w:t>
            </w:r>
          </w:p>
        </w:tc>
        <w:tc>
          <w:tcPr>
            <w:tcW w:w="2923"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sai hướng dẫn</w:t>
            </w:r>
          </w:p>
        </w:tc>
        <w:tc>
          <w:tcPr>
            <w:tcW w:w="308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Đọc kỹ các tài liệu đi kèm thiết bị</w:t>
            </w:r>
          </w:p>
        </w:tc>
      </w:tr>
    </w:tbl>
    <w:p w:rsidR="00C736B5" w:rsidRDefault="0061529B">
      <w:pPr>
        <w:spacing w:line="360" w:lineRule="exact"/>
        <w:jc w:val="both"/>
        <w:rPr>
          <w:rFonts w:ascii="Times New Roman" w:hAnsi="Times New Roman"/>
          <w:b/>
          <w:bCs/>
          <w:szCs w:val="28"/>
        </w:rPr>
      </w:pPr>
      <w:r>
        <w:rPr>
          <w:rFonts w:ascii="Times New Roman" w:hAnsi="Times New Roman"/>
          <w:b/>
          <w:bCs/>
          <w:szCs w:val="28"/>
        </w:rPr>
        <w:t>* Bài tập thực hành của học viên:</w:t>
      </w:r>
    </w:p>
    <w:p w:rsidR="00C736B5" w:rsidRDefault="0061529B">
      <w:pPr>
        <w:spacing w:line="360" w:lineRule="exact"/>
        <w:jc w:val="both"/>
        <w:rPr>
          <w:rFonts w:ascii="Times New Roman" w:hAnsi="Times New Roman"/>
          <w:bCs/>
          <w:szCs w:val="28"/>
        </w:rPr>
      </w:pPr>
      <w:r>
        <w:rPr>
          <w:rFonts w:ascii="Times New Roman" w:hAnsi="Times New Roman"/>
          <w:bCs/>
          <w:szCs w:val="28"/>
        </w:rPr>
        <w:t>Các bài tập áp dụng, ứng dụng kiến thức: Thực hành theo chương trình</w:t>
      </w:r>
    </w:p>
    <w:p w:rsidR="00C736B5" w:rsidRDefault="0061529B">
      <w:pPr>
        <w:spacing w:line="360" w:lineRule="exact"/>
        <w:jc w:val="both"/>
        <w:rPr>
          <w:rFonts w:ascii="Times New Roman" w:hAnsi="Times New Roman"/>
          <w:bCs/>
          <w:szCs w:val="28"/>
        </w:rPr>
      </w:pPr>
      <w:r>
        <w:rPr>
          <w:rFonts w:ascii="Times New Roman" w:hAnsi="Times New Roman"/>
          <w:bCs/>
          <w:szCs w:val="28"/>
        </w:rPr>
        <w:t>Bài thực hành giao cho  nhóm, mỗi nhóm tối đa 5 sinh viên</w:t>
      </w:r>
    </w:p>
    <w:p w:rsidR="00C736B5" w:rsidRDefault="0061529B">
      <w:pPr>
        <w:spacing w:line="360" w:lineRule="exact"/>
        <w:jc w:val="both"/>
        <w:rPr>
          <w:rFonts w:ascii="Times New Roman" w:hAnsi="Times New Roman"/>
          <w:bCs/>
          <w:szCs w:val="28"/>
        </w:rPr>
      </w:pPr>
      <w:r>
        <w:rPr>
          <w:rFonts w:ascii="Times New Roman" w:hAnsi="Times New Roman"/>
          <w:bCs/>
          <w:szCs w:val="28"/>
        </w:rPr>
        <w:t>Nguồn lực và thời gian cần thiết để thực hiện công việc: Theo chương trình</w:t>
      </w:r>
    </w:p>
    <w:p w:rsidR="00C736B5" w:rsidRDefault="0061529B">
      <w:pPr>
        <w:spacing w:line="360" w:lineRule="exact"/>
        <w:jc w:val="both"/>
        <w:rPr>
          <w:rFonts w:ascii="Times New Roman" w:hAnsi="Times New Roman"/>
          <w:bCs/>
          <w:szCs w:val="28"/>
        </w:rPr>
      </w:pPr>
      <w:r>
        <w:rPr>
          <w:rFonts w:ascii="Times New Roman" w:hAnsi="Times New Roman"/>
          <w:bCs/>
          <w:szCs w:val="28"/>
        </w:rPr>
        <w:t>Kết quả và sản phẩm phải đạt được: Đáp ứng tiêu chuẩn</w:t>
      </w:r>
    </w:p>
    <w:p w:rsidR="00C736B5" w:rsidRDefault="0061529B">
      <w:pPr>
        <w:spacing w:line="360" w:lineRule="exact"/>
        <w:jc w:val="center"/>
        <w:outlineLvl w:val="0"/>
        <w:rPr>
          <w:rFonts w:ascii="Times New Roman" w:hAnsi="Times New Roman"/>
          <w:b/>
          <w:bCs/>
          <w:szCs w:val="28"/>
        </w:rPr>
      </w:pPr>
      <w:r>
        <w:rPr>
          <w:rFonts w:ascii="Times New Roman" w:hAnsi="Times New Roman"/>
          <w:szCs w:val="28"/>
          <w:lang w:val="pt-BR"/>
        </w:rPr>
        <w:br w:type="page"/>
      </w:r>
      <w:bookmarkStart w:id="71" w:name="_Toc18204"/>
      <w:r>
        <w:rPr>
          <w:rFonts w:ascii="Times New Roman" w:hAnsi="Times New Roman"/>
          <w:b/>
          <w:bCs/>
          <w:szCs w:val="28"/>
        </w:rPr>
        <w:lastRenderedPageBreak/>
        <w:t>BÀI 6: LẮP ĐẶT HỆ THỐNG ĐƯỜNG ỐNG GIÓ</w:t>
      </w:r>
      <w:bookmarkEnd w:id="71"/>
    </w:p>
    <w:p w:rsidR="00C736B5" w:rsidRDefault="0061529B">
      <w:pPr>
        <w:spacing w:line="360" w:lineRule="exact"/>
        <w:jc w:val="center"/>
        <w:rPr>
          <w:rFonts w:ascii="Times New Roman" w:hAnsi="Times New Roman"/>
          <w:b/>
          <w:bCs/>
          <w:szCs w:val="28"/>
        </w:rPr>
      </w:pPr>
      <w:r>
        <w:rPr>
          <w:rFonts w:ascii="Times New Roman" w:hAnsi="Times New Roman"/>
          <w:b/>
          <w:bCs/>
          <w:szCs w:val="28"/>
        </w:rPr>
        <w:t>Mã  bài MĐ 23 - 06</w:t>
      </w:r>
    </w:p>
    <w:p w:rsidR="00C736B5" w:rsidRDefault="0061529B">
      <w:pPr>
        <w:spacing w:line="360" w:lineRule="exact"/>
        <w:rPr>
          <w:rFonts w:ascii="Times New Roman" w:hAnsi="Times New Roman"/>
          <w:b/>
          <w:bCs/>
          <w:szCs w:val="28"/>
        </w:rPr>
      </w:pPr>
      <w:r>
        <w:rPr>
          <w:rFonts w:ascii="Times New Roman" w:hAnsi="Times New Roman"/>
          <w:b/>
          <w:bCs/>
          <w:szCs w:val="28"/>
        </w:rPr>
        <w:t>Giới thiệu:</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Hệ thống đường ống gió trong hệ thống điều hòa không khí được dùng cho nhiều mục đích khác nhau. Đường ống có thể dẫn không khí lạnh, nóng hoặc không khí tươi tùy thuộc vào hệ thống cụ thể. Lắp đặt đường ống là một công tác quan trọng để đảm bảo sự làm việc ổn định và hiệu quả của hệ thống điều hòa.</w:t>
      </w:r>
    </w:p>
    <w:p w:rsidR="00C736B5" w:rsidRDefault="0061529B">
      <w:pPr>
        <w:spacing w:line="360" w:lineRule="exact"/>
        <w:rPr>
          <w:rFonts w:ascii="Times New Roman" w:hAnsi="Times New Roman"/>
          <w:b/>
          <w:bCs/>
          <w:szCs w:val="28"/>
        </w:rPr>
      </w:pPr>
      <w:r>
        <w:rPr>
          <w:rFonts w:ascii="Times New Roman" w:hAnsi="Times New Roman"/>
          <w:b/>
          <w:bCs/>
          <w:szCs w:val="28"/>
        </w:rPr>
        <w:t>Mục tiêu:</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Trình bày được chức năng, nhiệm vụ của từng hệ thống ống gió</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Trình bày được nguyên lý làm việc của từng thiết bị trên hệ thống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Trình bày được chức năng, nhiệm vụ, mục đích của đường dẫn ống gió ngầm</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Trình bày được chức năng, nhiệm vụ, mục đích của đường dẫn ống gió treo</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Hiểu được điều kiện tác động đến lớp bảo ôn: chiều dày, vật liệu bảo ôn</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Lập được qui trình, nguyên vật liệu để làm đường dẫn ống gió</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Lắp đặt được hệ thống ống gió</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Nghiêm chỉnh, cẩn thận, an toàn.</w:t>
      </w:r>
    </w:p>
    <w:p w:rsidR="00C736B5" w:rsidRDefault="0061529B">
      <w:pPr>
        <w:spacing w:line="360" w:lineRule="exact"/>
        <w:jc w:val="both"/>
        <w:rPr>
          <w:rFonts w:ascii="Times New Roman" w:hAnsi="Times New Roman"/>
          <w:b/>
          <w:bCs/>
          <w:szCs w:val="28"/>
        </w:rPr>
      </w:pPr>
      <w:r>
        <w:rPr>
          <w:rFonts w:ascii="Times New Roman" w:hAnsi="Times New Roman"/>
          <w:b/>
          <w:bCs/>
          <w:szCs w:val="28"/>
        </w:rPr>
        <w:t>Nội dung chính:</w:t>
      </w:r>
    </w:p>
    <w:p w:rsidR="00C736B5" w:rsidRDefault="0061529B">
      <w:pPr>
        <w:spacing w:line="360" w:lineRule="exact"/>
        <w:jc w:val="both"/>
        <w:outlineLvl w:val="1"/>
        <w:rPr>
          <w:rFonts w:ascii="Times New Roman" w:hAnsi="Times New Roman"/>
          <w:b/>
          <w:szCs w:val="28"/>
        </w:rPr>
      </w:pPr>
      <w:bookmarkStart w:id="72" w:name="_Toc22547"/>
      <w:r>
        <w:rPr>
          <w:rFonts w:ascii="Times New Roman" w:hAnsi="Times New Roman"/>
          <w:b/>
          <w:szCs w:val="28"/>
        </w:rPr>
        <w:t>1. PHÂN LOẠI:</w:t>
      </w:r>
      <w:bookmarkEnd w:id="72"/>
      <w:r>
        <w:rPr>
          <w:rFonts w:ascii="Times New Roman" w:hAnsi="Times New Roman"/>
          <w:b/>
          <w:szCs w:val="28"/>
        </w:rPr>
        <w:t xml:space="preserve"> </w:t>
      </w:r>
    </w:p>
    <w:p w:rsidR="00C736B5" w:rsidRDefault="0061529B">
      <w:pPr>
        <w:spacing w:line="360" w:lineRule="exact"/>
        <w:jc w:val="both"/>
        <w:outlineLvl w:val="2"/>
        <w:rPr>
          <w:rFonts w:ascii="Times New Roman" w:hAnsi="Times New Roman"/>
          <w:b/>
          <w:i/>
          <w:szCs w:val="28"/>
        </w:rPr>
      </w:pPr>
      <w:bookmarkStart w:id="73" w:name="_Toc11816"/>
      <w:r>
        <w:rPr>
          <w:rFonts w:ascii="Times New Roman" w:hAnsi="Times New Roman"/>
          <w:b/>
          <w:i/>
          <w:color w:val="000000"/>
          <w:szCs w:val="28"/>
        </w:rPr>
        <w:t>1.1. Nhiệm vụ và đặc điểm của  các hệ đường ống gió trong hệ thống ĐHKKTT:</w:t>
      </w:r>
      <w:bookmarkEnd w:id="73"/>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Hệ thống phân phối và vận chuyển không khí bao gồm các bộ phận chính sau: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Hệ thống đường ống gió: Cấp gió, hồi gió, khí tươi, thông gió;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Các thiết bị đường ống gió: Van điều chỉnh, tê, cút, chạc, vv...;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Quạt cấp và hồi gió.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Chức năng và nhiệm vụ của hệ thống vận chuyển không khí là công cụ và phương tiện truyền dẫn không khí đã qua xử lý cấp cho các hộ tiêu thụ, không khí tươi, không khí tuần hoàn và không khí thông gió. Vì lý do đó mà hệ thống vận chuyển không khí phải đảm bảo bền đẹp, tránh các tổn thất nhiệt, ẩm trong quá trình vận chuyển, đảm bảo phân phối khí đều đến các hộ tiêu thụ vv... </w:t>
      </w:r>
    </w:p>
    <w:p w:rsidR="00C736B5" w:rsidRDefault="0061529B">
      <w:pPr>
        <w:spacing w:line="360" w:lineRule="exact"/>
        <w:jc w:val="both"/>
        <w:rPr>
          <w:rFonts w:ascii="Times New Roman" w:hAnsi="Times New Roman"/>
          <w:bCs/>
          <w:szCs w:val="28"/>
        </w:rPr>
      </w:pPr>
      <w:r>
        <w:rPr>
          <w:rFonts w:ascii="Times New Roman" w:hAnsi="Times New Roman"/>
          <w:bCs/>
          <w:szCs w:val="28"/>
        </w:rPr>
        <w:t>1.1.1. Sự luân chuyển không khí trong nhà:</w:t>
      </w:r>
    </w:p>
    <w:p w:rsidR="00C736B5" w:rsidRDefault="0061529B">
      <w:pPr>
        <w:spacing w:line="360" w:lineRule="exact"/>
        <w:ind w:firstLine="720"/>
        <w:jc w:val="both"/>
        <w:rPr>
          <w:rFonts w:ascii="Times New Roman" w:hAnsi="Times New Roman"/>
          <w:szCs w:val="28"/>
        </w:rPr>
      </w:pPr>
      <w:r>
        <w:rPr>
          <w:rFonts w:ascii="Times New Roman" w:hAnsi="Times New Roman"/>
          <w:szCs w:val="28"/>
        </w:rPr>
        <w:t>Như đã biết, mục đích thông gió và điều hòa không khí là thực hiện sự thay đổi không khí trong nhà đã bị ô nhiễm bởi nhiệt, ẩm, bụi ... bằng không khí mới đã được xử lý trước (ĐTKK) hoặc bằng không khí ngoài trời (thông gió). thực chất là tác động vào hệ (tức không khí trong nhà) tác nhân điều khiển K để đưa hệ về trạng thái cân bằng mong muốn. như vậy việc trao đổi không khí trong nhà đóng vai trò rất quan trọng trong và ĐHKK.</w:t>
      </w:r>
    </w:p>
    <w:p w:rsidR="00C736B5" w:rsidRDefault="0061529B">
      <w:pPr>
        <w:spacing w:line="360" w:lineRule="exact"/>
        <w:jc w:val="both"/>
        <w:rPr>
          <w:rFonts w:ascii="Times New Roman" w:hAnsi="Times New Roman"/>
          <w:szCs w:val="28"/>
        </w:rPr>
      </w:pPr>
      <w:r>
        <w:rPr>
          <w:rFonts w:ascii="Times New Roman" w:hAnsi="Times New Roman"/>
          <w:szCs w:val="28"/>
        </w:rPr>
        <w:tab/>
        <w:t>Sự trao đổi không khí trong nhà được thực hiện nhờ sự chuyển động của không khí. Có thể nhận thấy trong nhà có các dòng không khí luân chuyển sau:</w:t>
      </w:r>
    </w:p>
    <w:p w:rsidR="00C736B5" w:rsidRDefault="0061529B">
      <w:pPr>
        <w:spacing w:line="360" w:lineRule="exact"/>
        <w:jc w:val="both"/>
        <w:rPr>
          <w:rFonts w:ascii="Times New Roman" w:hAnsi="Times New Roman"/>
          <w:szCs w:val="28"/>
        </w:rPr>
      </w:pPr>
      <w:r>
        <w:rPr>
          <w:rFonts w:ascii="Times New Roman" w:hAnsi="Times New Roman"/>
          <w:szCs w:val="28"/>
        </w:rPr>
        <w:lastRenderedPageBreak/>
        <w:tab/>
        <w:t>Trước hết, do trong nhà có thải nhiệt từ các nguồn nhiệt nên có chênh lệch nhiệt độ không khí ở các vị trí khác nhau, kết quả là xuất hiện các dòng không khí đối lưu tự nhiên (đối lưu nhiệt). Các dòng đối lưu tự nhiêncó chiều chuyển động như sau: dòng khí nóng bốc lên cao, dòng khí lạnh chuyển động xuống thấp. Trong nhiều gian máy người ta đã thực hiện thông gió nhờ các dòng đối lưu tự nhiên nhiệt này. Ngoài ra, trong nhà còn có thể có các nguồn thải ẩm, chúng cũng tạo ra sự chênh lệchmật đoọ không khí ở các điểm khác nhau và do đó cũng góp phần làm xuất hiện dòng đối lưu tự nhiên.</w:t>
      </w:r>
    </w:p>
    <w:p w:rsidR="00C736B5" w:rsidRDefault="0061529B">
      <w:pPr>
        <w:spacing w:line="360" w:lineRule="exact"/>
        <w:jc w:val="both"/>
        <w:rPr>
          <w:rFonts w:ascii="Times New Roman" w:hAnsi="Times New Roman"/>
          <w:szCs w:val="28"/>
        </w:rPr>
      </w:pPr>
      <w:r>
        <w:rPr>
          <w:rFonts w:ascii="Times New Roman" w:hAnsi="Times New Roman"/>
          <w:szCs w:val="28"/>
        </w:rPr>
        <w:tab/>
        <w:t>Khi trong nhà có thông gió cưỡng bức hoặc có ĐTKK sẽ có dòng đối lưu cưỡng bức từ các miệng thổi gió thoát ra dưới dạng các luồng không khí mà cấu trúc của chúng sẽ được nghiên cứu kĩ hơn ở phần tiếp theo . Trong đại đa số trường hợp, dòng đối lưu cưỡng bức  luôn đóng vai trò quyết định đối với sự trao đổi không khí trong nhà. Đặc biệt khi dòng đối lưu cưỡng bứcxâm nhập vào dòng đối lưu tự nhiên sẽ tạo ra sự xáo trộng không khí mãnh liệt, tạo hiệu quả trao đổi không khí cao.</w:t>
      </w:r>
    </w:p>
    <w:p w:rsidR="00C736B5" w:rsidRDefault="0061529B">
      <w:pPr>
        <w:spacing w:line="360" w:lineRule="exact"/>
        <w:jc w:val="both"/>
        <w:rPr>
          <w:rFonts w:ascii="Times New Roman" w:hAnsi="Times New Roman"/>
          <w:szCs w:val="28"/>
        </w:rPr>
      </w:pPr>
      <w:r>
        <w:rPr>
          <w:rFonts w:ascii="Times New Roman" w:hAnsi="Times New Roman"/>
          <w:szCs w:val="28"/>
        </w:rPr>
        <w:tab/>
        <w:t>Đồng thời với các dòng đối lưu cưỡng bức và đối lưu tự nhiên còn có dòng đối lưu khuếch tán do sự xâm nhập của không khí xung quanh đi vào luồng do có chênh lệch tốc đổ ở trong và ngoài biên của luồng. Dòng đối lưu khuếch tán góp phần rất quan trọng tạo ra sự xáo trộn không khí trong toàn khối tích không khí trong nhà, đăc biệt trường hợp số lượng miệng thổi gió chỉ có hạn. Sự khuếch tán của không khí xung quanh đi vào luồng chính còn  có tác dụng làm suy giảm tốc độ không khí khá đồng đều ở vùng làm việc với trị số cho phép (thông thường tốc độ gió ra khỏi miệng thổi lớn gấp nhiều lần tốc độ ở vùng làm việc. Vùng làm việc là khoảng không gian sàn đến độ cao 2 m).</w:t>
      </w:r>
    </w:p>
    <w:p w:rsidR="00C736B5" w:rsidRDefault="0061529B">
      <w:pPr>
        <w:spacing w:line="360" w:lineRule="exact"/>
        <w:jc w:val="both"/>
        <w:rPr>
          <w:rFonts w:ascii="Times New Roman" w:hAnsi="Times New Roman"/>
          <w:szCs w:val="28"/>
        </w:rPr>
      </w:pPr>
      <w:r>
        <w:rPr>
          <w:rFonts w:ascii="Times New Roman" w:hAnsi="Times New Roman"/>
          <w:szCs w:val="28"/>
        </w:rPr>
        <w:tab/>
        <w:t xml:space="preserve">Chính vì những lí do đã nêu trên mà vị trí miệng thổi gió được bố trí ở đâu sẽ ảnh hưởng không nhỏ tới sự trao đổi không khí trong phòng. </w:t>
      </w:r>
    </w:p>
    <w:p w:rsidR="00C736B5" w:rsidRDefault="0061529B">
      <w:pPr>
        <w:spacing w:line="360" w:lineRule="exact"/>
        <w:jc w:val="both"/>
        <w:rPr>
          <w:rFonts w:ascii="Times New Roman" w:hAnsi="Times New Roman"/>
          <w:szCs w:val="28"/>
        </w:rPr>
      </w:pPr>
      <w:r>
        <w:rPr>
          <w:rFonts w:ascii="Times New Roman" w:hAnsi="Times New Roman"/>
          <w:szCs w:val="28"/>
        </w:rPr>
        <w:tab/>
        <w:t>Khi trong phòng có bố trí hệ thống hút thì sẽ có dòng đối lưu cưỡng bức ở gần các miệng hút. Dòng đối lưu cưỡng bức gần miệng hút cũng đóng vai trò quan trọng khi trong nhà có bố trí thông gió hệ thống hút. Còn khi có bố trí miệng hút lấy gió hồi trong hệ thống ĐTKK thì dòng này chỉ có tác dụng mạnh ở phạm vi gần miệng hút, còn ở xa hơn tác dụng rất yếu,do đó vị trí của miệnggió hồi không ảnh hưởng nhiều đến trao đổi không khí trong nhà khi có ĐTKK.</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Ngoài ra, khi dòng đối lưu cưỡng bức có nhiệt độ khác với nhiệt độ không khí trong phòng (trường hợp có dòng khí lạnh hoặc khí nóng từ miệng thổi gió của hệ thống ĐTKK) còn có dòng đối lưu tự nhiên bên trong dòng đối lưu cưỡng bức do dòng không khí đẳng nhiệt: dòng không khí lạnh sẽ có xu hướng chuyển động từ trên cao xuống dưới thấp, còn dòng không khí nóng sẽ bốc lên cao. Như vậy, khi bố trí miệng thổi gió của hệ thống ĐTKK cần chú ý đến tính chất của dòng đối lưu cưỡng bức không đẳng nhiệt: cố gắng cấp gió lạnh từ trên cao, cấp gió nóng từ dưới thấp.  </w:t>
      </w:r>
    </w:p>
    <w:p w:rsidR="00C736B5" w:rsidRDefault="0061529B">
      <w:pPr>
        <w:spacing w:line="360" w:lineRule="exact"/>
        <w:jc w:val="both"/>
        <w:rPr>
          <w:rFonts w:ascii="Times New Roman" w:hAnsi="Times New Roman"/>
          <w:bCs/>
          <w:szCs w:val="28"/>
        </w:rPr>
      </w:pPr>
      <w:r>
        <w:rPr>
          <w:rFonts w:ascii="Times New Roman" w:hAnsi="Times New Roman"/>
          <w:szCs w:val="28"/>
        </w:rPr>
        <w:lastRenderedPageBreak/>
        <w:t>1.1.</w:t>
      </w:r>
      <w:r>
        <w:rPr>
          <w:rFonts w:ascii="Times New Roman" w:hAnsi="Times New Roman"/>
          <w:bCs/>
          <w:szCs w:val="28"/>
        </w:rPr>
        <w:t>2. Hiệu quả trao đổi không khí trong nhà:</w:t>
      </w:r>
    </w:p>
    <w:p w:rsidR="00C736B5" w:rsidRDefault="0061529B">
      <w:pPr>
        <w:spacing w:line="360" w:lineRule="exact"/>
        <w:ind w:firstLine="720"/>
        <w:jc w:val="both"/>
        <w:rPr>
          <w:rFonts w:ascii="Times New Roman" w:hAnsi="Times New Roman"/>
          <w:szCs w:val="28"/>
        </w:rPr>
      </w:pPr>
      <w:r>
        <w:rPr>
          <w:rFonts w:ascii="Times New Roman" w:hAnsi="Times New Roman"/>
          <w:szCs w:val="28"/>
        </w:rPr>
        <w:t>Để duy trì trạng thái không khí trong hệ ổn định khi trong hệ có các biến động về nhiệt, ẩm, ... ta cần tác động vào hệ (tức không khí trong nhà) các tác nhân điều khiển K</w:t>
      </w:r>
      <w:r>
        <w:rPr>
          <w:rFonts w:ascii="Times New Roman" w:hAnsi="Times New Roman"/>
          <w:szCs w:val="28"/>
          <w:vertAlign w:val="subscript"/>
        </w:rPr>
        <w:t>Q</w:t>
      </w:r>
      <w:r>
        <w:rPr>
          <w:rFonts w:ascii="Times New Roman" w:hAnsi="Times New Roman"/>
          <w:szCs w:val="28"/>
        </w:rPr>
        <w:t>, K</w:t>
      </w:r>
      <w:r>
        <w:rPr>
          <w:rFonts w:ascii="Times New Roman" w:hAnsi="Times New Roman"/>
          <w:szCs w:val="28"/>
          <w:vertAlign w:val="subscript"/>
        </w:rPr>
        <w:t>W</w:t>
      </w:r>
      <w:r>
        <w:rPr>
          <w:rFonts w:ascii="Times New Roman" w:hAnsi="Times New Roman"/>
          <w:szCs w:val="28"/>
        </w:rPr>
        <w:t>, ... bằng cách đưa vào một lượng không khí có trạng thái V (với nhiệt độ t</w:t>
      </w:r>
      <w:r>
        <w:rPr>
          <w:rFonts w:ascii="Times New Roman" w:hAnsi="Times New Roman"/>
          <w:szCs w:val="28"/>
          <w:vertAlign w:val="subscript"/>
        </w:rPr>
        <w:t>V</w:t>
      </w:r>
      <w:r>
        <w:rPr>
          <w:rFonts w:ascii="Times New Roman" w:hAnsi="Times New Roman"/>
          <w:szCs w:val="28"/>
        </w:rPr>
        <w:t>), tiến hành trao đổi với không khí trong nhà để đạt đến trạng thái T (với nhiệt độ t</w:t>
      </w:r>
      <w:r>
        <w:rPr>
          <w:rFonts w:ascii="Times New Roman" w:hAnsi="Times New Roman"/>
          <w:szCs w:val="28"/>
          <w:vertAlign w:val="subscript"/>
        </w:rPr>
        <w:t>T</w:t>
      </w:r>
      <w:r>
        <w:rPr>
          <w:rFonts w:ascii="Times New Roman" w:hAnsi="Times New Roman"/>
          <w:szCs w:val="28"/>
        </w:rPr>
        <w:t>) nào đó rồi thải ra, ... Khi thành lập sơ đồ ĐHKK ta cũng coi trạng thái không khí trong nhà là đồng đều tại mọi điểm (T). Trong thực tế, do sự trao đổi không khí trong nhà không thể thực hiện một cách lý tưởng nên trạng thái không khí trong nhà sẽ khác nhau tại vị trí thổi vào (t</w:t>
      </w:r>
      <w:r>
        <w:rPr>
          <w:rFonts w:ascii="Times New Roman" w:hAnsi="Times New Roman"/>
          <w:szCs w:val="28"/>
          <w:vertAlign w:val="subscript"/>
        </w:rPr>
        <w:t>V</w:t>
      </w:r>
      <w:r>
        <w:rPr>
          <w:rFonts w:ascii="Times New Roman" w:hAnsi="Times New Roman"/>
          <w:szCs w:val="28"/>
        </w:rPr>
        <w:t>), tại vùng làm việc (t</w:t>
      </w:r>
      <w:r>
        <w:rPr>
          <w:rFonts w:ascii="Times New Roman" w:hAnsi="Times New Roman"/>
          <w:szCs w:val="28"/>
          <w:vertAlign w:val="subscript"/>
        </w:rPr>
        <w:t>L</w:t>
      </w:r>
      <w:r>
        <w:rPr>
          <w:rFonts w:ascii="Times New Roman" w:hAnsi="Times New Roman"/>
          <w:szCs w:val="28"/>
        </w:rPr>
        <w:t>) và tại vị trí cửa thải khí ra (t</w:t>
      </w:r>
      <w:r>
        <w:rPr>
          <w:rFonts w:ascii="Times New Roman" w:hAnsi="Times New Roman"/>
          <w:szCs w:val="28"/>
          <w:vertAlign w:val="subscript"/>
        </w:rPr>
        <w:t>R</w:t>
      </w:r>
      <w:r>
        <w:rPr>
          <w:rFonts w:ascii="Times New Roman" w:hAnsi="Times New Roman"/>
          <w:szCs w:val="28"/>
        </w:rPr>
        <w:t>).</w:t>
      </w:r>
    </w:p>
    <w:p w:rsidR="00C736B5" w:rsidRDefault="0061529B">
      <w:pPr>
        <w:spacing w:line="360" w:lineRule="exact"/>
        <w:jc w:val="both"/>
        <w:rPr>
          <w:rFonts w:ascii="Times New Roman" w:hAnsi="Times New Roman"/>
          <w:szCs w:val="28"/>
        </w:rPr>
      </w:pPr>
      <w:r>
        <w:rPr>
          <w:rFonts w:ascii="Times New Roman" w:hAnsi="Times New Roman"/>
          <w:szCs w:val="28"/>
        </w:rPr>
        <w:tab/>
        <w:t xml:space="preserve"> Để  đánh giá mức độ hoàn hảo của sự trao đổi không khí trong nhà, người ta dựa vào hệ số hiệu quả trao đổi không khí k</w:t>
      </w:r>
      <w:r>
        <w:rPr>
          <w:rFonts w:ascii="Times New Roman" w:hAnsi="Times New Roman"/>
          <w:szCs w:val="28"/>
          <w:vertAlign w:val="subscript"/>
        </w:rPr>
        <w:t>E</w:t>
      </w:r>
      <w:r>
        <w:rPr>
          <w:rFonts w:ascii="Times New Roman" w:hAnsi="Times New Roman"/>
          <w:szCs w:val="28"/>
        </w:rPr>
        <w:t>:</w:t>
      </w:r>
    </w:p>
    <w:p w:rsidR="00C736B5" w:rsidRDefault="0061529B">
      <w:pPr>
        <w:spacing w:line="360" w:lineRule="exact"/>
        <w:jc w:val="center"/>
        <w:rPr>
          <w:rFonts w:ascii="Times New Roman" w:hAnsi="Times New Roman"/>
          <w:szCs w:val="28"/>
        </w:rPr>
      </w:pPr>
      <w:r>
        <w:rPr>
          <w:rFonts w:ascii="Times New Roman" w:hAnsi="Times New Roman"/>
          <w:szCs w:val="28"/>
        </w:rPr>
        <w:t>k</w:t>
      </w:r>
      <w:r>
        <w:rPr>
          <w:rFonts w:ascii="Times New Roman" w:hAnsi="Times New Roman"/>
          <w:szCs w:val="28"/>
          <w:vertAlign w:val="subscript"/>
        </w:rPr>
        <w:t>E</w:t>
      </w:r>
      <w:r>
        <w:rPr>
          <w:rFonts w:ascii="Times New Roman" w:hAnsi="Times New Roman"/>
          <w:szCs w:val="28"/>
        </w:rPr>
        <w:t xml:space="preserve"> = (t</w:t>
      </w:r>
      <w:r>
        <w:rPr>
          <w:rFonts w:ascii="Times New Roman" w:hAnsi="Times New Roman"/>
          <w:szCs w:val="28"/>
          <w:vertAlign w:val="subscript"/>
        </w:rPr>
        <w:t xml:space="preserve">R </w:t>
      </w:r>
      <w:r>
        <w:rPr>
          <w:rFonts w:ascii="Times New Roman" w:hAnsi="Times New Roman"/>
          <w:szCs w:val="28"/>
        </w:rPr>
        <w:t xml:space="preserve"> - t</w:t>
      </w:r>
      <w:r>
        <w:rPr>
          <w:rFonts w:ascii="Times New Roman" w:hAnsi="Times New Roman"/>
          <w:szCs w:val="28"/>
          <w:vertAlign w:val="subscript"/>
        </w:rPr>
        <w:t>V</w:t>
      </w:r>
      <w:r>
        <w:rPr>
          <w:rFonts w:ascii="Times New Roman" w:hAnsi="Times New Roman"/>
          <w:szCs w:val="28"/>
        </w:rPr>
        <w:t>) / (t</w:t>
      </w:r>
      <w:r>
        <w:rPr>
          <w:rFonts w:ascii="Times New Roman" w:hAnsi="Times New Roman"/>
          <w:szCs w:val="28"/>
          <w:vertAlign w:val="subscript"/>
        </w:rPr>
        <w:t>L</w:t>
      </w:r>
      <w:r>
        <w:rPr>
          <w:rFonts w:ascii="Times New Roman" w:hAnsi="Times New Roman"/>
          <w:szCs w:val="28"/>
        </w:rPr>
        <w:t xml:space="preserve"> - t</w:t>
      </w:r>
      <w:r>
        <w:rPr>
          <w:rFonts w:ascii="Times New Roman" w:hAnsi="Times New Roman"/>
          <w:szCs w:val="28"/>
          <w:vertAlign w:val="subscript"/>
        </w:rPr>
        <w:t>V</w:t>
      </w:r>
      <w:r>
        <w:rPr>
          <w:rFonts w:ascii="Times New Roman" w:hAnsi="Times New Roman"/>
          <w:szCs w:val="28"/>
        </w:rPr>
        <w:t>)</w:t>
      </w:r>
    </w:p>
    <w:p w:rsidR="00C736B5" w:rsidRDefault="0061529B">
      <w:pPr>
        <w:spacing w:line="360" w:lineRule="exact"/>
        <w:jc w:val="both"/>
        <w:rPr>
          <w:rFonts w:ascii="Times New Roman" w:hAnsi="Times New Roman"/>
          <w:szCs w:val="28"/>
        </w:rPr>
      </w:pPr>
      <w:r>
        <w:rPr>
          <w:rFonts w:ascii="Times New Roman" w:hAnsi="Times New Roman"/>
          <w:szCs w:val="28"/>
        </w:rPr>
        <w:t>(sở dĩ người ta đánh giá theo nhiệt độ vì đó là đại lượng dễ đo và cũng là yếu tố tạo cảm giác rõ nhất).</w:t>
      </w:r>
    </w:p>
    <w:p w:rsidR="00C736B5" w:rsidRDefault="0061529B">
      <w:pPr>
        <w:spacing w:line="360" w:lineRule="exact"/>
        <w:jc w:val="both"/>
        <w:rPr>
          <w:rFonts w:ascii="Times New Roman" w:hAnsi="Times New Roman"/>
          <w:szCs w:val="28"/>
        </w:rPr>
      </w:pPr>
      <w:r>
        <w:rPr>
          <w:rFonts w:ascii="Times New Roman" w:hAnsi="Times New Roman"/>
          <w:szCs w:val="28"/>
        </w:rPr>
        <w:tab/>
        <w:t>Trị số k</w:t>
      </w:r>
      <w:r>
        <w:rPr>
          <w:rFonts w:ascii="Times New Roman" w:hAnsi="Times New Roman"/>
          <w:szCs w:val="28"/>
          <w:vertAlign w:val="subscript"/>
        </w:rPr>
        <w:t>E</w:t>
      </w:r>
      <w:r>
        <w:rPr>
          <w:rFonts w:ascii="Times New Roman" w:hAnsi="Times New Roman"/>
          <w:szCs w:val="28"/>
        </w:rPr>
        <w:t xml:space="preserve"> càng lớn thì sự trao đổi không khí càng tốt và do đó lượng không khí  thực tế cần cấp vào càng ít. Trị số k</w:t>
      </w:r>
      <w:r>
        <w:rPr>
          <w:rFonts w:ascii="Times New Roman" w:hAnsi="Times New Roman"/>
          <w:szCs w:val="28"/>
          <w:vertAlign w:val="subscript"/>
        </w:rPr>
        <w:t>E</w:t>
      </w:r>
      <w:r>
        <w:rPr>
          <w:rFonts w:ascii="Times New Roman" w:hAnsi="Times New Roman"/>
          <w:szCs w:val="28"/>
        </w:rPr>
        <w:t xml:space="preserve"> có thể lớn hơn một hoặc nhỏ hơn một tùy theo cách tổ chức trao đổi không khí trong nhà (tức là cách bố trí các miệng thổi gió và hút gió).</w:t>
      </w:r>
    </w:p>
    <w:p w:rsidR="00C736B5" w:rsidRDefault="0061529B">
      <w:pPr>
        <w:spacing w:line="360" w:lineRule="exact"/>
        <w:jc w:val="both"/>
        <w:rPr>
          <w:rFonts w:ascii="Times New Roman" w:hAnsi="Times New Roman"/>
          <w:szCs w:val="28"/>
        </w:rPr>
      </w:pPr>
      <w:r>
        <w:rPr>
          <w:rFonts w:ascii="Times New Roman" w:hAnsi="Times New Roman"/>
          <w:szCs w:val="28"/>
        </w:rPr>
        <w:tab/>
        <w:t xml:space="preserve"> Để nghiên cứu ảnh hưởng của sự thổi gió và hút gió đối với quá trình trao đổi không khí trong nhà, trước hết cần có một số hiểu biết nhất định về luồng không khí.</w:t>
      </w:r>
    </w:p>
    <w:p w:rsidR="00C736B5" w:rsidRDefault="0061529B">
      <w:pPr>
        <w:spacing w:line="360" w:lineRule="exact"/>
        <w:jc w:val="both"/>
        <w:rPr>
          <w:rFonts w:ascii="Times New Roman" w:hAnsi="Times New Roman"/>
          <w:szCs w:val="28"/>
        </w:rPr>
      </w:pPr>
      <w:r>
        <w:rPr>
          <w:rFonts w:ascii="Times New Roman" w:hAnsi="Times New Roman"/>
          <w:szCs w:val="28"/>
        </w:rPr>
        <w:t>1.1.3</w:t>
      </w:r>
      <w:r>
        <w:rPr>
          <w:rFonts w:ascii="Times New Roman" w:hAnsi="Times New Roman"/>
          <w:bCs/>
          <w:szCs w:val="28"/>
        </w:rPr>
        <w:t xml:space="preserve">. Hệ  thống  đường ống gió: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Trong hệ thống điều hoà không khí hệ thống đường ống gió có chức năng dẫn và phân gió tới các nơi khác nhau tuỳ theo yêu cầu. </w:t>
      </w:r>
    </w:p>
    <w:p w:rsidR="00C736B5" w:rsidRDefault="0061529B">
      <w:pPr>
        <w:pStyle w:val="Heading3"/>
        <w:spacing w:before="0" w:after="0" w:line="360" w:lineRule="exact"/>
        <w:jc w:val="both"/>
        <w:rPr>
          <w:b/>
          <w:i/>
          <w:color w:val="000000"/>
          <w:sz w:val="28"/>
          <w:szCs w:val="28"/>
        </w:rPr>
      </w:pPr>
      <w:bookmarkStart w:id="74" w:name="_Toc15595"/>
      <w:r>
        <w:rPr>
          <w:b/>
          <w:i/>
          <w:color w:val="000000"/>
          <w:sz w:val="28"/>
          <w:szCs w:val="28"/>
        </w:rPr>
        <w:t>1.2. Phân loại và đặc điểm hệ thống đường ống gió:</w:t>
      </w:r>
      <w:bookmarkEnd w:id="74"/>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Đường ống dẫn không khí được chia làm nhiều loại dựa trên các cơ sở khác nhau: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Theo chức năng:</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Theo chức năng người ta chia hệ thống đường ống gió ra làm các loại chủ yếu sau: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Đường ống cung cấp không khí (Supply Air Duct - SAD)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Đường ống hồi gió (Return Air Duct - RAD)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Đường ống cấp không khí tươi (Fresh Air Duct)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Đường ống thông gió (Ventilation Air Duct)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Đường ống thải gió (Exhaust Air Duct)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Theo tốc độ gió:</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Theo tốc độ người ta chia ra loại tốc độ cao và thấp, cụ thể như sau: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Theo hình dáng tiết diện đường ống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Đường ống chữ nhật, hình vuông;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lastRenderedPageBreak/>
        <w:t xml:space="preserve">          - Đường ống tròn;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Đường ống ô van.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Theo vật liệu chế tạo đường ống:</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Đường ống tôn tráng kẽm;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Đường ống inox;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Đường ống nhựa PVC;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 Đường ống polyurethan (foam PU). </w:t>
      </w:r>
    </w:p>
    <w:p w:rsidR="00C736B5" w:rsidRDefault="0061529B">
      <w:pPr>
        <w:pStyle w:val="Heading3"/>
        <w:spacing w:before="0" w:after="0" w:line="360" w:lineRule="exact"/>
        <w:jc w:val="both"/>
        <w:rPr>
          <w:color w:val="000000"/>
          <w:sz w:val="28"/>
          <w:szCs w:val="28"/>
        </w:rPr>
      </w:pPr>
      <w:r>
        <w:rPr>
          <w:color w:val="000000"/>
          <w:sz w:val="28"/>
          <w:szCs w:val="28"/>
        </w:rPr>
        <w:t xml:space="preserve">          </w:t>
      </w:r>
      <w:bookmarkStart w:id="75" w:name="_Toc6607"/>
      <w:r>
        <w:rPr>
          <w:color w:val="000000"/>
          <w:sz w:val="28"/>
          <w:szCs w:val="28"/>
        </w:rPr>
        <w:t>Dưới đây chúng ta nghiên cứu đặc điểm và cấu tạo của hai loại đường ống thường hay sử dụng trên thực tế la: đường ống ngầm và đường ống treo. Hệ thống đường ống gió ngầm</w:t>
      </w:r>
      <w:bookmarkEnd w:id="75"/>
      <w:r>
        <w:rPr>
          <w:color w:val="000000"/>
          <w:sz w:val="28"/>
          <w:szCs w:val="28"/>
        </w:rPr>
        <w:t xml:space="preserve"> </w:t>
      </w:r>
    </w:p>
    <w:p w:rsidR="00C736B5" w:rsidRDefault="0061529B">
      <w:pPr>
        <w:pStyle w:val="BodyText"/>
        <w:spacing w:after="0" w:line="360" w:lineRule="exact"/>
        <w:jc w:val="both"/>
        <w:rPr>
          <w:color w:val="000000"/>
        </w:rPr>
      </w:pPr>
      <w:r>
        <w:rPr>
          <w:color w:val="000000"/>
        </w:rPr>
        <w:t xml:space="preserve">          Đường ống gió ngầm được xây dựng bằng gạch hoặc bê tông và đi ngầm dưới đất. Đường ống gió ngầm thường kết hợp dẫn gió và lắp đặt các hệ thống đường nước, điện, điện thoại đi kèm nên gọn gàng và tiết kiệm chi phí nói chung. Tuy nhiên chính các hạng mục đi kèm trong đường ống gió cũng gây ra những rắc rối nhất định như vấn đề vệ sinh, tuần hoàn gió vv. . . </w:t>
      </w:r>
    </w:p>
    <w:p w:rsidR="00C736B5" w:rsidRDefault="0061529B">
      <w:pPr>
        <w:pStyle w:val="BodyText"/>
        <w:spacing w:after="0" w:line="360" w:lineRule="exact"/>
        <w:jc w:val="both"/>
        <w:rPr>
          <w:color w:val="000000"/>
        </w:rPr>
      </w:pPr>
      <w:r>
        <w:rPr>
          <w:color w:val="000000"/>
        </w:rPr>
        <w:t xml:space="preserve">          Đường ống gió ngầm được sử dụng khi không gian lắp đặt không có hoặc việc lắp đặt các hệ thống đường ống gió treo không thuận lợi, chi phí cao và tuần hoàn gió trong phòng không tốt. Một trong những trường hợp người ta hay sử dụng đường ống gió ngầm là hệ thống điều hoà trung tâm cho các rạp chiếu bóng, hội trường vv. . . </w:t>
      </w:r>
    </w:p>
    <w:p w:rsidR="00C736B5" w:rsidRDefault="0061529B">
      <w:pPr>
        <w:pStyle w:val="BodyText"/>
        <w:spacing w:after="0" w:line="360" w:lineRule="exact"/>
        <w:jc w:val="both"/>
        <w:rPr>
          <w:color w:val="000000"/>
        </w:rPr>
      </w:pPr>
      <w:r>
        <w:rPr>
          <w:color w:val="000000"/>
        </w:rPr>
        <w:t xml:space="preserve">          Đường ống gió ngầm thường sử dụng làm đường ống gió hồi, rất ít khi sử dụng làm đường ống gió cấp do sợ ảnh hưởng chất lượng gió sau khi đã xử lý do ẩm mốc trong đường ống, đặc biệt là đường ống gió cũ đã hoạt động lâu ngày. Khi xây dựng cần phải xử lý chống thấm đường ống gió thật tốt. </w:t>
      </w:r>
    </w:p>
    <w:p w:rsidR="00C736B5" w:rsidRDefault="0061529B">
      <w:pPr>
        <w:pStyle w:val="BodyText"/>
        <w:spacing w:after="0" w:line="360" w:lineRule="exact"/>
        <w:jc w:val="both"/>
        <w:rPr>
          <w:color w:val="000000"/>
        </w:rPr>
      </w:pPr>
      <w:r>
        <w:rPr>
          <w:color w:val="000000"/>
        </w:rPr>
        <w:t xml:space="preserve">          Đường ống thường có tiết diện chữ nhật và được xây dựng sẵn khi xây dựng công trình. Vì vậy có thể nói đường ống gió ngầm rất khó đảm bảo phân phối gió đều vì tiết diện đường ống thường được xây đều nhau từ đầu đến cuối. </w:t>
      </w:r>
    </w:p>
    <w:p w:rsidR="00C736B5" w:rsidRDefault="0061529B">
      <w:pPr>
        <w:pStyle w:val="BodyText"/>
        <w:spacing w:after="0" w:line="360" w:lineRule="exact"/>
        <w:jc w:val="both"/>
        <w:rPr>
          <w:color w:val="000000"/>
        </w:rPr>
      </w:pPr>
      <w:r>
        <w:rPr>
          <w:color w:val="000000"/>
        </w:rPr>
        <w:t xml:space="preserve">         Hệ thống đường ống gió ngầm thường được sử dụng trong các nhà máy dệt, rạp chiếu bóng. </w:t>
      </w:r>
    </w:p>
    <w:p w:rsidR="00C736B5" w:rsidRDefault="0061529B">
      <w:pPr>
        <w:pStyle w:val="BodyText"/>
        <w:spacing w:after="0" w:line="360" w:lineRule="exact"/>
        <w:jc w:val="both"/>
        <w:rPr>
          <w:color w:val="000000"/>
        </w:rPr>
      </w:pPr>
      <w:r>
        <w:rPr>
          <w:color w:val="000000"/>
        </w:rPr>
        <w:t xml:space="preserve">         Trong nhà máy dệt, các đường ống gió ngầm này có khả năng thu gom các sợi bông rơi vãi tránh phán tán trong không khí ảnh hưởng đến công nhân vận hành và máy móc thiết bị trong nhà xưởng. Vì vậy trong các nhà máy dệt, nhà máy chế biến gỗ để thu gom bụi người ta thường hay sử dụng hệ thống đường ống gió kiểu ngầm. </w:t>
      </w:r>
    </w:p>
    <w:p w:rsidR="00C736B5" w:rsidRDefault="0061529B">
      <w:pPr>
        <w:pStyle w:val="BodyText"/>
        <w:spacing w:after="0" w:line="360" w:lineRule="exact"/>
        <w:jc w:val="both"/>
        <w:rPr>
          <w:color w:val="000000"/>
        </w:rPr>
      </w:pPr>
      <w:r>
        <w:rPr>
          <w:color w:val="000000"/>
        </w:rPr>
        <w:t xml:space="preserve">          Nói chung đường ống gió ngầm đòi hỏi chi phí lớn, khó xây dựng và có nhiều nhược điểm. Nó chỉ được sử dụng trong trường hợp bất khả kháng hoặc với mục đích thu gom bụi. </w:t>
      </w:r>
    </w:p>
    <w:p w:rsidR="00C736B5" w:rsidRDefault="0061529B">
      <w:pPr>
        <w:pStyle w:val="Heading4"/>
        <w:spacing w:before="0" w:after="0" w:line="360" w:lineRule="exact"/>
        <w:ind w:firstLine="720"/>
        <w:jc w:val="both"/>
        <w:rPr>
          <w:b w:val="0"/>
        </w:rPr>
      </w:pPr>
      <w:r>
        <w:rPr>
          <w:b w:val="0"/>
        </w:rPr>
        <w:t>+ Hệ thống ống kiểu treo:</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Hệ thống đường ống treo là hệ thống đường ống được treo trên các giá đỡ đặt ở trên cao. Do đó yêu cầu đối với đường ống gió treo tương đối nghiêm ngặt: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lastRenderedPageBreak/>
        <w:t xml:space="preserve">- Kết cấu gọn, nhe;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Bền và chắc chắn;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Dẫn gió hiệu quả, thi công nhanh chóng;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Dễ chế tạo và giá thành thấp.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Đường ống gió treo có thể chế tạo từ nhiều loại vật liệu khác nhau, tiết diện đường ống cũng có hình dạng rất khác nhau. Đường ống gió treo cho phép dễ dàng điều chỉnh tiết diện để đảm bảo phân phối gió đều trên toàn tuyến đường ống.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Theo hình dáng tiết diện đường ống:</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Đường ống chữ nhật, hình vuông;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Đường ống tròn;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Đường ống ô van.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w:t>
      </w:r>
      <w:r>
        <w:rPr>
          <w:rFonts w:ascii="Times New Roman" w:hAnsi="Times New Roman"/>
          <w:color w:val="000000"/>
          <w:szCs w:val="28"/>
        </w:rPr>
        <w:tab/>
        <w:t>+ Theo vật liệu chế tạo đường ống:</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Đường ống tôn tráng kẽm;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Đường ống inox;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Đường ống nhựa PVC;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 Đường ống polyurethan (foam PU).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Dưới đây chúng ta nghiên cứu đặc điểm và cấu tạo của hai loại đường ống thường hay sử dụng trên thực tế là: đường ống ngầm và đường ống treo. </w:t>
      </w:r>
    </w:p>
    <w:p w:rsidR="00C736B5" w:rsidRDefault="0061529B">
      <w:pPr>
        <w:pStyle w:val="Heading4"/>
        <w:spacing w:before="0" w:after="0" w:line="360" w:lineRule="exact"/>
        <w:jc w:val="both"/>
        <w:rPr>
          <w:b w:val="0"/>
        </w:rPr>
      </w:pPr>
      <w:r>
        <w:rPr>
          <w:b w:val="0"/>
        </w:rPr>
        <w:t xml:space="preserve">   </w:t>
      </w:r>
      <w:r>
        <w:rPr>
          <w:b w:val="0"/>
        </w:rPr>
        <w:tab/>
        <w:t>+ Hệ thống đường ống gió ngầm:</w:t>
      </w:r>
    </w:p>
    <w:p w:rsidR="00C736B5" w:rsidRDefault="0061529B">
      <w:pPr>
        <w:pStyle w:val="BodyText"/>
        <w:spacing w:after="0" w:line="360" w:lineRule="exact"/>
        <w:jc w:val="both"/>
        <w:rPr>
          <w:color w:val="000000"/>
        </w:rPr>
      </w:pPr>
      <w:r>
        <w:rPr>
          <w:color w:val="000000"/>
        </w:rPr>
        <w:t xml:space="preserve">          Đường ống gió ngầm được xây dựng bằng gạch hoặc bê tông và đi ngầm dưới đất. Đường ống gió ngầm thường kết hợp dẫn gió và lắp đặt các hệ thống đường nước, điện, điện thoại đi kèm nên gọn gàng và tiết kiệm chi phí nói chung. Tuy nhiên chính các hạng mục đi kèm trong đường ống gió cũng gây ra những rắc rối nhất định như vấn đề vệ sinh, tuần hoàn gió vv. . . </w:t>
      </w:r>
    </w:p>
    <w:p w:rsidR="00C736B5" w:rsidRDefault="0061529B">
      <w:pPr>
        <w:pStyle w:val="BodyText"/>
        <w:spacing w:after="0" w:line="360" w:lineRule="exact"/>
        <w:jc w:val="both"/>
        <w:rPr>
          <w:color w:val="000000"/>
        </w:rPr>
      </w:pPr>
      <w:r>
        <w:rPr>
          <w:color w:val="000000"/>
        </w:rPr>
        <w:t xml:space="preserve">          Đường ống gió ngầm được sử dụng khi không gian lắp đặt không có hoặc việc lắp đặt các hệ thống đường ống gió treo không thuận lợi, chi phí cao và tuần hoàn gió trong phòng không tốt. Một trong những trường hợp người ta hay sử dụng đường ống gió ngầm là hệ thống điều hoà trung tâm cho các rạp chiếu bóng, hội trường vv. . . </w:t>
      </w:r>
    </w:p>
    <w:p w:rsidR="00C736B5" w:rsidRDefault="0061529B">
      <w:pPr>
        <w:pStyle w:val="BodyText"/>
        <w:spacing w:after="0" w:line="360" w:lineRule="exact"/>
        <w:jc w:val="both"/>
        <w:rPr>
          <w:color w:val="000000"/>
        </w:rPr>
      </w:pPr>
      <w:r>
        <w:rPr>
          <w:color w:val="000000"/>
        </w:rPr>
        <w:t xml:space="preserve">          Đường ống gió ngầm thường sử dụng làm đường ống gió hồi, rất ít khi sử dụng làm đường ống gió cấp do sợ ảnh hưởng chất lượng gió sau khi đã xử lý do ẩm mốc trong đường ống, đặc biệt là đường ống gió cũ đã hoạt động lâu ngày. Khi xây dựng cần phải xử lý chống thấm đường ống gió thật tốt. </w:t>
      </w:r>
    </w:p>
    <w:p w:rsidR="00C736B5" w:rsidRDefault="0061529B">
      <w:pPr>
        <w:pStyle w:val="BodyText"/>
        <w:spacing w:after="0" w:line="360" w:lineRule="exact"/>
        <w:jc w:val="both"/>
        <w:rPr>
          <w:color w:val="000000"/>
        </w:rPr>
      </w:pPr>
      <w:r>
        <w:rPr>
          <w:color w:val="000000"/>
        </w:rPr>
        <w:t xml:space="preserve">          Đường ống thường có tiết diện chữ nhật và được xây dựng sẵn khi xây dựng công trình. Vì vậy có thể nói đường ống gió ngầm rất khó đảm bảo phân phối gió đều vì tiết diện đường ống thường được xây đều nhau từ đầu đến cuối. </w:t>
      </w:r>
    </w:p>
    <w:p w:rsidR="00C736B5" w:rsidRDefault="0061529B">
      <w:pPr>
        <w:pStyle w:val="BodyText"/>
        <w:spacing w:after="0" w:line="360" w:lineRule="exact"/>
        <w:jc w:val="both"/>
        <w:rPr>
          <w:color w:val="000000"/>
        </w:rPr>
      </w:pPr>
      <w:r>
        <w:rPr>
          <w:color w:val="000000"/>
        </w:rPr>
        <w:t xml:space="preserve">          Hệ thống đường ống gió ngầm thường được sử dụng trong các nhà máy dệt, rạp chiếu bóng. </w:t>
      </w:r>
    </w:p>
    <w:p w:rsidR="00C736B5" w:rsidRDefault="0061529B">
      <w:pPr>
        <w:pStyle w:val="BodyText"/>
        <w:spacing w:after="0" w:line="360" w:lineRule="exact"/>
        <w:jc w:val="both"/>
        <w:rPr>
          <w:color w:val="000000"/>
        </w:rPr>
      </w:pPr>
      <w:r>
        <w:rPr>
          <w:color w:val="000000"/>
        </w:rPr>
        <w:lastRenderedPageBreak/>
        <w:t xml:space="preserve">          Trong nhà máy dệt, các đường ống gió ngầm này có khả năng thu gom các sợi bông rơi vãi tránh phán tán trong không khí ảnh hưởng đến công nhân vận hành và máy móc thiết bị trong nhà xưởng. Vì vậy trong các nhà máy dệt, nhà máy chế biến gỗ để thu gom bụi người ta thường hay sử dụng hệ thống đường ống gió kiểu ngầm. </w:t>
      </w:r>
    </w:p>
    <w:p w:rsidR="00C736B5" w:rsidRDefault="0061529B">
      <w:pPr>
        <w:spacing w:line="360" w:lineRule="exact"/>
        <w:jc w:val="both"/>
        <w:rPr>
          <w:rFonts w:ascii="Times New Roman" w:hAnsi="Times New Roman"/>
          <w:color w:val="000000"/>
          <w:szCs w:val="28"/>
        </w:rPr>
      </w:pPr>
      <w:r>
        <w:rPr>
          <w:rFonts w:ascii="Times New Roman" w:hAnsi="Times New Roman"/>
          <w:color w:val="000000"/>
          <w:szCs w:val="28"/>
        </w:rPr>
        <w:t xml:space="preserve">          Nói chung đường ống gió ngầm đòi hỏi chi phí lớn, khó xây dựng và có nhiều nhược điểm. Nó chỉ được sử dụng trong trường hợp bất khả kháng hoặc với mục đích thu gom bụi. </w:t>
      </w:r>
    </w:p>
    <w:p w:rsidR="00C736B5" w:rsidRDefault="0061529B">
      <w:pPr>
        <w:jc w:val="center"/>
        <w:rPr>
          <w:rFonts w:ascii="Times New Roman" w:hAnsi="Times New Roman"/>
          <w:color w:val="000000"/>
          <w:szCs w:val="28"/>
        </w:rPr>
      </w:pPr>
      <w:r>
        <w:rPr>
          <w:rFonts w:ascii="Times New Roman" w:hAnsi="Times New Roman"/>
          <w:noProof/>
          <w:color w:val="000000"/>
          <w:szCs w:val="28"/>
        </w:rPr>
        <w:drawing>
          <wp:inline distT="0" distB="0" distL="0" distR="0" wp14:anchorId="4E6F76B3" wp14:editId="25298B8B">
            <wp:extent cx="3441700" cy="3054350"/>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a:xfrm>
                      <a:off x="0" y="0"/>
                      <a:ext cx="3441700" cy="3054350"/>
                    </a:xfrm>
                    <a:prstGeom prst="rect">
                      <a:avLst/>
                    </a:prstGeom>
                    <a:noFill/>
                    <a:ln>
                      <a:noFill/>
                    </a:ln>
                  </pic:spPr>
                </pic:pic>
              </a:graphicData>
            </a:graphic>
          </wp:inline>
        </w:drawing>
      </w:r>
    </w:p>
    <w:p w:rsidR="00C736B5" w:rsidRDefault="0061529B">
      <w:pPr>
        <w:autoSpaceDE w:val="0"/>
        <w:autoSpaceDN w:val="0"/>
        <w:adjustRightInd w:val="0"/>
        <w:spacing w:line="360" w:lineRule="exact"/>
        <w:jc w:val="center"/>
        <w:rPr>
          <w:rFonts w:ascii="Times New Roman" w:hAnsi="Times New Roman"/>
          <w:i/>
          <w:color w:val="000000"/>
          <w:szCs w:val="28"/>
        </w:rPr>
      </w:pPr>
      <w:r>
        <w:rPr>
          <w:rFonts w:ascii="Times New Roman" w:hAnsi="Times New Roman"/>
          <w:i/>
          <w:color w:val="000000"/>
          <w:szCs w:val="28"/>
        </w:rPr>
        <w:t>Cách nhiệt êm lớp lưới sắt mỏng.</w:t>
      </w:r>
    </w:p>
    <w:p w:rsidR="00C736B5" w:rsidRDefault="0061529B">
      <w:pPr>
        <w:autoSpaceDE w:val="0"/>
        <w:autoSpaceDN w:val="0"/>
        <w:adjustRightInd w:val="0"/>
        <w:spacing w:line="360" w:lineRule="exact"/>
        <w:jc w:val="center"/>
        <w:rPr>
          <w:rFonts w:ascii="Times New Roman" w:hAnsi="Times New Roman"/>
          <w:i/>
          <w:color w:val="000000"/>
          <w:szCs w:val="28"/>
        </w:rPr>
      </w:pPr>
      <w:r>
        <w:rPr>
          <w:rFonts w:ascii="Times New Roman" w:hAnsi="Times New Roman"/>
          <w:i/>
          <w:color w:val="000000"/>
          <w:szCs w:val="28"/>
        </w:rPr>
        <w:t>Loại đường ống Cấp gió Hồi gió Khí tươi Thông gió Bọc cá</w:t>
      </w:r>
    </w:p>
    <w:p w:rsidR="00C736B5" w:rsidRDefault="0061529B">
      <w:pPr>
        <w:autoSpaceDE w:val="0"/>
        <w:autoSpaceDN w:val="0"/>
        <w:adjustRightInd w:val="0"/>
        <w:spacing w:line="360" w:lineRule="exact"/>
        <w:ind w:firstLine="720"/>
        <w:jc w:val="both"/>
        <w:rPr>
          <w:rFonts w:ascii="Times New Roman" w:hAnsi="Times New Roman"/>
          <w:color w:val="000000"/>
          <w:szCs w:val="28"/>
        </w:rPr>
      </w:pPr>
      <w:r>
        <w:rPr>
          <w:rFonts w:ascii="Times New Roman" w:hAnsi="Times New Roman"/>
          <w:color w:val="000000"/>
          <w:szCs w:val="28"/>
        </w:rPr>
        <w:t>Hiện nay người ta thường sử dụng bông thuỷ tinh chuyên dụng để bọc cách nhiệt các đường ống gió, bông thuỷ tinh được lắp lên đường ống nhờ các đinh</w:t>
      </w:r>
    </w:p>
    <w:p w:rsidR="00C736B5" w:rsidRDefault="0061529B">
      <w:pPr>
        <w:autoSpaceDE w:val="0"/>
        <w:autoSpaceDN w:val="0"/>
        <w:adjustRightInd w:val="0"/>
        <w:spacing w:line="360" w:lineRule="exact"/>
        <w:jc w:val="both"/>
        <w:rPr>
          <w:rFonts w:ascii="Times New Roman" w:hAnsi="Times New Roman"/>
          <w:color w:val="000000"/>
          <w:szCs w:val="28"/>
        </w:rPr>
      </w:pPr>
      <w:r>
        <w:rPr>
          <w:rFonts w:ascii="Times New Roman" w:hAnsi="Times New Roman"/>
          <w:color w:val="000000"/>
          <w:szCs w:val="28"/>
        </w:rPr>
        <w:t xml:space="preserve">          Ống các chất keo, sau khi xuyên lớp bông qua các đinh chông người ta lồng các mảnh kim loại trông giống như các đồng xu vào bên ngoài kẹp chặp bông và bẻ gập các chông đinh lại. Cần lưu ý sử dụng số lượng cách chông đinh một cách hợp lý, khi số lượng quá nhiều sẽ tạo cầu nhiệt không tốt, </w:t>
      </w:r>
    </w:p>
    <w:p w:rsidR="00C736B5" w:rsidRDefault="0061529B">
      <w:pPr>
        <w:autoSpaceDE w:val="0"/>
        <w:autoSpaceDN w:val="0"/>
        <w:adjustRightInd w:val="0"/>
        <w:spacing w:line="360" w:lineRule="exact"/>
        <w:ind w:firstLine="720"/>
        <w:jc w:val="both"/>
        <w:rPr>
          <w:rFonts w:ascii="Times New Roman" w:hAnsi="Times New Roman"/>
          <w:color w:val="000000"/>
          <w:szCs w:val="28"/>
        </w:rPr>
      </w:pPr>
      <w:r>
        <w:rPr>
          <w:rFonts w:ascii="Times New Roman" w:hAnsi="Times New Roman"/>
          <w:color w:val="000000"/>
          <w:szCs w:val="28"/>
        </w:rPr>
        <w:t>Khoảng 01 đinh trên 0,06m</w:t>
      </w:r>
      <w:r>
        <w:rPr>
          <w:rFonts w:ascii="Times New Roman" w:hAnsi="Times New Roman"/>
          <w:color w:val="000000"/>
          <w:szCs w:val="28"/>
          <w:vertAlign w:val="superscript"/>
        </w:rPr>
        <w:t xml:space="preserve">2 </w:t>
      </w:r>
      <w:r>
        <w:rPr>
          <w:rFonts w:ascii="Times New Roman" w:hAnsi="Times New Roman"/>
          <w:color w:val="000000"/>
          <w:szCs w:val="28"/>
        </w:rPr>
        <w:t xml:space="preserve">bề mặt ống gió. </w:t>
      </w:r>
    </w:p>
    <w:p w:rsidR="00C736B5" w:rsidRDefault="0061529B">
      <w:pPr>
        <w:spacing w:line="360" w:lineRule="exact"/>
        <w:ind w:firstLine="720"/>
        <w:jc w:val="both"/>
        <w:rPr>
          <w:rFonts w:ascii="Times New Roman" w:hAnsi="Times New Roman"/>
          <w:color w:val="000000"/>
          <w:szCs w:val="28"/>
        </w:rPr>
      </w:pPr>
      <w:r>
        <w:rPr>
          <w:rFonts w:ascii="Times New Roman" w:hAnsi="Times New Roman"/>
          <w:color w:val="000000"/>
          <w:szCs w:val="28"/>
        </w:rPr>
        <w:t xml:space="preserve">Để tránh tổn thất nhiệt, đường ống thường bọc một lớp cách nhiệt bằng bông thủy tinh, hay stirofor, bên ngoài bọc lớp giấy bạc chống cháy và phản xạ nhiệt. </w:t>
      </w:r>
    </w:p>
    <w:p w:rsidR="00C736B5" w:rsidRDefault="00C736B5">
      <w:pPr>
        <w:jc w:val="both"/>
        <w:rPr>
          <w:rFonts w:ascii="Times New Roman" w:hAnsi="Times New Roman"/>
          <w:color w:val="000000"/>
          <w:szCs w:val="28"/>
        </w:rPr>
      </w:pPr>
    </w:p>
    <w:p w:rsidR="00C736B5" w:rsidRDefault="0061529B">
      <w:pPr>
        <w:ind w:firstLine="36"/>
        <w:jc w:val="center"/>
        <w:rPr>
          <w:rFonts w:ascii="Times New Roman" w:hAnsi="Times New Roman"/>
          <w:color w:val="000000"/>
          <w:szCs w:val="28"/>
        </w:rPr>
      </w:pPr>
      <w:r>
        <w:rPr>
          <w:rFonts w:ascii="Times New Roman" w:hAnsi="Times New Roman"/>
          <w:noProof/>
          <w:color w:val="000000"/>
          <w:szCs w:val="28"/>
        </w:rPr>
        <w:lastRenderedPageBreak/>
        <w:drawing>
          <wp:inline distT="0" distB="0" distL="0" distR="0" wp14:anchorId="45DB1728" wp14:editId="01143433">
            <wp:extent cx="4940300" cy="22288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94">
                      <a:extLst>
                        <a:ext uri="{28A0092B-C50C-407E-A947-70E740481C1C}">
                          <a14:useLocalDpi xmlns:a14="http://schemas.microsoft.com/office/drawing/2010/main" val="0"/>
                        </a:ext>
                      </a:extLst>
                    </a:blip>
                    <a:srcRect r="2164" b="8304"/>
                    <a:stretch>
                      <a:fillRect/>
                    </a:stretch>
                  </pic:blipFill>
                  <pic:spPr>
                    <a:xfrm>
                      <a:off x="0" y="0"/>
                      <a:ext cx="4940300" cy="2228850"/>
                    </a:xfrm>
                    <a:prstGeom prst="rect">
                      <a:avLst/>
                    </a:prstGeom>
                    <a:noFill/>
                    <a:ln>
                      <a:noFill/>
                    </a:ln>
                  </pic:spPr>
                </pic:pic>
              </a:graphicData>
            </a:graphic>
          </wp:inline>
        </w:drawing>
      </w:r>
    </w:p>
    <w:p w:rsidR="00C736B5" w:rsidRDefault="0061529B">
      <w:pPr>
        <w:pStyle w:val="Heading5"/>
        <w:spacing w:before="0" w:after="0" w:line="360" w:lineRule="atLeast"/>
        <w:jc w:val="both"/>
        <w:rPr>
          <w:b w:val="0"/>
          <w:bCs w:val="0"/>
          <w:i w:val="0"/>
          <w:iCs w:val="0"/>
          <w:color w:val="000000"/>
          <w:sz w:val="28"/>
          <w:szCs w:val="28"/>
        </w:rPr>
      </w:pPr>
      <w:r>
        <w:rPr>
          <w:b w:val="0"/>
          <w:bCs w:val="0"/>
          <w:i w:val="0"/>
          <w:iCs w:val="0"/>
          <w:color w:val="000000"/>
          <w:sz w:val="28"/>
          <w:szCs w:val="28"/>
        </w:rPr>
        <w:t xml:space="preserve">         - Đường ống gọn, đẹp và không làm ảnh hưởng mỹ quan công trình; </w:t>
      </w:r>
    </w:p>
    <w:p w:rsidR="00C736B5" w:rsidRDefault="0061529B">
      <w:pPr>
        <w:pStyle w:val="Heading5"/>
        <w:spacing w:before="0" w:after="0" w:line="360" w:lineRule="atLeast"/>
        <w:ind w:firstLine="720"/>
        <w:jc w:val="both"/>
        <w:rPr>
          <w:b w:val="0"/>
          <w:bCs w:val="0"/>
          <w:i w:val="0"/>
          <w:iCs w:val="0"/>
          <w:color w:val="000000"/>
          <w:sz w:val="28"/>
          <w:szCs w:val="28"/>
        </w:rPr>
      </w:pPr>
      <w:r>
        <w:rPr>
          <w:b w:val="0"/>
          <w:bCs w:val="0"/>
          <w:i w:val="0"/>
          <w:iCs w:val="0"/>
          <w:color w:val="000000"/>
          <w:sz w:val="28"/>
          <w:szCs w:val="28"/>
        </w:rPr>
        <w:t xml:space="preserve">- Chi phí đầu tư và vận hành thấp; </w:t>
      </w:r>
    </w:p>
    <w:p w:rsidR="00C736B5" w:rsidRDefault="0061529B">
      <w:pPr>
        <w:spacing w:line="360" w:lineRule="atLeast"/>
        <w:ind w:left="645"/>
        <w:jc w:val="both"/>
        <w:rPr>
          <w:rFonts w:ascii="Times New Roman" w:hAnsi="Times New Roman"/>
          <w:color w:val="000000"/>
          <w:szCs w:val="28"/>
        </w:rPr>
      </w:pPr>
      <w:r>
        <w:rPr>
          <w:rFonts w:ascii="Times New Roman" w:hAnsi="Times New Roman"/>
          <w:color w:val="000000"/>
          <w:szCs w:val="28"/>
        </w:rPr>
        <w:t xml:space="preserve">Để chế tạo hàng loạt bằng máy, hiện nay người ta thường sử dụng bích tôn. Bích tôn có nhiều kiểu gắn kết khác nhau cho ở dưới đây. </w:t>
      </w:r>
    </w:p>
    <w:p w:rsidR="00C736B5" w:rsidRDefault="0061529B">
      <w:pPr>
        <w:jc w:val="center"/>
        <w:rPr>
          <w:rFonts w:ascii="Times New Roman" w:hAnsi="Times New Roman"/>
          <w:color w:val="000000"/>
          <w:szCs w:val="28"/>
        </w:rPr>
      </w:pPr>
      <w:r>
        <w:rPr>
          <w:rFonts w:ascii="Times New Roman" w:hAnsi="Times New Roman"/>
          <w:noProof/>
          <w:color w:val="000000"/>
          <w:szCs w:val="28"/>
        </w:rPr>
        <w:drawing>
          <wp:inline distT="0" distB="0" distL="0" distR="0" wp14:anchorId="7F2333C2" wp14:editId="04859244">
            <wp:extent cx="5257800" cy="1244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95">
                      <a:extLst>
                        <a:ext uri="{28A0092B-C50C-407E-A947-70E740481C1C}">
                          <a14:useLocalDpi xmlns:a14="http://schemas.microsoft.com/office/drawing/2010/main" val="0"/>
                        </a:ext>
                      </a:extLst>
                    </a:blip>
                    <a:srcRect r="5629" b="31570"/>
                    <a:stretch>
                      <a:fillRect/>
                    </a:stretch>
                  </pic:blipFill>
                  <pic:spPr>
                    <a:xfrm>
                      <a:off x="0" y="0"/>
                      <a:ext cx="5257800" cy="1244600"/>
                    </a:xfrm>
                    <a:prstGeom prst="rect">
                      <a:avLst/>
                    </a:prstGeom>
                    <a:noFill/>
                    <a:ln>
                      <a:noFill/>
                    </a:ln>
                  </pic:spPr>
                </pic:pic>
              </a:graphicData>
            </a:graphic>
          </wp:inline>
        </w:drawing>
      </w:r>
    </w:p>
    <w:p w:rsidR="00C736B5" w:rsidRDefault="0061529B">
      <w:pPr>
        <w:keepNext/>
        <w:ind w:firstLine="654"/>
        <w:jc w:val="both"/>
        <w:rPr>
          <w:rFonts w:ascii="Times New Roman" w:hAnsi="Times New Roman"/>
          <w:bCs/>
          <w:i/>
          <w:iCs/>
          <w:color w:val="000000"/>
          <w:szCs w:val="28"/>
        </w:rPr>
      </w:pPr>
      <w:r>
        <w:rPr>
          <w:rFonts w:ascii="Times New Roman" w:hAnsi="Times New Roman"/>
          <w:bCs/>
          <w:i/>
          <w:iCs/>
          <w:color w:val="000000"/>
          <w:szCs w:val="28"/>
        </w:rPr>
        <w:t xml:space="preserve">               </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spacing w:line="360" w:lineRule="exact"/>
        <w:ind w:left="720"/>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Giới thiệu chung sơ đồ nguyên lý hệ thống đường ống gió trong ĐHKK trung tâm nước</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bản vẽ tổng thể, lắp đặt, chi tiết</w:t>
            </w:r>
          </w:p>
          <w:p w:rsidR="00C736B5" w:rsidRDefault="0061529B">
            <w:pPr>
              <w:spacing w:line="360" w:lineRule="exact"/>
              <w:jc w:val="both"/>
              <w:rPr>
                <w:rFonts w:ascii="Times New Roman" w:hAnsi="Times New Roman"/>
                <w:bCs/>
                <w:szCs w:val="28"/>
              </w:rPr>
            </w:pPr>
            <w:r>
              <w:rPr>
                <w:rFonts w:ascii="Times New Roman" w:hAnsi="Times New Roman"/>
                <w:bCs/>
                <w:szCs w:val="28"/>
              </w:rPr>
              <w:t>Bảng danh mục, quy cách</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Nguyên lý chính xác</w:t>
            </w:r>
          </w:p>
          <w:p w:rsidR="00C736B5" w:rsidRDefault="0061529B">
            <w:pPr>
              <w:spacing w:line="360" w:lineRule="exact"/>
              <w:jc w:val="both"/>
              <w:rPr>
                <w:rFonts w:ascii="Times New Roman" w:hAnsi="Times New Roman"/>
                <w:bCs/>
                <w:szCs w:val="28"/>
              </w:rPr>
            </w:pPr>
            <w:r>
              <w:rPr>
                <w:rFonts w:ascii="Times New Roman" w:hAnsi="Times New Roman"/>
                <w:bCs/>
                <w:szCs w:val="28"/>
              </w:rPr>
              <w:t>Đầy đủ các thiết bị chính</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Chức năng, nhiệm vụ của từng hệ thống ống gió thành phần</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rõ chức năng</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Các thông số kỹ thuật của hệ thống gió</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 các thông số</w:t>
            </w:r>
          </w:p>
        </w:tc>
      </w:tr>
    </w:tbl>
    <w:p w:rsidR="00C736B5" w:rsidRDefault="00C736B5">
      <w:pPr>
        <w:spacing w:line="360" w:lineRule="exact"/>
        <w:jc w:val="both"/>
        <w:rPr>
          <w:rFonts w:ascii="Times New Roman" w:hAnsi="Times New Roman"/>
          <w:i/>
          <w:szCs w:val="28"/>
        </w:rPr>
      </w:pPr>
    </w:p>
    <w:p w:rsidR="00C736B5" w:rsidRDefault="00C736B5">
      <w:pPr>
        <w:spacing w:line="360" w:lineRule="exact"/>
        <w:jc w:val="both"/>
        <w:rPr>
          <w:rFonts w:ascii="Times New Roman" w:hAnsi="Times New Roman"/>
          <w:i/>
          <w:szCs w:val="28"/>
        </w:rPr>
      </w:pPr>
    </w:p>
    <w:p w:rsidR="00C736B5" w:rsidRDefault="00C736B5">
      <w:pPr>
        <w:spacing w:line="360" w:lineRule="exact"/>
        <w:jc w:val="both"/>
        <w:rPr>
          <w:rFonts w:ascii="Times New Roman" w:hAnsi="Times New Roman"/>
          <w:i/>
          <w:szCs w:val="28"/>
        </w:rPr>
      </w:pPr>
    </w:p>
    <w:p w:rsidR="00C736B5" w:rsidRDefault="0061529B">
      <w:pPr>
        <w:spacing w:line="360" w:lineRule="exact"/>
        <w:jc w:val="both"/>
        <w:rPr>
          <w:rFonts w:ascii="Times New Roman" w:hAnsi="Times New Roman"/>
          <w:i/>
          <w:szCs w:val="28"/>
        </w:rPr>
      </w:pPr>
      <w:r>
        <w:rPr>
          <w:rFonts w:ascii="Times New Roman" w:hAnsi="Times New Roman"/>
          <w:i/>
          <w:szCs w:val="28"/>
        </w:rPr>
        <w:lastRenderedPageBreak/>
        <w:t>1.2. Hướng dẫn cách thức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Giới thiệu chung sơ đồ nguyên lý hệ thống đường ống gió trong ĐHKK trung tâm nước</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Nhiệm vụ của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Đường ống chính</w:t>
            </w:r>
          </w:p>
          <w:p w:rsidR="00C736B5" w:rsidRDefault="0061529B">
            <w:pPr>
              <w:spacing w:line="360" w:lineRule="exact"/>
              <w:jc w:val="both"/>
              <w:rPr>
                <w:rFonts w:ascii="Times New Roman" w:hAnsi="Times New Roman"/>
                <w:bCs/>
                <w:szCs w:val="28"/>
              </w:rPr>
            </w:pPr>
            <w:r>
              <w:rPr>
                <w:rFonts w:ascii="Times New Roman" w:hAnsi="Times New Roman"/>
                <w:bCs/>
                <w:szCs w:val="28"/>
              </w:rPr>
              <w:t>Đường ống nhánh</w:t>
            </w:r>
          </w:p>
          <w:p w:rsidR="00C736B5" w:rsidRDefault="0061529B">
            <w:pPr>
              <w:spacing w:line="360" w:lineRule="exact"/>
              <w:jc w:val="both"/>
              <w:rPr>
                <w:rFonts w:ascii="Times New Roman" w:hAnsi="Times New Roman"/>
                <w:bCs/>
                <w:szCs w:val="28"/>
              </w:rPr>
            </w:pPr>
            <w:r>
              <w:rPr>
                <w:rFonts w:ascii="Times New Roman" w:hAnsi="Times New Roman"/>
                <w:bCs/>
                <w:szCs w:val="28"/>
              </w:rPr>
              <w:t>Phụ kiện đường ống</w:t>
            </w:r>
          </w:p>
          <w:p w:rsidR="00C736B5" w:rsidRDefault="0061529B">
            <w:pPr>
              <w:spacing w:line="360" w:lineRule="exact"/>
              <w:jc w:val="both"/>
              <w:rPr>
                <w:rFonts w:ascii="Times New Roman" w:hAnsi="Times New Roman"/>
                <w:bCs/>
                <w:szCs w:val="28"/>
              </w:rPr>
            </w:pPr>
            <w:r>
              <w:rPr>
                <w:rFonts w:ascii="Times New Roman" w:hAnsi="Times New Roman"/>
                <w:bCs/>
                <w:szCs w:val="28"/>
              </w:rPr>
              <w:t>Van chặn lửa</w:t>
            </w:r>
          </w:p>
          <w:p w:rsidR="00C736B5" w:rsidRDefault="0061529B">
            <w:pPr>
              <w:spacing w:line="360" w:lineRule="exact"/>
              <w:jc w:val="both"/>
              <w:rPr>
                <w:rFonts w:ascii="Times New Roman" w:hAnsi="Times New Roman"/>
                <w:bCs/>
                <w:szCs w:val="28"/>
              </w:rPr>
            </w:pPr>
            <w:r>
              <w:rPr>
                <w:rFonts w:ascii="Times New Roman" w:hAnsi="Times New Roman"/>
                <w:bCs/>
                <w:szCs w:val="28"/>
              </w:rPr>
              <w:t>Cửa gió</w:t>
            </w:r>
          </w:p>
          <w:p w:rsidR="00C736B5" w:rsidRDefault="0061529B">
            <w:pPr>
              <w:spacing w:line="360" w:lineRule="exact"/>
              <w:jc w:val="both"/>
              <w:rPr>
                <w:rFonts w:ascii="Times New Roman" w:hAnsi="Times New Roman"/>
                <w:bCs/>
                <w:szCs w:val="28"/>
              </w:rPr>
            </w:pPr>
            <w:r>
              <w:rPr>
                <w:rFonts w:ascii="Times New Roman" w:hAnsi="Times New Roman"/>
                <w:bCs/>
                <w:szCs w:val="28"/>
              </w:rPr>
              <w:t>Van gió</w:t>
            </w:r>
          </w:p>
          <w:p w:rsidR="00C736B5" w:rsidRDefault="0061529B">
            <w:pPr>
              <w:spacing w:line="360" w:lineRule="exact"/>
              <w:jc w:val="both"/>
              <w:rPr>
                <w:rFonts w:ascii="Times New Roman" w:hAnsi="Times New Roman"/>
                <w:bCs/>
                <w:szCs w:val="28"/>
              </w:rPr>
            </w:pPr>
            <w:r>
              <w:rPr>
                <w:rFonts w:ascii="Times New Roman" w:hAnsi="Times New Roman"/>
                <w:bCs/>
                <w:szCs w:val="28"/>
              </w:rPr>
              <w:t>Tiêu âm</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Chức năng, nhiệm vụ của từng hệ thống ống gió thành phần</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Hệ thống cấp gió</w:t>
            </w:r>
          </w:p>
          <w:p w:rsidR="00C736B5" w:rsidRDefault="0061529B">
            <w:pPr>
              <w:spacing w:line="360" w:lineRule="exact"/>
              <w:jc w:val="both"/>
              <w:rPr>
                <w:rFonts w:ascii="Times New Roman" w:hAnsi="Times New Roman"/>
                <w:bCs/>
                <w:szCs w:val="28"/>
              </w:rPr>
            </w:pPr>
            <w:r>
              <w:rPr>
                <w:rFonts w:ascii="Times New Roman" w:hAnsi="Times New Roman"/>
                <w:bCs/>
                <w:szCs w:val="28"/>
              </w:rPr>
              <w:t>Hệ thống hút gió</w:t>
            </w:r>
          </w:p>
          <w:p w:rsidR="00C736B5" w:rsidRDefault="0061529B">
            <w:pPr>
              <w:spacing w:line="360" w:lineRule="exact"/>
              <w:jc w:val="both"/>
              <w:rPr>
                <w:rFonts w:ascii="Times New Roman" w:hAnsi="Times New Roman"/>
                <w:bCs/>
                <w:szCs w:val="28"/>
              </w:rPr>
            </w:pPr>
            <w:r>
              <w:rPr>
                <w:rFonts w:ascii="Times New Roman" w:hAnsi="Times New Roman"/>
                <w:bCs/>
                <w:szCs w:val="28"/>
              </w:rPr>
              <w:t>Hệ thống cấp gió tươi</w:t>
            </w:r>
          </w:p>
          <w:p w:rsidR="00C736B5" w:rsidRDefault="0061529B">
            <w:pPr>
              <w:spacing w:line="360" w:lineRule="exact"/>
              <w:jc w:val="both"/>
              <w:rPr>
                <w:rFonts w:ascii="Times New Roman" w:hAnsi="Times New Roman"/>
                <w:bCs/>
                <w:szCs w:val="28"/>
              </w:rPr>
            </w:pPr>
            <w:r>
              <w:rPr>
                <w:rFonts w:ascii="Times New Roman" w:hAnsi="Times New Roman"/>
                <w:bCs/>
                <w:szCs w:val="28"/>
              </w:rPr>
              <w:t>Hệ thống hút khí thải</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Các thông số kỹ thuật của hệ thống gió</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 xml:space="preserve">Đường kính ống, tốc độ gió </w:t>
            </w:r>
          </w:p>
          <w:p w:rsidR="00C736B5" w:rsidRDefault="0061529B">
            <w:pPr>
              <w:spacing w:line="360" w:lineRule="exact"/>
              <w:jc w:val="both"/>
              <w:rPr>
                <w:rFonts w:ascii="Times New Roman" w:hAnsi="Times New Roman"/>
                <w:szCs w:val="28"/>
              </w:rPr>
            </w:pPr>
            <w:r>
              <w:rPr>
                <w:rFonts w:ascii="Times New Roman" w:hAnsi="Times New Roman"/>
                <w:szCs w:val="28"/>
              </w:rPr>
              <w:t xml:space="preserve">Lưu lượng gió, nhiệt độ, áp suất ... </w:t>
            </w:r>
          </w:p>
          <w:p w:rsidR="00C736B5" w:rsidRDefault="0061529B">
            <w:pPr>
              <w:spacing w:line="360" w:lineRule="exact"/>
              <w:jc w:val="both"/>
              <w:rPr>
                <w:rFonts w:ascii="Times New Roman" w:hAnsi="Times New Roman"/>
                <w:szCs w:val="28"/>
              </w:rPr>
            </w:pPr>
            <w:r>
              <w:rPr>
                <w:rFonts w:ascii="Times New Roman" w:hAnsi="Times New Roman"/>
                <w:szCs w:val="28"/>
              </w:rPr>
              <w:t xml:space="preserve">Các thông số kỹ thuật phụ thuộc vào điều kiện làm việc của hệ thống gió trong điều hoà không khí trung tâm    </w:t>
            </w:r>
          </w:p>
          <w:p w:rsidR="00C736B5" w:rsidRDefault="0061529B">
            <w:pPr>
              <w:spacing w:line="360" w:lineRule="exact"/>
              <w:jc w:val="both"/>
              <w:rPr>
                <w:rFonts w:ascii="Times New Roman" w:hAnsi="Times New Roman"/>
                <w:szCs w:val="28"/>
              </w:rPr>
            </w:pPr>
            <w:r>
              <w:rPr>
                <w:rFonts w:ascii="Times New Roman" w:hAnsi="Times New Roman"/>
                <w:szCs w:val="28"/>
              </w:rPr>
              <w:t xml:space="preserve">Các thông số kỹ thuật lên quan đến ống dẫn gió </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spacing w:line="360" w:lineRule="exact"/>
        <w:ind w:left="720"/>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chuẩn bị đầy đủ</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nắm rõ trình tự lắp máy</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Nắm vững các công việc cần làm</w:t>
            </w:r>
          </w:p>
        </w:tc>
      </w:tr>
    </w:tbl>
    <w:p w:rsidR="00C736B5" w:rsidRDefault="0061529B">
      <w:pPr>
        <w:spacing w:line="360" w:lineRule="exact"/>
        <w:jc w:val="both"/>
        <w:rPr>
          <w:rFonts w:ascii="Times New Roman" w:hAnsi="Times New Roman"/>
          <w:b/>
          <w:szCs w:val="28"/>
        </w:rPr>
      </w:pPr>
      <w:r>
        <w:rPr>
          <w:rFonts w:ascii="Times New Roman" w:hAnsi="Times New Roman"/>
          <w:b/>
          <w:szCs w:val="28"/>
        </w:rPr>
        <w:t>2. LẮP ĐẶT HỆ THỐNG ĐƯỜNG GIÓ NGẦM:</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Giới thiệu chung về đường dẫn gió ngầm trong ĐHKK trung tâm</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Nguyên lý chính xác</w:t>
            </w:r>
          </w:p>
          <w:p w:rsidR="00C736B5" w:rsidRDefault="0061529B">
            <w:pPr>
              <w:spacing w:line="360" w:lineRule="exact"/>
              <w:jc w:val="both"/>
              <w:rPr>
                <w:rFonts w:ascii="Times New Roman" w:hAnsi="Times New Roman"/>
                <w:bCs/>
                <w:szCs w:val="28"/>
              </w:rPr>
            </w:pPr>
            <w:r>
              <w:rPr>
                <w:rFonts w:ascii="Times New Roman" w:hAnsi="Times New Roman"/>
                <w:bCs/>
                <w:szCs w:val="28"/>
              </w:rPr>
              <w:t>Đầy đủ các thiết bị chính</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Lập qui trình lắp đặt kênh dẫn gió ngầm</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thiết kế</w:t>
            </w:r>
          </w:p>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Tổ chức tiến hành lắp đặt theo qui trình</w:t>
            </w:r>
          </w:p>
          <w:p w:rsidR="00C736B5" w:rsidRDefault="00C736B5">
            <w:pPr>
              <w:spacing w:line="360" w:lineRule="exact"/>
              <w:rPr>
                <w:rFonts w:ascii="Times New Roman" w:hAnsi="Times New Roman"/>
                <w:szCs w:val="28"/>
              </w:rPr>
            </w:pPr>
          </w:p>
          <w:p w:rsidR="00C736B5" w:rsidRDefault="00C736B5">
            <w:pPr>
              <w:spacing w:line="360" w:lineRule="exact"/>
              <w:jc w:val="center"/>
              <w:rPr>
                <w:rFonts w:ascii="Times New Roman" w:hAnsi="Times New Roman"/>
                <w:szCs w:val="28"/>
              </w:rPr>
            </w:pP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Thiết bị phụ</w:t>
            </w:r>
          </w:p>
          <w:p w:rsidR="00C736B5" w:rsidRDefault="0061529B">
            <w:pPr>
              <w:spacing w:line="360" w:lineRule="exact"/>
              <w:jc w:val="both"/>
              <w:rPr>
                <w:rFonts w:ascii="Times New Roman" w:hAnsi="Times New Roman"/>
                <w:bCs/>
                <w:szCs w:val="28"/>
              </w:rPr>
            </w:pPr>
            <w:r>
              <w:rPr>
                <w:rFonts w:ascii="Times New Roman" w:hAnsi="Times New Roman"/>
                <w:bCs/>
                <w:szCs w:val="28"/>
              </w:rPr>
              <w:t>Bộ cơ khí</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theo tiêu chuẩn của nhà sản xuất</w:t>
            </w:r>
          </w:p>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Chắc chắn</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lastRenderedPageBreak/>
              <w:t>04</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Kiểm tra</w:t>
            </w:r>
          </w:p>
          <w:p w:rsidR="00C736B5" w:rsidRDefault="00C736B5">
            <w:pPr>
              <w:spacing w:line="360" w:lineRule="exact"/>
              <w:rPr>
                <w:rFonts w:ascii="Times New Roman" w:hAnsi="Times New Roman"/>
                <w:szCs w:val="28"/>
              </w:rPr>
            </w:pPr>
          </w:p>
          <w:p w:rsidR="00C736B5" w:rsidRDefault="00C736B5">
            <w:pPr>
              <w:spacing w:line="360" w:lineRule="exact"/>
              <w:ind w:firstLine="720"/>
              <w:rPr>
                <w:rFonts w:ascii="Times New Roman" w:hAnsi="Times New Roman"/>
                <w:szCs w:val="28"/>
              </w:rPr>
            </w:pP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dụng cụ đo kiểm nhiệt độ, tốc độ…</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Đành giá đúng hiện trạng</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spacing w:line="360" w:lineRule="exact"/>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7074"/>
      </w:tblGrid>
      <w:tr w:rsidR="00C736B5">
        <w:tc>
          <w:tcPr>
            <w:tcW w:w="216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07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216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Giới thiệu chung về đường dẫn gió ngầm trong ĐHKK trung tâm</w:t>
            </w:r>
          </w:p>
        </w:tc>
        <w:tc>
          <w:tcPr>
            <w:tcW w:w="707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Nhiệm vụ của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Đường chính</w:t>
            </w:r>
          </w:p>
          <w:p w:rsidR="00C736B5" w:rsidRDefault="0061529B">
            <w:pPr>
              <w:spacing w:line="360" w:lineRule="exact"/>
              <w:jc w:val="both"/>
              <w:rPr>
                <w:rFonts w:ascii="Times New Roman" w:hAnsi="Times New Roman"/>
                <w:bCs/>
                <w:szCs w:val="28"/>
              </w:rPr>
            </w:pPr>
            <w:r>
              <w:rPr>
                <w:rFonts w:ascii="Times New Roman" w:hAnsi="Times New Roman"/>
                <w:bCs/>
                <w:szCs w:val="28"/>
              </w:rPr>
              <w:t>Đường nhánh</w:t>
            </w:r>
          </w:p>
          <w:p w:rsidR="00C736B5" w:rsidRDefault="0061529B">
            <w:pPr>
              <w:spacing w:line="360" w:lineRule="exact"/>
              <w:jc w:val="both"/>
              <w:rPr>
                <w:rFonts w:ascii="Times New Roman" w:hAnsi="Times New Roman"/>
                <w:bCs/>
                <w:szCs w:val="28"/>
              </w:rPr>
            </w:pPr>
            <w:r>
              <w:rPr>
                <w:rFonts w:ascii="Times New Roman" w:hAnsi="Times New Roman"/>
                <w:bCs/>
                <w:szCs w:val="28"/>
              </w:rPr>
              <w:t>Cửa gió</w:t>
            </w:r>
          </w:p>
          <w:p w:rsidR="00C736B5" w:rsidRDefault="0061529B">
            <w:pPr>
              <w:spacing w:line="360" w:lineRule="exact"/>
              <w:jc w:val="both"/>
              <w:rPr>
                <w:rFonts w:ascii="Times New Roman" w:hAnsi="Times New Roman"/>
                <w:bCs/>
                <w:szCs w:val="28"/>
              </w:rPr>
            </w:pPr>
            <w:r>
              <w:rPr>
                <w:rFonts w:ascii="Times New Roman" w:hAnsi="Times New Roman"/>
                <w:bCs/>
                <w:szCs w:val="28"/>
              </w:rPr>
              <w:t>Van gió</w:t>
            </w:r>
          </w:p>
        </w:tc>
      </w:tr>
      <w:tr w:rsidR="00C736B5">
        <w:tc>
          <w:tcPr>
            <w:tcW w:w="216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Lập qui trình lắp đặt kênh dẫn gió ngầm</w:t>
            </w:r>
          </w:p>
        </w:tc>
        <w:tc>
          <w:tcPr>
            <w:tcW w:w="707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Lập danh mục các công việc cần thực hiện theo thứ tự</w:t>
            </w:r>
          </w:p>
          <w:p w:rsidR="00C736B5" w:rsidRDefault="0061529B">
            <w:pPr>
              <w:spacing w:line="360" w:lineRule="exact"/>
              <w:jc w:val="both"/>
              <w:rPr>
                <w:rFonts w:ascii="Times New Roman" w:hAnsi="Times New Roman"/>
                <w:bCs/>
                <w:szCs w:val="28"/>
              </w:rPr>
            </w:pPr>
            <w:r>
              <w:rPr>
                <w:rFonts w:ascii="Times New Roman" w:hAnsi="Times New Roman"/>
                <w:bCs/>
                <w:szCs w:val="28"/>
              </w:rPr>
              <w:t>Định mức thời gian cho từng công việc</w:t>
            </w:r>
          </w:p>
          <w:p w:rsidR="00C736B5" w:rsidRDefault="0061529B">
            <w:pPr>
              <w:spacing w:line="360" w:lineRule="exact"/>
              <w:jc w:val="both"/>
              <w:rPr>
                <w:rFonts w:ascii="Times New Roman" w:hAnsi="Times New Roman"/>
                <w:bCs/>
                <w:szCs w:val="28"/>
              </w:rPr>
            </w:pPr>
            <w:r>
              <w:rPr>
                <w:rFonts w:ascii="Times New Roman" w:hAnsi="Times New Roman"/>
                <w:bCs/>
                <w:szCs w:val="28"/>
              </w:rPr>
              <w:t>Phân bố các công việc xen kẽ hoặc tuần tự trên bảng tiến độ</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số nhân công tham gia</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các điều kiện khác (xe, cẩu, máy hàn…)</w:t>
            </w:r>
          </w:p>
        </w:tc>
      </w:tr>
      <w:tr w:rsidR="00C736B5">
        <w:tc>
          <w:tcPr>
            <w:tcW w:w="216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Tổ chức tiến hành lắp đặt theo qui trình</w:t>
            </w:r>
          </w:p>
          <w:p w:rsidR="00C736B5" w:rsidRDefault="00C736B5">
            <w:pPr>
              <w:spacing w:line="360" w:lineRule="exact"/>
              <w:rPr>
                <w:rFonts w:ascii="Times New Roman" w:hAnsi="Times New Roman"/>
                <w:szCs w:val="28"/>
              </w:rPr>
            </w:pPr>
          </w:p>
          <w:p w:rsidR="00C736B5" w:rsidRDefault="00C736B5">
            <w:pPr>
              <w:spacing w:line="360" w:lineRule="exact"/>
              <w:jc w:val="center"/>
              <w:rPr>
                <w:rFonts w:ascii="Times New Roman" w:hAnsi="Times New Roman"/>
                <w:szCs w:val="28"/>
              </w:rPr>
            </w:pPr>
          </w:p>
        </w:tc>
        <w:tc>
          <w:tcPr>
            <w:tcW w:w="707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Xác định các vị trí các đường </w:t>
            </w:r>
          </w:p>
          <w:p w:rsidR="00C736B5" w:rsidRDefault="0061529B">
            <w:pPr>
              <w:spacing w:line="360" w:lineRule="exact"/>
              <w:jc w:val="both"/>
              <w:rPr>
                <w:rFonts w:ascii="Times New Roman" w:hAnsi="Times New Roman"/>
                <w:bCs/>
                <w:szCs w:val="28"/>
              </w:rPr>
            </w:pPr>
            <w:r>
              <w:rPr>
                <w:rFonts w:ascii="Times New Roman" w:hAnsi="Times New Roman"/>
                <w:bCs/>
                <w:szCs w:val="28"/>
              </w:rPr>
              <w:t>Xác định kích cỡ, số lượng đường ống và các phụ kiện đường ống</w:t>
            </w:r>
          </w:p>
          <w:p w:rsidR="00C736B5" w:rsidRDefault="0061529B">
            <w:pPr>
              <w:spacing w:line="360" w:lineRule="exact"/>
              <w:jc w:val="both"/>
              <w:rPr>
                <w:rFonts w:ascii="Times New Roman" w:hAnsi="Times New Roman"/>
                <w:bCs/>
                <w:szCs w:val="28"/>
              </w:rPr>
            </w:pPr>
            <w:r>
              <w:rPr>
                <w:rFonts w:ascii="Times New Roman" w:hAnsi="Times New Roman"/>
                <w:bCs/>
                <w:szCs w:val="28"/>
              </w:rPr>
              <w:t>Xây dựng hoặc lắp đặt đường ống</w:t>
            </w:r>
          </w:p>
          <w:p w:rsidR="00C736B5" w:rsidRDefault="0061529B">
            <w:pPr>
              <w:spacing w:line="360" w:lineRule="exact"/>
              <w:jc w:val="both"/>
              <w:rPr>
                <w:rFonts w:ascii="Times New Roman" w:hAnsi="Times New Roman"/>
                <w:bCs/>
                <w:szCs w:val="28"/>
              </w:rPr>
            </w:pPr>
            <w:r>
              <w:rPr>
                <w:rFonts w:ascii="Times New Roman" w:hAnsi="Times New Roman"/>
                <w:bCs/>
                <w:szCs w:val="28"/>
              </w:rPr>
              <w:t>Làm kín</w:t>
            </w:r>
          </w:p>
          <w:p w:rsidR="00C736B5" w:rsidRDefault="0061529B">
            <w:pPr>
              <w:spacing w:line="360" w:lineRule="exact"/>
              <w:jc w:val="both"/>
              <w:rPr>
                <w:rFonts w:ascii="Times New Roman" w:hAnsi="Times New Roman"/>
                <w:bCs/>
                <w:szCs w:val="28"/>
              </w:rPr>
            </w:pPr>
            <w:r>
              <w:rPr>
                <w:rFonts w:ascii="Times New Roman" w:hAnsi="Times New Roman"/>
                <w:bCs/>
                <w:szCs w:val="28"/>
              </w:rPr>
              <w:t>Hoàn thiện</w:t>
            </w:r>
          </w:p>
        </w:tc>
      </w:tr>
      <w:tr w:rsidR="00C736B5">
        <w:tc>
          <w:tcPr>
            <w:tcW w:w="216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Kiểm tra</w:t>
            </w:r>
          </w:p>
          <w:p w:rsidR="00C736B5" w:rsidRDefault="00C736B5">
            <w:pPr>
              <w:spacing w:line="360" w:lineRule="exact"/>
              <w:rPr>
                <w:rFonts w:ascii="Times New Roman" w:hAnsi="Times New Roman"/>
                <w:szCs w:val="28"/>
              </w:rPr>
            </w:pPr>
          </w:p>
          <w:p w:rsidR="00C736B5" w:rsidRDefault="00C736B5">
            <w:pPr>
              <w:spacing w:line="360" w:lineRule="exact"/>
              <w:ind w:firstLine="720"/>
              <w:rPr>
                <w:rFonts w:ascii="Times New Roman" w:hAnsi="Times New Roman"/>
                <w:szCs w:val="28"/>
              </w:rPr>
            </w:pPr>
          </w:p>
        </w:tc>
        <w:tc>
          <w:tcPr>
            <w:tcW w:w="707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 xml:space="preserve">Kiểm tra tình trạng đường ống sau khi lắp đặt </w:t>
            </w:r>
          </w:p>
          <w:p w:rsidR="00C736B5" w:rsidRDefault="0061529B">
            <w:pPr>
              <w:spacing w:line="360" w:lineRule="exact"/>
              <w:jc w:val="both"/>
              <w:rPr>
                <w:rFonts w:ascii="Times New Roman" w:hAnsi="Times New Roman"/>
                <w:szCs w:val="28"/>
              </w:rPr>
            </w:pPr>
            <w:r>
              <w:rPr>
                <w:rFonts w:ascii="Times New Roman" w:hAnsi="Times New Roman"/>
                <w:szCs w:val="28"/>
              </w:rPr>
              <w:t xml:space="preserve">Vận hành thử, kiểm tra các thông số kỹ thuật </w:t>
            </w:r>
          </w:p>
          <w:p w:rsidR="00C736B5" w:rsidRDefault="0061529B">
            <w:pPr>
              <w:spacing w:line="360" w:lineRule="exact"/>
              <w:jc w:val="both"/>
              <w:rPr>
                <w:rFonts w:ascii="Times New Roman" w:hAnsi="Times New Roman"/>
                <w:szCs w:val="28"/>
              </w:rPr>
            </w:pPr>
            <w:r>
              <w:rPr>
                <w:rFonts w:ascii="Times New Roman" w:hAnsi="Times New Roman"/>
                <w:szCs w:val="28"/>
              </w:rPr>
              <w:t xml:space="preserve">Đo các thông số trên kênh dẫn gió </w:t>
            </w:r>
          </w:p>
          <w:p w:rsidR="00C736B5" w:rsidRDefault="0061529B">
            <w:pPr>
              <w:spacing w:line="360" w:lineRule="exact"/>
              <w:jc w:val="both"/>
              <w:rPr>
                <w:rFonts w:ascii="Times New Roman" w:hAnsi="Times New Roman"/>
                <w:szCs w:val="28"/>
              </w:rPr>
            </w:pPr>
            <w:r>
              <w:rPr>
                <w:rFonts w:ascii="Times New Roman" w:hAnsi="Times New Roman"/>
                <w:szCs w:val="28"/>
              </w:rPr>
              <w:t>Tìm nguyên nhân chưa đạt như thiết kế, đưa ra  phương án khắc phục</w:t>
            </w:r>
          </w:p>
          <w:p w:rsidR="00C736B5" w:rsidRDefault="0061529B">
            <w:pPr>
              <w:spacing w:line="360" w:lineRule="exact"/>
              <w:jc w:val="both"/>
              <w:rPr>
                <w:rFonts w:ascii="Times New Roman" w:hAnsi="Times New Roman"/>
                <w:bCs/>
                <w:szCs w:val="28"/>
              </w:rPr>
            </w:pPr>
            <w:r>
              <w:rPr>
                <w:rFonts w:ascii="Times New Roman" w:hAnsi="Times New Roman"/>
                <w:szCs w:val="28"/>
              </w:rPr>
              <w:t>Chỉ ra điều kiện, nguyên nhân ảnh hưởng đến hệ thống đường dẫn gió</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spacing w:line="360" w:lineRule="exact"/>
        <w:ind w:left="720"/>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sai bản vẽ</w:t>
            </w:r>
          </w:p>
        </w:tc>
        <w:tc>
          <w:tcPr>
            <w:tcW w:w="2923"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bản vẽ chưa kỹ</w:t>
            </w:r>
          </w:p>
        </w:tc>
        <w:tc>
          <w:tcPr>
            <w:tcW w:w="308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kỹ các bản vẽ</w:t>
            </w:r>
          </w:p>
        </w:tc>
      </w:tr>
      <w:tr w:rsidR="00C736B5">
        <w:trPr>
          <w:trHeight w:val="96"/>
        </w:trPr>
        <w:tc>
          <w:tcPr>
            <w:tcW w:w="91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2</w:t>
            </w:r>
          </w:p>
        </w:tc>
        <w:tc>
          <w:tcPr>
            <w:tcW w:w="2313"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Đường ống bị hở</w:t>
            </w:r>
          </w:p>
        </w:tc>
        <w:tc>
          <w:tcPr>
            <w:tcW w:w="2923"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 công không đúng quy trình</w:t>
            </w:r>
          </w:p>
        </w:tc>
        <w:tc>
          <w:tcPr>
            <w:tcW w:w="308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Thực hiện từng bước theo trình tự</w:t>
            </w:r>
          </w:p>
        </w:tc>
      </w:tr>
    </w:tbl>
    <w:p w:rsidR="00C736B5" w:rsidRDefault="00C736B5">
      <w:pPr>
        <w:spacing w:line="360" w:lineRule="exact"/>
        <w:jc w:val="both"/>
        <w:rPr>
          <w:rFonts w:ascii="Times New Roman" w:hAnsi="Times New Roman"/>
          <w:b/>
          <w:szCs w:val="28"/>
        </w:rPr>
      </w:pPr>
    </w:p>
    <w:p w:rsidR="00C736B5" w:rsidRDefault="0061529B">
      <w:pPr>
        <w:spacing w:line="360" w:lineRule="exact"/>
        <w:jc w:val="both"/>
        <w:outlineLvl w:val="1"/>
        <w:rPr>
          <w:rFonts w:ascii="Times New Roman" w:hAnsi="Times New Roman"/>
          <w:b/>
          <w:szCs w:val="28"/>
        </w:rPr>
      </w:pPr>
      <w:bookmarkStart w:id="76" w:name="_Toc29455"/>
      <w:r>
        <w:rPr>
          <w:rFonts w:ascii="Times New Roman" w:hAnsi="Times New Roman"/>
          <w:b/>
          <w:szCs w:val="28"/>
        </w:rPr>
        <w:lastRenderedPageBreak/>
        <w:t>3. LẮP ĐẶT HỆ THỐNG ĐƯỜNG ỐNG KIỂU TREO:</w:t>
      </w:r>
      <w:bookmarkEnd w:id="76"/>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spacing w:line="360" w:lineRule="exact"/>
        <w:ind w:left="720"/>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Giới thiệu chung về đường dẫn gió treo trong ĐHKK trung tâm</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Nguyên lý chính xác</w:t>
            </w:r>
          </w:p>
          <w:p w:rsidR="00C736B5" w:rsidRDefault="0061529B">
            <w:pPr>
              <w:spacing w:line="360" w:lineRule="exact"/>
              <w:jc w:val="both"/>
              <w:rPr>
                <w:rFonts w:ascii="Times New Roman" w:hAnsi="Times New Roman"/>
                <w:bCs/>
                <w:szCs w:val="28"/>
              </w:rPr>
            </w:pPr>
            <w:r>
              <w:rPr>
                <w:rFonts w:ascii="Times New Roman" w:hAnsi="Times New Roman"/>
                <w:bCs/>
                <w:szCs w:val="28"/>
              </w:rPr>
              <w:t>Đầy đủ các thiết bị chính</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Lập qui trình lắp đặt kênh dẫn gió treo</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thiết kế</w:t>
            </w:r>
          </w:p>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Tổ chức tiến hành lắp đặt theo qui trình</w:t>
            </w:r>
          </w:p>
          <w:p w:rsidR="00C736B5" w:rsidRDefault="00C736B5">
            <w:pPr>
              <w:spacing w:line="360" w:lineRule="exact"/>
              <w:jc w:val="center"/>
              <w:rPr>
                <w:rFonts w:ascii="Times New Roman" w:hAnsi="Times New Roman"/>
                <w:szCs w:val="28"/>
              </w:rPr>
            </w:pP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Thiết bị phụ</w:t>
            </w:r>
          </w:p>
          <w:p w:rsidR="00C736B5" w:rsidRDefault="0061529B">
            <w:pPr>
              <w:spacing w:line="360" w:lineRule="exact"/>
              <w:jc w:val="both"/>
              <w:rPr>
                <w:rFonts w:ascii="Times New Roman" w:hAnsi="Times New Roman"/>
                <w:bCs/>
                <w:szCs w:val="28"/>
              </w:rPr>
            </w:pPr>
            <w:r>
              <w:rPr>
                <w:rFonts w:ascii="Times New Roman" w:hAnsi="Times New Roman"/>
                <w:bCs/>
                <w:szCs w:val="28"/>
              </w:rPr>
              <w:t>Bộ cơ khí</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theo tiêu chuẩn của nhà sản xuất</w:t>
            </w:r>
          </w:p>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Chắc chắn</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Kiểm tra</w:t>
            </w:r>
          </w:p>
          <w:p w:rsidR="00C736B5" w:rsidRDefault="00C736B5">
            <w:pPr>
              <w:spacing w:line="360" w:lineRule="exact"/>
              <w:ind w:firstLine="720"/>
              <w:rPr>
                <w:rFonts w:ascii="Times New Roman" w:hAnsi="Times New Roman"/>
                <w:szCs w:val="28"/>
              </w:rPr>
            </w:pP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dụng cụ đo kiểm nhiệt độ, tốc độ…</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Đành giá đúng hiện trạng</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spacing w:line="360" w:lineRule="exact"/>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Giới thiệu chung về đường dẫn gió treo trong ĐHKK trung tâm</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Nhiệm vụ của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Đường ống chính</w:t>
            </w:r>
          </w:p>
          <w:p w:rsidR="00C736B5" w:rsidRDefault="0061529B">
            <w:pPr>
              <w:spacing w:line="360" w:lineRule="exact"/>
              <w:jc w:val="both"/>
              <w:rPr>
                <w:rFonts w:ascii="Times New Roman" w:hAnsi="Times New Roman"/>
                <w:bCs/>
                <w:szCs w:val="28"/>
              </w:rPr>
            </w:pPr>
            <w:r>
              <w:rPr>
                <w:rFonts w:ascii="Times New Roman" w:hAnsi="Times New Roman"/>
                <w:bCs/>
                <w:szCs w:val="28"/>
              </w:rPr>
              <w:t>Đường ống nhánh</w:t>
            </w:r>
          </w:p>
          <w:p w:rsidR="00C736B5" w:rsidRDefault="0061529B">
            <w:pPr>
              <w:spacing w:line="360" w:lineRule="exact"/>
              <w:jc w:val="both"/>
              <w:rPr>
                <w:rFonts w:ascii="Times New Roman" w:hAnsi="Times New Roman"/>
                <w:bCs/>
                <w:szCs w:val="28"/>
              </w:rPr>
            </w:pPr>
            <w:r>
              <w:rPr>
                <w:rFonts w:ascii="Times New Roman" w:hAnsi="Times New Roman"/>
                <w:bCs/>
                <w:szCs w:val="28"/>
              </w:rPr>
              <w:t>Phụ kiện đường ống</w:t>
            </w:r>
          </w:p>
          <w:p w:rsidR="00C736B5" w:rsidRDefault="0061529B">
            <w:pPr>
              <w:spacing w:line="360" w:lineRule="exact"/>
              <w:jc w:val="both"/>
              <w:rPr>
                <w:rFonts w:ascii="Times New Roman" w:hAnsi="Times New Roman"/>
                <w:bCs/>
                <w:szCs w:val="28"/>
              </w:rPr>
            </w:pPr>
            <w:r>
              <w:rPr>
                <w:rFonts w:ascii="Times New Roman" w:hAnsi="Times New Roman"/>
                <w:bCs/>
                <w:szCs w:val="28"/>
              </w:rPr>
              <w:t>Van chặn lửa</w:t>
            </w:r>
          </w:p>
          <w:p w:rsidR="00C736B5" w:rsidRDefault="0061529B">
            <w:pPr>
              <w:spacing w:line="360" w:lineRule="exact"/>
              <w:jc w:val="both"/>
              <w:rPr>
                <w:rFonts w:ascii="Times New Roman" w:hAnsi="Times New Roman"/>
                <w:bCs/>
                <w:szCs w:val="28"/>
              </w:rPr>
            </w:pPr>
            <w:r>
              <w:rPr>
                <w:rFonts w:ascii="Times New Roman" w:hAnsi="Times New Roman"/>
                <w:bCs/>
                <w:szCs w:val="28"/>
              </w:rPr>
              <w:t>Cửa gió</w:t>
            </w:r>
          </w:p>
          <w:p w:rsidR="00C736B5" w:rsidRDefault="0061529B">
            <w:pPr>
              <w:spacing w:line="360" w:lineRule="exact"/>
              <w:jc w:val="both"/>
              <w:rPr>
                <w:rFonts w:ascii="Times New Roman" w:hAnsi="Times New Roman"/>
                <w:bCs/>
                <w:szCs w:val="28"/>
              </w:rPr>
            </w:pPr>
            <w:r>
              <w:rPr>
                <w:rFonts w:ascii="Times New Roman" w:hAnsi="Times New Roman"/>
                <w:bCs/>
                <w:szCs w:val="28"/>
              </w:rPr>
              <w:t>Van gió</w:t>
            </w:r>
          </w:p>
          <w:p w:rsidR="00C736B5" w:rsidRDefault="0061529B">
            <w:pPr>
              <w:spacing w:line="360" w:lineRule="exact"/>
              <w:jc w:val="both"/>
              <w:rPr>
                <w:rFonts w:ascii="Times New Roman" w:hAnsi="Times New Roman"/>
                <w:bCs/>
                <w:szCs w:val="28"/>
              </w:rPr>
            </w:pPr>
            <w:r>
              <w:rPr>
                <w:rFonts w:ascii="Times New Roman" w:hAnsi="Times New Roman"/>
                <w:bCs/>
                <w:szCs w:val="28"/>
              </w:rPr>
              <w:t>Tiêu âm</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Lập qui trình lắp đặt kênh dẫn gió treo</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các vị trí lắp đặt giá treo và chống rung</w:t>
            </w:r>
          </w:p>
          <w:p w:rsidR="00C736B5" w:rsidRDefault="0061529B">
            <w:pPr>
              <w:spacing w:line="360" w:lineRule="exact"/>
              <w:jc w:val="both"/>
              <w:rPr>
                <w:rFonts w:ascii="Times New Roman" w:hAnsi="Times New Roman"/>
                <w:bCs/>
                <w:szCs w:val="28"/>
              </w:rPr>
            </w:pPr>
            <w:r>
              <w:rPr>
                <w:rFonts w:ascii="Times New Roman" w:hAnsi="Times New Roman"/>
                <w:bCs/>
                <w:szCs w:val="28"/>
              </w:rPr>
              <w:t>Xác định kích cỡ, số lượng giá treo và chống rung</w:t>
            </w:r>
          </w:p>
          <w:p w:rsidR="00C736B5" w:rsidRDefault="0061529B">
            <w:pPr>
              <w:spacing w:line="360" w:lineRule="exact"/>
              <w:jc w:val="both"/>
              <w:rPr>
                <w:rFonts w:ascii="Times New Roman" w:hAnsi="Times New Roman"/>
                <w:bCs/>
                <w:szCs w:val="28"/>
              </w:rPr>
            </w:pPr>
            <w:r>
              <w:rPr>
                <w:rFonts w:ascii="Times New Roman" w:hAnsi="Times New Roman"/>
                <w:bCs/>
                <w:szCs w:val="28"/>
              </w:rPr>
              <w:t>Lập danh mục các công việc cần thực hiện theo thứ tự</w:t>
            </w:r>
          </w:p>
          <w:p w:rsidR="00C736B5" w:rsidRDefault="0061529B">
            <w:pPr>
              <w:spacing w:line="360" w:lineRule="exact"/>
              <w:jc w:val="both"/>
              <w:rPr>
                <w:rFonts w:ascii="Times New Roman" w:hAnsi="Times New Roman"/>
                <w:bCs/>
                <w:szCs w:val="28"/>
              </w:rPr>
            </w:pPr>
            <w:r>
              <w:rPr>
                <w:rFonts w:ascii="Times New Roman" w:hAnsi="Times New Roman"/>
                <w:bCs/>
                <w:szCs w:val="28"/>
              </w:rPr>
              <w:t>Định mức thời gian cho từng công việc</w:t>
            </w:r>
          </w:p>
          <w:p w:rsidR="00C736B5" w:rsidRDefault="0061529B">
            <w:pPr>
              <w:spacing w:line="360" w:lineRule="exact"/>
              <w:jc w:val="both"/>
              <w:rPr>
                <w:rFonts w:ascii="Times New Roman" w:hAnsi="Times New Roman"/>
                <w:bCs/>
                <w:szCs w:val="28"/>
              </w:rPr>
            </w:pPr>
            <w:r>
              <w:rPr>
                <w:rFonts w:ascii="Times New Roman" w:hAnsi="Times New Roman"/>
                <w:bCs/>
                <w:szCs w:val="28"/>
              </w:rPr>
              <w:t>Phân bố các công việc xen kẽ hoặc tuần tự trên bảng tiến độ</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số nhân công tham gia</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các điều kiện khác (xe, cẩu, máy hàn…)</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Tổ chức tiến hành lắp đặt theo qui trình</w:t>
            </w:r>
          </w:p>
          <w:p w:rsidR="00C736B5" w:rsidRDefault="00C736B5">
            <w:pPr>
              <w:spacing w:line="360" w:lineRule="exact"/>
              <w:rPr>
                <w:rFonts w:ascii="Times New Roman" w:hAnsi="Times New Roman"/>
                <w:szCs w:val="28"/>
              </w:rPr>
            </w:pPr>
          </w:p>
          <w:p w:rsidR="00C736B5" w:rsidRDefault="00C736B5">
            <w:pPr>
              <w:spacing w:line="360" w:lineRule="exact"/>
              <w:jc w:val="center"/>
              <w:rPr>
                <w:rFonts w:ascii="Times New Roman" w:hAnsi="Times New Roman"/>
                <w:szCs w:val="28"/>
              </w:rPr>
            </w:pP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Xác định các vị trí lắp đường ống</w:t>
            </w:r>
          </w:p>
          <w:p w:rsidR="00C736B5" w:rsidRDefault="0061529B">
            <w:pPr>
              <w:spacing w:line="360" w:lineRule="exact"/>
              <w:jc w:val="both"/>
              <w:rPr>
                <w:rFonts w:ascii="Times New Roman" w:hAnsi="Times New Roman"/>
                <w:bCs/>
                <w:szCs w:val="28"/>
              </w:rPr>
            </w:pPr>
            <w:r>
              <w:rPr>
                <w:rFonts w:ascii="Times New Roman" w:hAnsi="Times New Roman"/>
                <w:bCs/>
                <w:szCs w:val="28"/>
              </w:rPr>
              <w:t>Xác định kích cỡ, số lượng đường ống và các phụ kiện đường ống</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Lắp đặt đường ống và các phụ kiện</w:t>
            </w:r>
          </w:p>
          <w:p w:rsidR="00C736B5" w:rsidRDefault="0061529B">
            <w:pPr>
              <w:spacing w:line="360" w:lineRule="exact"/>
              <w:jc w:val="both"/>
              <w:rPr>
                <w:rFonts w:ascii="Times New Roman" w:hAnsi="Times New Roman"/>
                <w:bCs/>
                <w:szCs w:val="28"/>
              </w:rPr>
            </w:pPr>
            <w:r>
              <w:rPr>
                <w:rFonts w:ascii="Times New Roman" w:hAnsi="Times New Roman"/>
                <w:bCs/>
                <w:szCs w:val="28"/>
              </w:rPr>
              <w:t>Kết nối</w:t>
            </w:r>
          </w:p>
          <w:p w:rsidR="00C736B5" w:rsidRDefault="0061529B">
            <w:pPr>
              <w:spacing w:line="360" w:lineRule="exact"/>
              <w:jc w:val="both"/>
              <w:rPr>
                <w:rFonts w:ascii="Times New Roman" w:hAnsi="Times New Roman"/>
                <w:bCs/>
                <w:szCs w:val="28"/>
              </w:rPr>
            </w:pPr>
            <w:r>
              <w:rPr>
                <w:rFonts w:ascii="Times New Roman" w:hAnsi="Times New Roman"/>
                <w:bCs/>
                <w:szCs w:val="28"/>
              </w:rPr>
              <w:t>Làm kín</w:t>
            </w:r>
          </w:p>
          <w:p w:rsidR="00C736B5" w:rsidRDefault="0061529B">
            <w:pPr>
              <w:spacing w:line="360" w:lineRule="exact"/>
              <w:jc w:val="both"/>
              <w:rPr>
                <w:rFonts w:ascii="Times New Roman" w:hAnsi="Times New Roman"/>
                <w:bCs/>
                <w:szCs w:val="28"/>
              </w:rPr>
            </w:pPr>
            <w:r>
              <w:rPr>
                <w:rFonts w:ascii="Times New Roman" w:hAnsi="Times New Roman"/>
                <w:bCs/>
                <w:szCs w:val="28"/>
              </w:rPr>
              <w:t>Hoàn thiện</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lastRenderedPageBreak/>
              <w:t>Kiểm tra</w:t>
            </w:r>
          </w:p>
          <w:p w:rsidR="00C736B5" w:rsidRDefault="00C736B5">
            <w:pPr>
              <w:spacing w:line="360" w:lineRule="exact"/>
              <w:rPr>
                <w:rFonts w:ascii="Times New Roman" w:hAnsi="Times New Roman"/>
                <w:szCs w:val="28"/>
              </w:rPr>
            </w:pPr>
          </w:p>
          <w:p w:rsidR="00C736B5" w:rsidRDefault="00C736B5">
            <w:pPr>
              <w:spacing w:line="360" w:lineRule="exact"/>
              <w:ind w:firstLine="720"/>
              <w:rPr>
                <w:rFonts w:ascii="Times New Roman" w:hAnsi="Times New Roman"/>
                <w:szCs w:val="28"/>
              </w:rPr>
            </w:pP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 xml:space="preserve">Kiểm tra tình trạng đường ống sau khi lắp đặt </w:t>
            </w:r>
          </w:p>
          <w:p w:rsidR="00C736B5" w:rsidRDefault="0061529B">
            <w:pPr>
              <w:spacing w:line="360" w:lineRule="exact"/>
              <w:jc w:val="both"/>
              <w:rPr>
                <w:rFonts w:ascii="Times New Roman" w:hAnsi="Times New Roman"/>
                <w:szCs w:val="28"/>
              </w:rPr>
            </w:pPr>
            <w:r>
              <w:rPr>
                <w:rFonts w:ascii="Times New Roman" w:hAnsi="Times New Roman"/>
                <w:szCs w:val="28"/>
              </w:rPr>
              <w:t xml:space="preserve">Vận hành thử, kiểm tra các thông số kỹ thuật </w:t>
            </w:r>
          </w:p>
          <w:p w:rsidR="00C736B5" w:rsidRDefault="0061529B">
            <w:pPr>
              <w:spacing w:line="360" w:lineRule="exact"/>
              <w:jc w:val="both"/>
              <w:rPr>
                <w:rFonts w:ascii="Times New Roman" w:hAnsi="Times New Roman"/>
                <w:szCs w:val="28"/>
              </w:rPr>
            </w:pPr>
            <w:r>
              <w:rPr>
                <w:rFonts w:ascii="Times New Roman" w:hAnsi="Times New Roman"/>
                <w:szCs w:val="28"/>
              </w:rPr>
              <w:t xml:space="preserve">Đo các thông số trên kênh dẫn gió </w:t>
            </w:r>
          </w:p>
          <w:p w:rsidR="00C736B5" w:rsidRDefault="0061529B">
            <w:pPr>
              <w:spacing w:line="360" w:lineRule="exact"/>
              <w:jc w:val="both"/>
              <w:rPr>
                <w:rFonts w:ascii="Times New Roman" w:hAnsi="Times New Roman"/>
                <w:szCs w:val="28"/>
              </w:rPr>
            </w:pPr>
            <w:r>
              <w:rPr>
                <w:rFonts w:ascii="Times New Roman" w:hAnsi="Times New Roman"/>
                <w:szCs w:val="28"/>
              </w:rPr>
              <w:t>Tìm nguyên nhân chưa đạt như thiết kế, đưa ra  phương án khắc phục</w:t>
            </w:r>
          </w:p>
          <w:p w:rsidR="00C736B5" w:rsidRDefault="0061529B">
            <w:pPr>
              <w:spacing w:line="360" w:lineRule="exact"/>
              <w:jc w:val="both"/>
              <w:rPr>
                <w:rFonts w:ascii="Times New Roman" w:hAnsi="Times New Roman"/>
                <w:bCs/>
                <w:szCs w:val="28"/>
              </w:rPr>
            </w:pPr>
            <w:r>
              <w:rPr>
                <w:rFonts w:ascii="Times New Roman" w:hAnsi="Times New Roman"/>
                <w:szCs w:val="28"/>
              </w:rPr>
              <w:t>Chỉ ra điều kiện, nguyên nhân ảnh hưởng đến hệ thống đường dẫn gió</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spacing w:line="360" w:lineRule="exact"/>
        <w:ind w:left="720"/>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sai bản vẽ</w:t>
            </w:r>
          </w:p>
        </w:tc>
        <w:tc>
          <w:tcPr>
            <w:tcW w:w="2923"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bản vẽ chưa kỹ</w:t>
            </w:r>
          </w:p>
        </w:tc>
        <w:tc>
          <w:tcPr>
            <w:tcW w:w="308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kỹ các bản vẽ</w:t>
            </w:r>
          </w:p>
        </w:tc>
      </w:tr>
      <w:tr w:rsidR="00C736B5">
        <w:trPr>
          <w:trHeight w:val="96"/>
        </w:trPr>
        <w:tc>
          <w:tcPr>
            <w:tcW w:w="91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2</w:t>
            </w:r>
          </w:p>
        </w:tc>
        <w:tc>
          <w:tcPr>
            <w:tcW w:w="2313"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Đường ống bị hở</w:t>
            </w:r>
          </w:p>
        </w:tc>
        <w:tc>
          <w:tcPr>
            <w:tcW w:w="2923"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 công không đúng quy trình</w:t>
            </w:r>
          </w:p>
        </w:tc>
        <w:tc>
          <w:tcPr>
            <w:tcW w:w="308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Thực hiện từng bước theo trình tự</w:t>
            </w:r>
          </w:p>
        </w:tc>
      </w:tr>
    </w:tbl>
    <w:p w:rsidR="00C736B5" w:rsidRDefault="0061529B">
      <w:pPr>
        <w:spacing w:line="360" w:lineRule="exact"/>
        <w:jc w:val="both"/>
        <w:outlineLvl w:val="1"/>
        <w:rPr>
          <w:rFonts w:ascii="Times New Roman" w:hAnsi="Times New Roman"/>
          <w:b/>
          <w:szCs w:val="28"/>
        </w:rPr>
      </w:pPr>
      <w:bookmarkStart w:id="77" w:name="_Toc13627"/>
      <w:r>
        <w:rPr>
          <w:rFonts w:ascii="Times New Roman" w:hAnsi="Times New Roman"/>
          <w:b/>
          <w:szCs w:val="28"/>
        </w:rPr>
        <w:t>4. BẢO ÔN ĐƯỜNG ỐNG GIÓ:</w:t>
      </w:r>
      <w:bookmarkEnd w:id="77"/>
      <w:r>
        <w:rPr>
          <w:rFonts w:ascii="Times New Roman" w:hAnsi="Times New Roman"/>
          <w:b/>
          <w:szCs w:val="28"/>
        </w:rPr>
        <w:t xml:space="preserve"> </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spacing w:line="360" w:lineRule="exact"/>
        <w:ind w:left="720"/>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891"/>
        <w:gridCol w:w="232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89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32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89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Xác định tính chất của vật liệu cách nhiệt dùng làm bảo ôn  </w:t>
            </w:r>
          </w:p>
        </w:tc>
        <w:tc>
          <w:tcPr>
            <w:tcW w:w="232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Vật liệu bảo ôn</w:t>
            </w:r>
          </w:p>
          <w:p w:rsidR="00C736B5" w:rsidRDefault="0061529B">
            <w:pPr>
              <w:spacing w:line="360" w:lineRule="exact"/>
              <w:jc w:val="both"/>
              <w:rPr>
                <w:rFonts w:ascii="Times New Roman" w:hAnsi="Times New Roman"/>
                <w:szCs w:val="28"/>
              </w:rPr>
            </w:pPr>
            <w:r>
              <w:rPr>
                <w:rFonts w:ascii="Times New Roman" w:hAnsi="Times New Roman"/>
                <w:bCs/>
                <w:szCs w:val="28"/>
              </w:rPr>
              <w:t>Catalogue của vật liệu</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89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toán nhiệt độ đọng sương</w:t>
            </w:r>
          </w:p>
        </w:tc>
        <w:tc>
          <w:tcPr>
            <w:tcW w:w="232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89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Lập qui trình bảo ôn đường ống gió</w:t>
            </w:r>
          </w:p>
          <w:p w:rsidR="00C736B5" w:rsidRDefault="00C736B5">
            <w:pPr>
              <w:spacing w:line="360" w:lineRule="exact"/>
              <w:jc w:val="both"/>
              <w:rPr>
                <w:rFonts w:ascii="Times New Roman" w:hAnsi="Times New Roman"/>
                <w:szCs w:val="28"/>
              </w:rPr>
            </w:pPr>
          </w:p>
        </w:tc>
        <w:tc>
          <w:tcPr>
            <w:tcW w:w="232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thiết kế</w:t>
            </w:r>
          </w:p>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89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Tiến hành bảo ôn đường ống gió theo đúng qui trình</w:t>
            </w:r>
          </w:p>
        </w:tc>
        <w:tc>
          <w:tcPr>
            <w:tcW w:w="232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Bộ cơ khí</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theo tiêu chuẩn của nhà sản xuất</w:t>
            </w:r>
          </w:p>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Kín </w:t>
            </w:r>
          </w:p>
        </w:tc>
      </w:tr>
    </w:tbl>
    <w:p w:rsidR="00C736B5" w:rsidRDefault="00C736B5">
      <w:pPr>
        <w:spacing w:line="360" w:lineRule="exact"/>
        <w:jc w:val="both"/>
        <w:rPr>
          <w:rFonts w:ascii="Times New Roman" w:hAnsi="Times New Roman"/>
          <w:i/>
          <w:szCs w:val="28"/>
        </w:rPr>
      </w:pPr>
    </w:p>
    <w:p w:rsidR="00C736B5" w:rsidRDefault="00C736B5">
      <w:pPr>
        <w:spacing w:line="360" w:lineRule="exact"/>
        <w:jc w:val="both"/>
        <w:rPr>
          <w:rFonts w:ascii="Times New Roman" w:hAnsi="Times New Roman"/>
          <w:i/>
          <w:szCs w:val="28"/>
        </w:rPr>
      </w:pPr>
    </w:p>
    <w:p w:rsidR="00C736B5" w:rsidRDefault="00C736B5">
      <w:pPr>
        <w:spacing w:line="360" w:lineRule="exact"/>
        <w:jc w:val="both"/>
        <w:rPr>
          <w:rFonts w:ascii="Times New Roman" w:hAnsi="Times New Roman"/>
          <w:i/>
          <w:szCs w:val="28"/>
        </w:rPr>
      </w:pPr>
    </w:p>
    <w:p w:rsidR="00C736B5" w:rsidRDefault="00C736B5">
      <w:pPr>
        <w:spacing w:line="360" w:lineRule="exact"/>
        <w:jc w:val="both"/>
        <w:rPr>
          <w:rFonts w:ascii="Times New Roman" w:hAnsi="Times New Roman"/>
          <w:i/>
          <w:szCs w:val="28"/>
        </w:rPr>
      </w:pPr>
    </w:p>
    <w:p w:rsidR="00C736B5" w:rsidRDefault="0061529B">
      <w:pPr>
        <w:spacing w:line="360" w:lineRule="exact"/>
        <w:jc w:val="both"/>
        <w:rPr>
          <w:rFonts w:ascii="Times New Roman" w:hAnsi="Times New Roman"/>
          <w:i/>
          <w:szCs w:val="28"/>
        </w:rPr>
      </w:pPr>
      <w:r>
        <w:rPr>
          <w:rFonts w:ascii="Times New Roman" w:hAnsi="Times New Roman"/>
          <w:i/>
          <w:szCs w:val="28"/>
        </w:rPr>
        <w:lastRenderedPageBreak/>
        <w:t>1.2. Hướng dẫn cách thức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Xác định tính chất của vật liệu cách nhiệt dùng làm bảo ôn  </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Loại vật liệu bảo ôn</w:t>
            </w:r>
          </w:p>
          <w:p w:rsidR="00C736B5" w:rsidRDefault="0061529B">
            <w:pPr>
              <w:spacing w:line="360" w:lineRule="exact"/>
              <w:jc w:val="both"/>
              <w:rPr>
                <w:rFonts w:ascii="Times New Roman" w:hAnsi="Times New Roman"/>
                <w:bCs/>
                <w:szCs w:val="28"/>
              </w:rPr>
            </w:pPr>
            <w:r>
              <w:rPr>
                <w:rFonts w:ascii="Times New Roman" w:hAnsi="Times New Roman"/>
                <w:bCs/>
                <w:szCs w:val="28"/>
              </w:rPr>
              <w:t>Chiều dày</w:t>
            </w:r>
          </w:p>
          <w:p w:rsidR="00C736B5" w:rsidRDefault="0061529B">
            <w:pPr>
              <w:spacing w:line="360" w:lineRule="exact"/>
              <w:jc w:val="both"/>
              <w:rPr>
                <w:rFonts w:ascii="Times New Roman" w:hAnsi="Times New Roman"/>
                <w:bCs/>
                <w:szCs w:val="28"/>
              </w:rPr>
            </w:pPr>
            <w:r>
              <w:rPr>
                <w:rFonts w:ascii="Times New Roman" w:hAnsi="Times New Roman"/>
                <w:bCs/>
                <w:szCs w:val="28"/>
              </w:rPr>
              <w:t>Hệ số dẫnnhiệt</w:t>
            </w:r>
          </w:p>
          <w:p w:rsidR="00C736B5" w:rsidRDefault="0061529B">
            <w:pPr>
              <w:spacing w:line="360" w:lineRule="exact"/>
              <w:jc w:val="both"/>
              <w:rPr>
                <w:rFonts w:ascii="Times New Roman" w:hAnsi="Times New Roman"/>
                <w:bCs/>
                <w:szCs w:val="28"/>
              </w:rPr>
            </w:pPr>
            <w:r>
              <w:rPr>
                <w:rFonts w:ascii="Times New Roman" w:hAnsi="Times New Roman"/>
                <w:bCs/>
                <w:szCs w:val="28"/>
              </w:rPr>
              <w:t>Khối lượng riêng</w:t>
            </w:r>
          </w:p>
          <w:p w:rsidR="00C736B5" w:rsidRDefault="0061529B">
            <w:pPr>
              <w:spacing w:line="360" w:lineRule="exact"/>
              <w:jc w:val="both"/>
              <w:rPr>
                <w:rFonts w:ascii="Times New Roman" w:hAnsi="Times New Roman"/>
                <w:bCs/>
                <w:szCs w:val="28"/>
              </w:rPr>
            </w:pPr>
            <w:r>
              <w:rPr>
                <w:rFonts w:ascii="Times New Roman" w:hAnsi="Times New Roman"/>
                <w:bCs/>
                <w:szCs w:val="28"/>
              </w:rPr>
              <w:t>Các tính chất khác</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toán nhiệt độ đọng sương</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nhiệt độ môi trường</w:t>
            </w:r>
          </w:p>
          <w:p w:rsidR="00C736B5" w:rsidRDefault="0061529B">
            <w:pPr>
              <w:spacing w:line="360" w:lineRule="exact"/>
              <w:jc w:val="both"/>
              <w:rPr>
                <w:rFonts w:ascii="Times New Roman" w:hAnsi="Times New Roman"/>
                <w:bCs/>
                <w:szCs w:val="28"/>
              </w:rPr>
            </w:pPr>
            <w:r>
              <w:rPr>
                <w:rFonts w:ascii="Times New Roman" w:hAnsi="Times New Roman"/>
                <w:bCs/>
                <w:szCs w:val="28"/>
              </w:rPr>
              <w:t>Xác định độ ẩm môi trường</w:t>
            </w:r>
          </w:p>
          <w:p w:rsidR="00C736B5" w:rsidRDefault="0061529B">
            <w:pPr>
              <w:spacing w:line="360" w:lineRule="exact"/>
              <w:jc w:val="both"/>
              <w:rPr>
                <w:rFonts w:ascii="Times New Roman" w:hAnsi="Times New Roman"/>
                <w:bCs/>
                <w:szCs w:val="28"/>
              </w:rPr>
            </w:pPr>
            <w:r>
              <w:rPr>
                <w:rFonts w:ascii="Times New Roman" w:hAnsi="Times New Roman"/>
                <w:bCs/>
                <w:szCs w:val="28"/>
              </w:rPr>
              <w:t>Nhiệt độ lớp bảo ôn</w:t>
            </w:r>
          </w:p>
          <w:p w:rsidR="00C736B5" w:rsidRDefault="0061529B">
            <w:pPr>
              <w:spacing w:line="360" w:lineRule="exact"/>
              <w:jc w:val="both"/>
              <w:rPr>
                <w:rFonts w:ascii="Times New Roman" w:hAnsi="Times New Roman"/>
                <w:bCs/>
                <w:szCs w:val="28"/>
              </w:rPr>
            </w:pPr>
            <w:r>
              <w:rPr>
                <w:rFonts w:ascii="Times New Roman" w:hAnsi="Times New Roman"/>
                <w:bCs/>
                <w:szCs w:val="28"/>
              </w:rPr>
              <w:t>Nhiệt độ đọng sương an toàn</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Lập qui trình bảo ôn đường ống gió</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Lập danh mục các công việc cần thực hiện theo thứ tự</w:t>
            </w:r>
          </w:p>
          <w:p w:rsidR="00C736B5" w:rsidRDefault="0061529B">
            <w:pPr>
              <w:spacing w:line="360" w:lineRule="exact"/>
              <w:jc w:val="both"/>
              <w:rPr>
                <w:rFonts w:ascii="Times New Roman" w:hAnsi="Times New Roman"/>
                <w:bCs/>
                <w:szCs w:val="28"/>
              </w:rPr>
            </w:pPr>
            <w:r>
              <w:rPr>
                <w:rFonts w:ascii="Times New Roman" w:hAnsi="Times New Roman"/>
                <w:bCs/>
                <w:szCs w:val="28"/>
              </w:rPr>
              <w:t>Định mức thời gian cho từng công việc</w:t>
            </w:r>
          </w:p>
          <w:p w:rsidR="00C736B5" w:rsidRDefault="0061529B">
            <w:pPr>
              <w:spacing w:line="360" w:lineRule="exact"/>
              <w:jc w:val="both"/>
              <w:rPr>
                <w:rFonts w:ascii="Times New Roman" w:hAnsi="Times New Roman"/>
                <w:bCs/>
                <w:szCs w:val="28"/>
              </w:rPr>
            </w:pPr>
            <w:r>
              <w:rPr>
                <w:rFonts w:ascii="Times New Roman" w:hAnsi="Times New Roman"/>
                <w:bCs/>
                <w:szCs w:val="28"/>
              </w:rPr>
              <w:t>Phân bố các công việc xen kẽ hoặc tuần tự trên bảng tiến độ</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số nhân công tham gia</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các điều kiện khác</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Tiến hành bảo ôn đường ống gió theo đúng qui trình</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Chuẩn bị bảo ôn</w:t>
            </w:r>
          </w:p>
          <w:p w:rsidR="00C736B5" w:rsidRDefault="0061529B">
            <w:pPr>
              <w:spacing w:line="360" w:lineRule="exact"/>
              <w:jc w:val="both"/>
              <w:rPr>
                <w:rFonts w:ascii="Times New Roman" w:hAnsi="Times New Roman"/>
                <w:bCs/>
                <w:szCs w:val="28"/>
              </w:rPr>
            </w:pPr>
            <w:r>
              <w:rPr>
                <w:rFonts w:ascii="Times New Roman" w:hAnsi="Times New Roman"/>
                <w:bCs/>
                <w:szCs w:val="28"/>
              </w:rPr>
              <w:t>Bọc bảo ôn</w:t>
            </w:r>
          </w:p>
          <w:p w:rsidR="00C736B5" w:rsidRDefault="0061529B">
            <w:pPr>
              <w:spacing w:line="360" w:lineRule="exact"/>
              <w:jc w:val="both"/>
              <w:rPr>
                <w:rFonts w:ascii="Times New Roman" w:hAnsi="Times New Roman"/>
                <w:bCs/>
                <w:szCs w:val="28"/>
              </w:rPr>
            </w:pPr>
            <w:r>
              <w:rPr>
                <w:rFonts w:ascii="Times New Roman" w:hAnsi="Times New Roman"/>
                <w:bCs/>
                <w:szCs w:val="28"/>
              </w:rPr>
              <w:t>Bọc chống ẩm</w:t>
            </w:r>
          </w:p>
          <w:p w:rsidR="00C736B5" w:rsidRDefault="0061529B">
            <w:pPr>
              <w:spacing w:line="360" w:lineRule="exact"/>
              <w:jc w:val="both"/>
              <w:rPr>
                <w:rFonts w:ascii="Times New Roman" w:hAnsi="Times New Roman"/>
                <w:bCs/>
                <w:szCs w:val="28"/>
              </w:rPr>
            </w:pPr>
            <w:r>
              <w:rPr>
                <w:rFonts w:ascii="Times New Roman" w:hAnsi="Times New Roman"/>
                <w:bCs/>
                <w:szCs w:val="28"/>
              </w:rPr>
              <w:t>Hoàn thiện, làm kín</w:t>
            </w:r>
          </w:p>
        </w:tc>
      </w:tr>
    </w:tbl>
    <w:p w:rsidR="00C736B5" w:rsidRDefault="0061529B">
      <w:pPr>
        <w:spacing w:line="360" w:lineRule="exact"/>
        <w:jc w:val="both"/>
        <w:rPr>
          <w:rFonts w:ascii="Times New Roman" w:hAnsi="Times New Roman"/>
          <w:i/>
          <w:iCs/>
          <w:color w:val="FF0000"/>
          <w:szCs w:val="28"/>
        </w:rPr>
      </w:pPr>
      <w:r>
        <w:rPr>
          <w:rFonts w:ascii="Times New Roman" w:hAnsi="Times New Roman"/>
          <w:i/>
          <w:szCs w:val="28"/>
        </w:rPr>
        <w:t>1.3. Những lỗi thường gặp và cách khắc phục: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Bảo ôn bị đọng sương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toán nhiệt độ sai đọng sương</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Xác định các thông số chính xác</w:t>
            </w:r>
          </w:p>
        </w:tc>
      </w:tr>
    </w:tbl>
    <w:p w:rsidR="00C736B5" w:rsidRDefault="0061529B">
      <w:pPr>
        <w:spacing w:line="360" w:lineRule="exact"/>
        <w:jc w:val="both"/>
        <w:outlineLvl w:val="1"/>
        <w:rPr>
          <w:rFonts w:ascii="Times New Roman" w:hAnsi="Times New Roman"/>
          <w:b/>
          <w:szCs w:val="28"/>
        </w:rPr>
      </w:pPr>
      <w:bookmarkStart w:id="78" w:name="_Toc27615"/>
      <w:r>
        <w:rPr>
          <w:rFonts w:ascii="Times New Roman" w:hAnsi="Times New Roman"/>
          <w:b/>
          <w:szCs w:val="28"/>
        </w:rPr>
        <w:t>5. LẮP ĐẶT CÁC THIẾT BỊ PHỤ CỦA HỆ THỐNG ĐƯỜNG ỐNG:</w:t>
      </w:r>
      <w:bookmarkEnd w:id="78"/>
      <w:r>
        <w:rPr>
          <w:rFonts w:ascii="Times New Roman" w:hAnsi="Times New Roman"/>
          <w:b/>
          <w:szCs w:val="28"/>
        </w:rPr>
        <w:t xml:space="preserve"> </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bCs/>
          <w:szCs w:val="28"/>
        </w:rPr>
      </w:pPr>
      <w:r>
        <w:rPr>
          <w:rFonts w:ascii="Times New Roman" w:hAnsi="Times New Roman"/>
          <w:i/>
          <w:szCs w:val="28"/>
        </w:rPr>
        <w:t>1.1. Quy trình và các tiêu chuẩn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Giới thiệu các thiết bị phụ trong đường ống gió</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Nguyên lý chính xác</w:t>
            </w:r>
          </w:p>
          <w:p w:rsidR="00C736B5" w:rsidRDefault="0061529B">
            <w:pPr>
              <w:spacing w:line="360" w:lineRule="exact"/>
              <w:jc w:val="both"/>
              <w:rPr>
                <w:rFonts w:ascii="Times New Roman" w:hAnsi="Times New Roman"/>
                <w:bCs/>
                <w:szCs w:val="28"/>
              </w:rPr>
            </w:pPr>
            <w:r>
              <w:rPr>
                <w:rFonts w:ascii="Times New Roman" w:hAnsi="Times New Roman"/>
                <w:bCs/>
                <w:szCs w:val="28"/>
              </w:rPr>
              <w:t>Đầy đủ các thiết bị chính</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Lập qui trình lắp đặt </w:t>
            </w:r>
            <w:r>
              <w:rPr>
                <w:rFonts w:ascii="Times New Roman" w:hAnsi="Times New Roman"/>
                <w:bCs/>
                <w:szCs w:val="28"/>
              </w:rPr>
              <w:t>các thiết bị phụ</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thiết kế</w:t>
            </w:r>
          </w:p>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Đảm bảo yêu cầu kỹ thuật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Tổ chức tiến hành lắp đặt theo qui trình</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Thiết bị phụ</w:t>
            </w:r>
          </w:p>
          <w:p w:rsidR="00C736B5" w:rsidRDefault="0061529B">
            <w:pPr>
              <w:spacing w:line="360" w:lineRule="exact"/>
              <w:jc w:val="both"/>
              <w:rPr>
                <w:rFonts w:ascii="Times New Roman" w:hAnsi="Times New Roman"/>
                <w:bCs/>
                <w:szCs w:val="28"/>
              </w:rPr>
            </w:pPr>
            <w:r>
              <w:rPr>
                <w:rFonts w:ascii="Times New Roman" w:hAnsi="Times New Roman"/>
                <w:bCs/>
                <w:szCs w:val="28"/>
              </w:rPr>
              <w:t>Bộ cơ khí</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theo tiêu chuẩn của nhà sản xuất</w:t>
            </w:r>
          </w:p>
          <w:p w:rsidR="00C736B5" w:rsidRDefault="0061529B">
            <w:pPr>
              <w:spacing w:line="360" w:lineRule="exact"/>
              <w:jc w:val="both"/>
              <w:rPr>
                <w:rFonts w:ascii="Times New Roman" w:hAnsi="Times New Roman"/>
                <w:bCs/>
                <w:szCs w:val="28"/>
              </w:rPr>
            </w:pPr>
            <w:r>
              <w:rPr>
                <w:rFonts w:ascii="Times New Roman" w:hAnsi="Times New Roman"/>
                <w:bCs/>
                <w:szCs w:val="28"/>
              </w:rPr>
              <w:t>Đúng vị trí, chắc chắn</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Kiểm tra</w:t>
            </w:r>
          </w:p>
          <w:p w:rsidR="00C736B5" w:rsidRDefault="00C736B5">
            <w:pPr>
              <w:spacing w:line="360" w:lineRule="exact"/>
              <w:ind w:firstLine="720"/>
              <w:rPr>
                <w:rFonts w:ascii="Times New Roman" w:hAnsi="Times New Roman"/>
                <w:szCs w:val="28"/>
              </w:rPr>
            </w:pP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dụng cụ đo kiểm nhiệt độ, tốc độ…</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Đành giá đúng hiện trạng</w:t>
            </w:r>
          </w:p>
        </w:tc>
      </w:tr>
    </w:tbl>
    <w:p w:rsidR="00C736B5" w:rsidRDefault="0061529B">
      <w:pPr>
        <w:spacing w:line="360" w:lineRule="exact"/>
        <w:jc w:val="both"/>
        <w:rPr>
          <w:rFonts w:ascii="Times New Roman" w:hAnsi="Times New Roman"/>
          <w:i/>
          <w:szCs w:val="28"/>
        </w:rPr>
      </w:pPr>
      <w:r>
        <w:rPr>
          <w:rFonts w:ascii="Times New Roman" w:hAnsi="Times New Roman"/>
          <w:i/>
          <w:szCs w:val="28"/>
        </w:rPr>
        <w:lastRenderedPageBreak/>
        <w:t>1.2. Hướng dẫn cách thức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Giới thiệu các thiết bị phụ trong đường ống gió</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Nhiệm vụ của các thiết bị phụ trong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Phụ kiện đường ống</w:t>
            </w:r>
          </w:p>
          <w:p w:rsidR="00C736B5" w:rsidRDefault="0061529B">
            <w:pPr>
              <w:spacing w:line="360" w:lineRule="exact"/>
              <w:jc w:val="both"/>
              <w:rPr>
                <w:rFonts w:ascii="Times New Roman" w:hAnsi="Times New Roman"/>
                <w:bCs/>
                <w:szCs w:val="28"/>
              </w:rPr>
            </w:pPr>
            <w:r>
              <w:rPr>
                <w:rFonts w:ascii="Times New Roman" w:hAnsi="Times New Roman"/>
                <w:bCs/>
                <w:szCs w:val="28"/>
              </w:rPr>
              <w:t>Van chặn lửa</w:t>
            </w:r>
          </w:p>
          <w:p w:rsidR="00C736B5" w:rsidRDefault="0061529B">
            <w:pPr>
              <w:spacing w:line="360" w:lineRule="exact"/>
              <w:jc w:val="both"/>
              <w:rPr>
                <w:rFonts w:ascii="Times New Roman" w:hAnsi="Times New Roman"/>
                <w:bCs/>
                <w:szCs w:val="28"/>
              </w:rPr>
            </w:pPr>
            <w:r>
              <w:rPr>
                <w:rFonts w:ascii="Times New Roman" w:hAnsi="Times New Roman"/>
                <w:bCs/>
                <w:szCs w:val="28"/>
              </w:rPr>
              <w:t>Cửa gió</w:t>
            </w:r>
          </w:p>
          <w:p w:rsidR="00C736B5" w:rsidRDefault="0061529B">
            <w:pPr>
              <w:spacing w:line="360" w:lineRule="exact"/>
              <w:jc w:val="both"/>
              <w:rPr>
                <w:rFonts w:ascii="Times New Roman" w:hAnsi="Times New Roman"/>
                <w:bCs/>
                <w:szCs w:val="28"/>
              </w:rPr>
            </w:pPr>
            <w:r>
              <w:rPr>
                <w:rFonts w:ascii="Times New Roman" w:hAnsi="Times New Roman"/>
                <w:bCs/>
                <w:szCs w:val="28"/>
              </w:rPr>
              <w:t>Van gió</w:t>
            </w:r>
          </w:p>
          <w:p w:rsidR="00C736B5" w:rsidRDefault="0061529B">
            <w:pPr>
              <w:spacing w:line="360" w:lineRule="exact"/>
              <w:jc w:val="both"/>
              <w:rPr>
                <w:rFonts w:ascii="Times New Roman" w:hAnsi="Times New Roman"/>
                <w:bCs/>
                <w:szCs w:val="28"/>
              </w:rPr>
            </w:pPr>
            <w:r>
              <w:rPr>
                <w:rFonts w:ascii="Times New Roman" w:hAnsi="Times New Roman"/>
                <w:bCs/>
                <w:szCs w:val="28"/>
              </w:rPr>
              <w:t>Tiêu âm</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Lập qui trình lắp đặt </w:t>
            </w:r>
            <w:r>
              <w:rPr>
                <w:rFonts w:ascii="Times New Roman" w:hAnsi="Times New Roman"/>
                <w:bCs/>
                <w:szCs w:val="28"/>
              </w:rPr>
              <w:t>các thiết bị phụ</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các vị trí lắp đặt giá treo và chống rung</w:t>
            </w:r>
          </w:p>
          <w:p w:rsidR="00C736B5" w:rsidRDefault="0061529B">
            <w:pPr>
              <w:spacing w:line="360" w:lineRule="exact"/>
              <w:jc w:val="both"/>
              <w:rPr>
                <w:rFonts w:ascii="Times New Roman" w:hAnsi="Times New Roman"/>
                <w:bCs/>
                <w:szCs w:val="28"/>
              </w:rPr>
            </w:pPr>
            <w:r>
              <w:rPr>
                <w:rFonts w:ascii="Times New Roman" w:hAnsi="Times New Roman"/>
                <w:bCs/>
                <w:szCs w:val="28"/>
              </w:rPr>
              <w:t>Xác định kích cỡ, số lượng giá treo và chống rung</w:t>
            </w:r>
          </w:p>
          <w:p w:rsidR="00C736B5" w:rsidRDefault="0061529B">
            <w:pPr>
              <w:spacing w:line="360" w:lineRule="exact"/>
              <w:jc w:val="both"/>
              <w:rPr>
                <w:rFonts w:ascii="Times New Roman" w:hAnsi="Times New Roman"/>
                <w:bCs/>
                <w:szCs w:val="28"/>
              </w:rPr>
            </w:pPr>
            <w:r>
              <w:rPr>
                <w:rFonts w:ascii="Times New Roman" w:hAnsi="Times New Roman"/>
                <w:bCs/>
                <w:szCs w:val="28"/>
              </w:rPr>
              <w:t>Lập danh mục các công việc cần thực hiện theo thứ tự</w:t>
            </w:r>
          </w:p>
          <w:p w:rsidR="00C736B5" w:rsidRDefault="0061529B">
            <w:pPr>
              <w:spacing w:line="360" w:lineRule="exact"/>
              <w:jc w:val="both"/>
              <w:rPr>
                <w:rFonts w:ascii="Times New Roman" w:hAnsi="Times New Roman"/>
                <w:bCs/>
                <w:szCs w:val="28"/>
              </w:rPr>
            </w:pPr>
            <w:r>
              <w:rPr>
                <w:rFonts w:ascii="Times New Roman" w:hAnsi="Times New Roman"/>
                <w:bCs/>
                <w:szCs w:val="28"/>
              </w:rPr>
              <w:t>Định mức thời gian cho từng công việc</w:t>
            </w:r>
          </w:p>
          <w:p w:rsidR="00C736B5" w:rsidRDefault="0061529B">
            <w:pPr>
              <w:spacing w:line="360" w:lineRule="exact"/>
              <w:jc w:val="both"/>
              <w:rPr>
                <w:rFonts w:ascii="Times New Roman" w:hAnsi="Times New Roman"/>
                <w:bCs/>
                <w:szCs w:val="28"/>
              </w:rPr>
            </w:pPr>
            <w:r>
              <w:rPr>
                <w:rFonts w:ascii="Times New Roman" w:hAnsi="Times New Roman"/>
                <w:bCs/>
                <w:szCs w:val="28"/>
              </w:rPr>
              <w:t>Phân bố các công việc xen kẽ hoặc tuần tự trên bảng tiến độ</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số nhân công tham gia</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các điều kiện khác (xe, cẩu, máy hàn…)</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Tổ chức tiến hành lắp đặt theo qui trình</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các vị trí lắp các thiết bị phụ</w:t>
            </w:r>
          </w:p>
          <w:p w:rsidR="00C736B5" w:rsidRDefault="0061529B">
            <w:pPr>
              <w:spacing w:line="360" w:lineRule="exact"/>
              <w:jc w:val="both"/>
              <w:rPr>
                <w:rFonts w:ascii="Times New Roman" w:hAnsi="Times New Roman"/>
                <w:bCs/>
                <w:szCs w:val="28"/>
              </w:rPr>
            </w:pPr>
            <w:r>
              <w:rPr>
                <w:rFonts w:ascii="Times New Roman" w:hAnsi="Times New Roman"/>
                <w:bCs/>
                <w:szCs w:val="28"/>
              </w:rPr>
              <w:t>Kết nối với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Làm kín hoàn thiện</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Kiểm tra</w:t>
            </w:r>
          </w:p>
          <w:p w:rsidR="00C736B5" w:rsidRDefault="00C736B5">
            <w:pPr>
              <w:spacing w:line="360" w:lineRule="exact"/>
              <w:rPr>
                <w:rFonts w:ascii="Times New Roman" w:hAnsi="Times New Roman"/>
                <w:szCs w:val="28"/>
              </w:rPr>
            </w:pPr>
          </w:p>
          <w:p w:rsidR="00C736B5" w:rsidRDefault="00C736B5">
            <w:pPr>
              <w:spacing w:line="360" w:lineRule="exact"/>
              <w:ind w:firstLine="720"/>
              <w:rPr>
                <w:rFonts w:ascii="Times New Roman" w:hAnsi="Times New Roman"/>
                <w:szCs w:val="28"/>
              </w:rPr>
            </w:pP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 xml:space="preserve">Kiểm tra tình trạng </w:t>
            </w:r>
            <w:r>
              <w:rPr>
                <w:rFonts w:ascii="Times New Roman" w:hAnsi="Times New Roman"/>
                <w:bCs/>
                <w:szCs w:val="28"/>
              </w:rPr>
              <w:t>các thiết bị phụ</w:t>
            </w:r>
            <w:r>
              <w:rPr>
                <w:rFonts w:ascii="Times New Roman" w:hAnsi="Times New Roman"/>
                <w:szCs w:val="28"/>
              </w:rPr>
              <w:t xml:space="preserve"> sau khi lắp đặt </w:t>
            </w:r>
          </w:p>
          <w:p w:rsidR="00C736B5" w:rsidRDefault="0061529B">
            <w:pPr>
              <w:spacing w:line="360" w:lineRule="exact"/>
              <w:jc w:val="both"/>
              <w:rPr>
                <w:rFonts w:ascii="Times New Roman" w:hAnsi="Times New Roman"/>
                <w:szCs w:val="28"/>
              </w:rPr>
            </w:pPr>
            <w:r>
              <w:rPr>
                <w:rFonts w:ascii="Times New Roman" w:hAnsi="Times New Roman"/>
                <w:szCs w:val="28"/>
              </w:rPr>
              <w:t xml:space="preserve">Vận hành thử, kiểm tra các thông số kỹ thuật </w:t>
            </w:r>
          </w:p>
          <w:p w:rsidR="00C736B5" w:rsidRDefault="0061529B">
            <w:pPr>
              <w:spacing w:line="360" w:lineRule="exact"/>
              <w:jc w:val="both"/>
              <w:rPr>
                <w:rFonts w:ascii="Times New Roman" w:hAnsi="Times New Roman"/>
                <w:szCs w:val="28"/>
              </w:rPr>
            </w:pPr>
            <w:r>
              <w:rPr>
                <w:rFonts w:ascii="Times New Roman" w:hAnsi="Times New Roman"/>
                <w:szCs w:val="28"/>
              </w:rPr>
              <w:t>Tìm nguyên nhân chưa đạt như thiết kế, đưa ra  phương án khắc phục</w:t>
            </w:r>
          </w:p>
          <w:p w:rsidR="00C736B5" w:rsidRDefault="0061529B">
            <w:pPr>
              <w:spacing w:line="360" w:lineRule="exact"/>
              <w:jc w:val="both"/>
              <w:rPr>
                <w:rFonts w:ascii="Times New Roman" w:hAnsi="Times New Roman"/>
                <w:bCs/>
                <w:szCs w:val="28"/>
              </w:rPr>
            </w:pPr>
            <w:r>
              <w:rPr>
                <w:rFonts w:ascii="Times New Roman" w:hAnsi="Times New Roman"/>
                <w:szCs w:val="28"/>
              </w:rPr>
              <w:t xml:space="preserve">Chỉ ra điều kiện, nguyên nhân ảnh hưởng đến sự làmviệc của </w:t>
            </w:r>
            <w:r>
              <w:rPr>
                <w:rFonts w:ascii="Times New Roman" w:hAnsi="Times New Roman"/>
                <w:bCs/>
                <w:szCs w:val="28"/>
              </w:rPr>
              <w:t>các thiết bị phụ</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1.3. Những lỗi thường gặp và cách khắc phục: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506"/>
        <w:gridCol w:w="2730"/>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5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73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5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sai bản vẽ</w:t>
            </w:r>
          </w:p>
        </w:tc>
        <w:tc>
          <w:tcPr>
            <w:tcW w:w="273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bản vẽ chưa kỹ</w:t>
            </w:r>
          </w:p>
        </w:tc>
        <w:tc>
          <w:tcPr>
            <w:tcW w:w="308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kỹ các bản vẽ</w:t>
            </w:r>
          </w:p>
        </w:tc>
      </w:tr>
      <w:tr w:rsidR="00C736B5">
        <w:trPr>
          <w:trHeight w:val="96"/>
        </w:trPr>
        <w:tc>
          <w:tcPr>
            <w:tcW w:w="91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2</w:t>
            </w:r>
          </w:p>
        </w:tc>
        <w:tc>
          <w:tcPr>
            <w:tcW w:w="25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Thiết bị không làm việc như thiết kế</w:t>
            </w:r>
          </w:p>
        </w:tc>
        <w:tc>
          <w:tcPr>
            <w:tcW w:w="273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 công không đúng quy trình</w:t>
            </w:r>
          </w:p>
        </w:tc>
        <w:tc>
          <w:tcPr>
            <w:tcW w:w="308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Thực hiện từng bước theo trình tự</w:t>
            </w:r>
          </w:p>
        </w:tc>
      </w:tr>
    </w:tbl>
    <w:p w:rsidR="00C736B5" w:rsidRDefault="0061529B">
      <w:pPr>
        <w:spacing w:line="360" w:lineRule="exact"/>
        <w:jc w:val="both"/>
        <w:rPr>
          <w:rFonts w:ascii="Times New Roman" w:hAnsi="Times New Roman"/>
          <w:b/>
          <w:bCs/>
          <w:szCs w:val="28"/>
        </w:rPr>
      </w:pPr>
      <w:r>
        <w:rPr>
          <w:rFonts w:ascii="Times New Roman" w:hAnsi="Times New Roman"/>
          <w:b/>
          <w:bCs/>
          <w:szCs w:val="28"/>
        </w:rPr>
        <w:t>* Bài tập thực hành của học viên:</w:t>
      </w:r>
    </w:p>
    <w:p w:rsidR="00C736B5" w:rsidRDefault="0061529B">
      <w:pPr>
        <w:spacing w:line="360" w:lineRule="exact"/>
        <w:jc w:val="both"/>
        <w:rPr>
          <w:rFonts w:ascii="Times New Roman" w:hAnsi="Times New Roman"/>
          <w:bCs/>
          <w:szCs w:val="28"/>
        </w:rPr>
      </w:pPr>
      <w:r>
        <w:rPr>
          <w:rFonts w:ascii="Times New Roman" w:hAnsi="Times New Roman"/>
          <w:bCs/>
          <w:szCs w:val="28"/>
        </w:rPr>
        <w:t>Các bài tập áp dụng, ứng dụng kiến thức: Thực hành theo chương trình</w:t>
      </w:r>
    </w:p>
    <w:p w:rsidR="00C736B5" w:rsidRDefault="0061529B">
      <w:pPr>
        <w:spacing w:line="360" w:lineRule="exact"/>
        <w:jc w:val="both"/>
        <w:rPr>
          <w:rFonts w:ascii="Times New Roman" w:hAnsi="Times New Roman"/>
          <w:bCs/>
          <w:szCs w:val="28"/>
        </w:rPr>
      </w:pPr>
      <w:r>
        <w:rPr>
          <w:rFonts w:ascii="Times New Roman" w:hAnsi="Times New Roman"/>
          <w:bCs/>
          <w:szCs w:val="28"/>
        </w:rPr>
        <w:t>Bài thực hành giao cho  nhóm, mỗi nhóm tối đa 5 sinh viên</w:t>
      </w:r>
    </w:p>
    <w:p w:rsidR="00C736B5" w:rsidRDefault="0061529B">
      <w:pPr>
        <w:spacing w:line="360" w:lineRule="exact"/>
        <w:jc w:val="both"/>
        <w:rPr>
          <w:rFonts w:ascii="Times New Roman" w:hAnsi="Times New Roman"/>
          <w:bCs/>
          <w:szCs w:val="28"/>
        </w:rPr>
      </w:pPr>
      <w:r>
        <w:rPr>
          <w:rFonts w:ascii="Times New Roman" w:hAnsi="Times New Roman"/>
          <w:bCs/>
          <w:szCs w:val="28"/>
        </w:rPr>
        <w:t>Nguồn lực và thời gian cần thiết để thực hiện công việc: Theo chương trình</w:t>
      </w:r>
    </w:p>
    <w:p w:rsidR="00C736B5" w:rsidRDefault="0061529B">
      <w:pPr>
        <w:spacing w:line="360" w:lineRule="exact"/>
        <w:jc w:val="both"/>
        <w:rPr>
          <w:rFonts w:ascii="Times New Roman" w:hAnsi="Times New Roman"/>
          <w:bCs/>
          <w:szCs w:val="28"/>
        </w:rPr>
      </w:pPr>
      <w:r>
        <w:rPr>
          <w:rFonts w:ascii="Times New Roman" w:hAnsi="Times New Roman"/>
          <w:bCs/>
          <w:szCs w:val="28"/>
        </w:rPr>
        <w:t>Kết quả và sản phẩm phải đạt được: Đáp ứng tiêu chuẩn</w:t>
      </w:r>
    </w:p>
    <w:p w:rsidR="00C736B5" w:rsidRDefault="0061529B">
      <w:pPr>
        <w:spacing w:line="360" w:lineRule="exact"/>
        <w:jc w:val="both"/>
        <w:rPr>
          <w:rFonts w:ascii="Times New Roman" w:hAnsi="Times New Roman"/>
          <w:b/>
          <w:bCs/>
          <w:szCs w:val="28"/>
        </w:rPr>
      </w:pPr>
      <w:r>
        <w:rPr>
          <w:rFonts w:ascii="Times New Roman" w:hAnsi="Times New Roman"/>
          <w:b/>
          <w:bCs/>
          <w:szCs w:val="28"/>
        </w:rPr>
        <w:t>* Yêu cầu về đánh giá kết quả học tập:</w:t>
      </w:r>
    </w:p>
    <w:p w:rsidR="00C736B5" w:rsidRDefault="0061529B">
      <w:pPr>
        <w:spacing w:line="360" w:lineRule="exact"/>
        <w:rPr>
          <w:rFonts w:ascii="Times New Roman" w:hAnsi="Times New Roman"/>
          <w:szCs w:val="28"/>
        </w:rPr>
      </w:pPr>
      <w:r>
        <w:rPr>
          <w:rFonts w:ascii="Times New Roman" w:hAnsi="Times New Roman"/>
          <w:szCs w:val="28"/>
          <w:lang w:val="pt-BR"/>
        </w:rPr>
        <w:t xml:space="preserve">Thực hành: Lắp đặt </w:t>
      </w:r>
      <w:r>
        <w:rPr>
          <w:rFonts w:ascii="Times New Roman" w:hAnsi="Times New Roman"/>
          <w:szCs w:val="28"/>
        </w:rPr>
        <w:t xml:space="preserve">hệ thống đường ống gió </w:t>
      </w:r>
    </w:p>
    <w:p w:rsidR="00C736B5" w:rsidRDefault="0061529B">
      <w:pPr>
        <w:spacing w:line="360" w:lineRule="exact"/>
        <w:rPr>
          <w:rFonts w:ascii="Times New Roman" w:hAnsi="Times New Roman"/>
          <w:szCs w:val="28"/>
          <w:lang w:val="pt-BR"/>
        </w:rPr>
      </w:pPr>
      <w:r>
        <w:rPr>
          <w:rFonts w:ascii="Times New Roman" w:hAnsi="Times New Roman"/>
          <w:szCs w:val="28"/>
          <w:lang w:val="pt-BR"/>
        </w:rPr>
        <w:t xml:space="preserve">Lý thuyết: Trình bầy nguyên lý làm việc </w:t>
      </w:r>
    </w:p>
    <w:p w:rsidR="00C736B5" w:rsidRDefault="0061529B">
      <w:pPr>
        <w:spacing w:line="360" w:lineRule="exact"/>
        <w:rPr>
          <w:rFonts w:ascii="Times New Roman" w:hAnsi="Times New Roman"/>
          <w:szCs w:val="28"/>
          <w:lang w:val="pt-BR"/>
        </w:rPr>
      </w:pPr>
      <w:r>
        <w:rPr>
          <w:rFonts w:ascii="Times New Roman" w:hAnsi="Times New Roman"/>
          <w:szCs w:val="28"/>
          <w:lang w:val="pt-BR"/>
        </w:rPr>
        <w:t>Sau khi trình bầy nguyên lý làm việc, trả lời thêm 1 hoặc 2 câu hỏi của giáo viên</w:t>
      </w:r>
    </w:p>
    <w:p w:rsidR="00C736B5" w:rsidRDefault="0061529B">
      <w:pPr>
        <w:rPr>
          <w:rFonts w:ascii="Times New Roman" w:hAnsi="Times New Roman"/>
          <w:szCs w:val="28"/>
          <w:lang w:val="pt-BR"/>
        </w:rPr>
      </w:pPr>
      <w:r>
        <w:rPr>
          <w:rFonts w:ascii="Times New Roman" w:hAnsi="Times New Roman"/>
          <w:szCs w:val="28"/>
          <w:lang w:val="pt-BR"/>
        </w:rPr>
        <w:br w:type="page"/>
      </w:r>
      <w:bookmarkStart w:id="79" w:name="_Toc23463"/>
      <w:r>
        <w:rPr>
          <w:rFonts w:ascii="Times New Roman" w:hAnsi="Times New Roman"/>
          <w:szCs w:val="28"/>
          <w:lang w:val="pt-BR"/>
        </w:rPr>
        <w:lastRenderedPageBreak/>
        <w:br w:type="page"/>
      </w:r>
    </w:p>
    <w:p w:rsidR="00C736B5" w:rsidRDefault="0061529B">
      <w:pPr>
        <w:spacing w:line="360" w:lineRule="exact"/>
        <w:jc w:val="center"/>
        <w:outlineLvl w:val="0"/>
        <w:rPr>
          <w:rFonts w:ascii="Times New Roman" w:hAnsi="Times New Roman"/>
          <w:b/>
          <w:bCs/>
          <w:szCs w:val="28"/>
        </w:rPr>
      </w:pPr>
      <w:r>
        <w:rPr>
          <w:rFonts w:ascii="Times New Roman" w:hAnsi="Times New Roman"/>
          <w:b/>
          <w:bCs/>
          <w:szCs w:val="28"/>
        </w:rPr>
        <w:lastRenderedPageBreak/>
        <w:t>BÀI 7: LẮP ĐẶT MIỆNG THỔI,</w:t>
      </w:r>
      <w:bookmarkEnd w:id="79"/>
    </w:p>
    <w:p w:rsidR="00C736B5" w:rsidRDefault="0061529B">
      <w:pPr>
        <w:spacing w:line="360" w:lineRule="exact"/>
        <w:jc w:val="center"/>
        <w:outlineLvl w:val="0"/>
        <w:rPr>
          <w:rFonts w:ascii="Times New Roman" w:hAnsi="Times New Roman"/>
          <w:b/>
          <w:bCs/>
          <w:szCs w:val="28"/>
        </w:rPr>
      </w:pPr>
      <w:bookmarkStart w:id="80" w:name="_Toc28577"/>
      <w:r>
        <w:rPr>
          <w:rFonts w:ascii="Times New Roman" w:hAnsi="Times New Roman"/>
          <w:b/>
          <w:bCs/>
          <w:szCs w:val="28"/>
        </w:rPr>
        <w:t>MIỆNG HÚT KHÔNG KHÍ - QUẠT GIÓ</w:t>
      </w:r>
      <w:bookmarkEnd w:id="80"/>
    </w:p>
    <w:p w:rsidR="00C736B5" w:rsidRDefault="0061529B">
      <w:pPr>
        <w:spacing w:line="360" w:lineRule="exact"/>
        <w:jc w:val="center"/>
        <w:rPr>
          <w:rFonts w:ascii="Times New Roman" w:hAnsi="Times New Roman"/>
          <w:b/>
          <w:bCs/>
          <w:szCs w:val="28"/>
        </w:rPr>
      </w:pPr>
      <w:r>
        <w:rPr>
          <w:rFonts w:ascii="Times New Roman" w:hAnsi="Times New Roman"/>
          <w:b/>
          <w:bCs/>
          <w:szCs w:val="28"/>
        </w:rPr>
        <w:t>Mã  bài MĐ 23 - 07</w:t>
      </w:r>
    </w:p>
    <w:p w:rsidR="00C736B5" w:rsidRDefault="0061529B">
      <w:pPr>
        <w:spacing w:line="360" w:lineRule="exact"/>
        <w:rPr>
          <w:rFonts w:ascii="Times New Roman" w:hAnsi="Times New Roman"/>
          <w:b/>
          <w:bCs/>
          <w:szCs w:val="28"/>
        </w:rPr>
      </w:pPr>
      <w:r>
        <w:rPr>
          <w:rFonts w:ascii="Times New Roman" w:hAnsi="Times New Roman"/>
          <w:b/>
          <w:bCs/>
          <w:szCs w:val="28"/>
        </w:rPr>
        <w:t>Giới thiệu:</w:t>
      </w:r>
    </w:p>
    <w:p w:rsidR="00C736B5" w:rsidRDefault="0061529B">
      <w:pPr>
        <w:spacing w:line="360" w:lineRule="exact"/>
        <w:ind w:firstLine="720"/>
        <w:jc w:val="both"/>
        <w:rPr>
          <w:rFonts w:ascii="Times New Roman" w:hAnsi="Times New Roman"/>
          <w:bCs/>
          <w:szCs w:val="28"/>
        </w:rPr>
      </w:pPr>
      <w:r>
        <w:rPr>
          <w:rFonts w:ascii="Times New Roman" w:hAnsi="Times New Roman"/>
          <w:bCs/>
          <w:szCs w:val="28"/>
        </w:rPr>
        <w:t>Hệ thống miệng thổi, miệng hút và quạt gió được dùng để vận chuyển không khí tới không gian cần điều hòa, vì vậy các miệng cần bố trí hợp lý và quạt của hệ thống phải hoạt động ổn định vì khi quạt bị sự cố sẽ làm cho hệ thống bị dừng hoạt động, vì vậy cần phải hiểu về nguyên lý làm việc, cấu tạo và thay thế quạt khi cần khắc phục ngay sự cố</w:t>
      </w:r>
    </w:p>
    <w:p w:rsidR="00C736B5" w:rsidRDefault="0061529B">
      <w:pPr>
        <w:spacing w:line="360" w:lineRule="exact"/>
        <w:rPr>
          <w:rFonts w:ascii="Times New Roman" w:hAnsi="Times New Roman"/>
          <w:b/>
          <w:bCs/>
          <w:szCs w:val="28"/>
        </w:rPr>
      </w:pPr>
      <w:r>
        <w:rPr>
          <w:rFonts w:ascii="Times New Roman" w:hAnsi="Times New Roman"/>
          <w:b/>
          <w:bCs/>
          <w:szCs w:val="28"/>
        </w:rPr>
        <w:t>Mục tiêu:</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Khái quát được chức năng, nhiệm vụ, phân loại, cấu tạo của miệng thổi, miệng hút trên hệ thống gió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Tính chọn đúng miệng thổi, hút trong đường ống gió</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Xác định vị trí lắp đặt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Khái quát được chức năng, nhiệm vụ, phân loại, cấu tạo của quạt gió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Phân biệt được các loại quạt gió dựa vào công suất, hướng đi của gió </w:t>
      </w:r>
    </w:p>
    <w:p w:rsidR="00C736B5" w:rsidRDefault="0061529B">
      <w:pPr>
        <w:spacing w:line="360" w:lineRule="exact"/>
        <w:ind w:firstLine="720"/>
        <w:jc w:val="both"/>
        <w:rPr>
          <w:rFonts w:ascii="Times New Roman" w:hAnsi="Times New Roman"/>
          <w:szCs w:val="28"/>
        </w:rPr>
      </w:pPr>
      <w:r>
        <w:rPr>
          <w:rFonts w:ascii="Times New Roman" w:hAnsi="Times New Roman"/>
          <w:szCs w:val="28"/>
        </w:rPr>
        <w:t xml:space="preserve">- Phân biệt được sự  khác nhau giữa miệng thổi, miệng hút </w:t>
      </w:r>
    </w:p>
    <w:p w:rsidR="00C736B5" w:rsidRDefault="0061529B">
      <w:pPr>
        <w:spacing w:line="360" w:lineRule="exact"/>
        <w:jc w:val="both"/>
        <w:rPr>
          <w:rFonts w:ascii="Times New Roman" w:hAnsi="Times New Roman"/>
          <w:iCs/>
          <w:szCs w:val="28"/>
        </w:rPr>
      </w:pPr>
      <w:r>
        <w:rPr>
          <w:rFonts w:ascii="Times New Roman" w:hAnsi="Times New Roman"/>
          <w:i/>
          <w:iCs/>
          <w:szCs w:val="28"/>
        </w:rPr>
        <w:tab/>
      </w:r>
      <w:r>
        <w:rPr>
          <w:rFonts w:ascii="Times New Roman" w:hAnsi="Times New Roman"/>
          <w:iCs/>
          <w:szCs w:val="28"/>
        </w:rPr>
        <w:t>- Lắp đặt được các thiết bị trên</w:t>
      </w:r>
    </w:p>
    <w:p w:rsidR="00C736B5" w:rsidRDefault="0061529B">
      <w:pPr>
        <w:spacing w:line="360" w:lineRule="exact"/>
        <w:jc w:val="both"/>
        <w:rPr>
          <w:rFonts w:ascii="Times New Roman" w:hAnsi="Times New Roman"/>
          <w:iCs/>
          <w:szCs w:val="28"/>
        </w:rPr>
      </w:pPr>
      <w:r>
        <w:rPr>
          <w:rFonts w:ascii="Times New Roman" w:hAnsi="Times New Roman"/>
          <w:iCs/>
          <w:szCs w:val="28"/>
        </w:rPr>
        <w:tab/>
        <w:t>- Nghiêm chỉnh, cẩn thận, an toàn.</w:t>
      </w:r>
    </w:p>
    <w:p w:rsidR="00C736B5" w:rsidRDefault="0061529B">
      <w:pPr>
        <w:spacing w:line="360" w:lineRule="exact"/>
        <w:jc w:val="both"/>
        <w:rPr>
          <w:rFonts w:ascii="Times New Roman" w:hAnsi="Times New Roman"/>
          <w:b/>
          <w:bCs/>
          <w:szCs w:val="28"/>
        </w:rPr>
      </w:pPr>
      <w:r>
        <w:rPr>
          <w:rFonts w:ascii="Times New Roman" w:hAnsi="Times New Roman"/>
          <w:b/>
          <w:bCs/>
          <w:szCs w:val="28"/>
        </w:rPr>
        <w:t>Nội dung chính:</w:t>
      </w:r>
    </w:p>
    <w:p w:rsidR="00C736B5" w:rsidRDefault="0061529B">
      <w:pPr>
        <w:spacing w:line="360" w:lineRule="exact"/>
        <w:jc w:val="both"/>
        <w:outlineLvl w:val="1"/>
        <w:rPr>
          <w:rFonts w:ascii="Times New Roman" w:hAnsi="Times New Roman"/>
          <w:bCs/>
          <w:szCs w:val="28"/>
        </w:rPr>
      </w:pPr>
      <w:bookmarkStart w:id="81" w:name="_Toc28272"/>
      <w:r>
        <w:rPr>
          <w:rFonts w:ascii="Times New Roman" w:hAnsi="Times New Roman"/>
          <w:bCs/>
          <w:szCs w:val="28"/>
        </w:rPr>
        <w:t>1. KHÁI NIỆM VÀ PHÂN LOẠI, YÊU CẦU MIỆNG THỔI, MIỆNG HÚT:</w:t>
      </w:r>
      <w:bookmarkEnd w:id="81"/>
      <w:r>
        <w:rPr>
          <w:rFonts w:ascii="Times New Roman" w:hAnsi="Times New Roman"/>
          <w:bCs/>
          <w:szCs w:val="28"/>
        </w:rPr>
        <w:t xml:space="preserve"> </w:t>
      </w:r>
    </w:p>
    <w:p w:rsidR="00C736B5" w:rsidRDefault="0061529B">
      <w:pPr>
        <w:spacing w:line="360" w:lineRule="exact"/>
        <w:jc w:val="both"/>
        <w:outlineLvl w:val="2"/>
        <w:rPr>
          <w:rFonts w:ascii="Times New Roman" w:hAnsi="Times New Roman"/>
          <w:b/>
          <w:bCs/>
          <w:i/>
        </w:rPr>
      </w:pPr>
      <w:bookmarkStart w:id="82" w:name="_Toc21440"/>
      <w:r>
        <w:rPr>
          <w:rFonts w:ascii="Times New Roman" w:hAnsi="Times New Roman"/>
          <w:b/>
          <w:bCs/>
          <w:i/>
        </w:rPr>
        <w:t>1.1. Tổ chức trao đổi không khí trong nhà:</w:t>
      </w:r>
      <w:bookmarkEnd w:id="82"/>
    </w:p>
    <w:p w:rsidR="00C736B5" w:rsidRDefault="0061529B">
      <w:pPr>
        <w:tabs>
          <w:tab w:val="left" w:pos="90"/>
        </w:tabs>
        <w:spacing w:line="360" w:lineRule="exact"/>
        <w:jc w:val="both"/>
        <w:rPr>
          <w:rFonts w:ascii="Times New Roman" w:hAnsi="Times New Roman"/>
        </w:rPr>
      </w:pPr>
      <w:r>
        <w:rPr>
          <w:rFonts w:ascii="Times New Roman" w:hAnsi="Times New Roman"/>
        </w:rPr>
        <w:tab/>
        <w:t xml:space="preserve">           Tổ chức trao đổi không khí là sự bố trí hệ thống các miệng thổi, hút không khí trong nhà. Sự thổi không khí vào phòng từ các miệng thổi được gọi là sự cấp gió. Có nhiều cách tổ chức trao đổi không khí khác nhau. thường gặp hơn cả là các cách sau đây:</w:t>
      </w:r>
    </w:p>
    <w:p w:rsidR="00C736B5" w:rsidRDefault="00052843">
      <w:pPr>
        <w:tabs>
          <w:tab w:val="left" w:pos="90"/>
        </w:tabs>
        <w:spacing w:line="360" w:lineRule="exact"/>
        <w:jc w:val="both"/>
        <w:rPr>
          <w:rFonts w:ascii="Times New Roman" w:hAnsi="Times New Roman"/>
        </w:rPr>
      </w:pPr>
      <w:r>
        <w:rPr>
          <w:rFonts w:ascii="Times New Roman" w:hAnsi="Times New Roman"/>
        </w:rPr>
        <w:object w:dxaOrig="1440" w:dyaOrig="1440">
          <v:shape id="_x0000_s2391" type="#_x0000_t75" style="position:absolute;left:0;text-align:left;margin-left:74pt;margin-top:16pt;width:262.2pt;height:179.6pt;z-index:251667456;mso-width-relative:page;mso-height-relative:page">
            <v:imagedata r:id="rId96" o:title="" blacklevel="-9830f" grayscale="t" bilevel="t"/>
          </v:shape>
          <o:OLEObject Type="Embed" ProgID="Visio.Drawing.11" ShapeID="_x0000_s2391" DrawAspect="Content" ObjectID="_1795618327" r:id="rId97"/>
        </w:object>
      </w:r>
      <w:r w:rsidR="0061529B">
        <w:rPr>
          <w:rFonts w:ascii="Times New Roman" w:hAnsi="Times New Roman"/>
        </w:rPr>
        <w:t xml:space="preserve">a. Cấp gió từ phía trên kết hợp hút dưới: </w:t>
      </w:r>
    </w:p>
    <w:p w:rsidR="00C736B5" w:rsidRDefault="00C736B5">
      <w:pPr>
        <w:tabs>
          <w:tab w:val="left" w:pos="90"/>
        </w:tabs>
        <w:spacing w:line="360" w:lineRule="exact"/>
        <w:jc w:val="both"/>
        <w:rPr>
          <w:rFonts w:ascii="Times New Roman" w:hAnsi="Times New Roman"/>
        </w:rPr>
      </w:pPr>
    </w:p>
    <w:p w:rsidR="00C736B5" w:rsidRDefault="00C736B5">
      <w:pPr>
        <w:tabs>
          <w:tab w:val="left" w:pos="90"/>
        </w:tabs>
        <w:spacing w:line="360" w:lineRule="exact"/>
        <w:jc w:val="both"/>
        <w:rPr>
          <w:rFonts w:ascii="Times New Roman" w:hAnsi="Times New Roman"/>
        </w:rPr>
      </w:pPr>
    </w:p>
    <w:p w:rsidR="00C736B5" w:rsidRDefault="00C736B5">
      <w:pPr>
        <w:tabs>
          <w:tab w:val="left" w:pos="90"/>
        </w:tabs>
        <w:spacing w:line="360" w:lineRule="exact"/>
        <w:jc w:val="both"/>
        <w:rPr>
          <w:rFonts w:ascii="Times New Roman" w:hAnsi="Times New Roman"/>
        </w:rPr>
      </w:pPr>
    </w:p>
    <w:p w:rsidR="00C736B5" w:rsidRDefault="00C736B5">
      <w:pPr>
        <w:tabs>
          <w:tab w:val="left" w:pos="90"/>
        </w:tabs>
        <w:spacing w:line="360" w:lineRule="exact"/>
        <w:jc w:val="both"/>
        <w:rPr>
          <w:rFonts w:ascii="Times New Roman" w:hAnsi="Times New Roman"/>
        </w:rPr>
      </w:pPr>
    </w:p>
    <w:p w:rsidR="00C736B5" w:rsidRDefault="00C736B5">
      <w:pPr>
        <w:tabs>
          <w:tab w:val="left" w:pos="90"/>
        </w:tabs>
        <w:spacing w:line="360" w:lineRule="exact"/>
        <w:jc w:val="both"/>
        <w:rPr>
          <w:rFonts w:ascii="Times New Roman" w:hAnsi="Times New Roman"/>
          <w:i/>
        </w:rPr>
      </w:pPr>
    </w:p>
    <w:p w:rsidR="00C736B5" w:rsidRDefault="00C736B5">
      <w:pPr>
        <w:tabs>
          <w:tab w:val="left" w:pos="180"/>
        </w:tabs>
        <w:spacing w:line="360" w:lineRule="exact"/>
        <w:jc w:val="both"/>
        <w:rPr>
          <w:rFonts w:ascii="Times New Roman" w:hAnsi="Times New Roman"/>
        </w:rPr>
      </w:pPr>
    </w:p>
    <w:p w:rsidR="00C736B5" w:rsidRDefault="00C736B5">
      <w:pPr>
        <w:tabs>
          <w:tab w:val="left" w:pos="180"/>
        </w:tabs>
        <w:spacing w:line="360" w:lineRule="exact"/>
        <w:jc w:val="both"/>
        <w:rPr>
          <w:rFonts w:ascii="Times New Roman" w:hAnsi="Times New Roman"/>
        </w:rPr>
      </w:pPr>
    </w:p>
    <w:p w:rsidR="00C736B5" w:rsidRDefault="0061529B">
      <w:pPr>
        <w:tabs>
          <w:tab w:val="left" w:pos="180"/>
        </w:tabs>
        <w:spacing w:line="360" w:lineRule="exact"/>
        <w:jc w:val="both"/>
        <w:rPr>
          <w:rFonts w:ascii="Times New Roman" w:hAnsi="Times New Roman"/>
        </w:rPr>
      </w:pPr>
      <w:r>
        <w:rPr>
          <w:rFonts w:ascii="Times New Roman" w:hAnsi="Times New Roman"/>
        </w:rPr>
        <w:tab/>
      </w:r>
      <w:r>
        <w:rPr>
          <w:rFonts w:ascii="Times New Roman" w:hAnsi="Times New Roman"/>
        </w:rPr>
        <w:tab/>
      </w:r>
    </w:p>
    <w:p w:rsidR="00C736B5" w:rsidRDefault="00C736B5">
      <w:pPr>
        <w:tabs>
          <w:tab w:val="left" w:pos="180"/>
        </w:tabs>
        <w:spacing w:line="360" w:lineRule="exact"/>
        <w:jc w:val="both"/>
        <w:rPr>
          <w:rFonts w:ascii="Times New Roman" w:hAnsi="Times New Roman"/>
        </w:rPr>
      </w:pPr>
    </w:p>
    <w:p w:rsidR="00C736B5" w:rsidRDefault="00C736B5">
      <w:pPr>
        <w:tabs>
          <w:tab w:val="left" w:pos="180"/>
        </w:tabs>
        <w:spacing w:line="360" w:lineRule="exact"/>
        <w:jc w:val="both"/>
        <w:rPr>
          <w:rFonts w:ascii="Times New Roman" w:hAnsi="Times New Roman"/>
        </w:rPr>
      </w:pPr>
    </w:p>
    <w:p w:rsidR="00C736B5" w:rsidRDefault="0061529B">
      <w:pPr>
        <w:tabs>
          <w:tab w:val="left" w:pos="180"/>
        </w:tabs>
        <w:spacing w:line="360" w:lineRule="exact"/>
        <w:jc w:val="both"/>
        <w:rPr>
          <w:rFonts w:ascii="Times New Roman" w:hAnsi="Times New Roman"/>
        </w:rPr>
      </w:pPr>
      <w:r>
        <w:rPr>
          <w:rFonts w:ascii="Times New Roman" w:hAnsi="Times New Roman"/>
        </w:rPr>
        <w:t xml:space="preserve">- Hệ thống các miệng thổi gió 2 được bố trí ở phía trên cao, còn các miệng hút 5 được bố trí dưới sàn (nối vào các kênh gió hồi đặt ngầm dưới sàn). Không khí thoát ra từ miệng thổi có tốc độ khá lớn tạo thành các dòng đối lưu cưỡng bức, </w:t>
      </w:r>
      <w:r>
        <w:rPr>
          <w:rFonts w:ascii="Times New Roman" w:hAnsi="Times New Roman"/>
        </w:rPr>
        <w:lastRenderedPageBreak/>
        <w:t>kết hợp với các dòng đối lưu tự nhiên nhiệt phát sinh từ các nguồn nhiệt 1 trong phòng (và cả với dòng đối lưu do luồng không đẳng nhiệt nếu cấp khí lạnh), gây ra sự xáo trộn mãnh liệt không khí trong phòng. Mặt khác, dòng đối lưu khuếch tán cũng góp phần đáng kể vào sự trao đổi không khí trong phòng. Kết quả là nhiệt thừa và ẩm thừa thải ra khỏi phòng theo các miệng hút. Hệ số hiệu qua trao đổi không khí đạt được trị số k</w:t>
      </w:r>
      <w:r>
        <w:rPr>
          <w:rFonts w:ascii="Times New Roman" w:hAnsi="Times New Roman"/>
          <w:vertAlign w:val="subscript"/>
        </w:rPr>
        <w:t>E</w:t>
      </w:r>
      <w:r>
        <w:rPr>
          <w:rFonts w:ascii="Times New Roman" w:hAnsi="Times New Roman"/>
        </w:rPr>
        <w:t xml:space="preserve"> = 1 </w:t>
      </w:r>
      <w:r>
        <w:rPr>
          <w:rFonts w:ascii="Times New Roman" w:hAnsi="Times New Roman"/>
        </w:rPr>
        <w:sym w:font="Symbol" w:char="F0B8"/>
      </w:r>
      <w:r>
        <w:rPr>
          <w:rFonts w:ascii="Times New Roman" w:hAnsi="Times New Roman"/>
        </w:rPr>
        <w:t xml:space="preserve"> 1,3.</w:t>
      </w:r>
    </w:p>
    <w:p w:rsidR="00C736B5" w:rsidRDefault="0061529B">
      <w:pPr>
        <w:tabs>
          <w:tab w:val="left" w:pos="180"/>
        </w:tabs>
        <w:spacing w:line="360" w:lineRule="exact"/>
        <w:jc w:val="both"/>
        <w:rPr>
          <w:rFonts w:ascii="Times New Roman" w:hAnsi="Times New Roman"/>
        </w:rPr>
      </w:pPr>
      <w:r>
        <w:rPr>
          <w:rFonts w:ascii="Times New Roman" w:hAnsi="Times New Roman"/>
        </w:rPr>
        <w:t xml:space="preserve">          Phương thức trao đổi không khí này có ưu điểm là tạo được sự xáo trộn không khí mạnh, đặc biệt trong trường hợp ĐTKK cấp gió lạnh. Đó là do dòng đối lưu cưỡng bức từ miệng thổi và dòng đối lưu tự nhiên do luồng không khí đẳng nhiệt cùng đi xuống ngược chiều với dòng khí nóng phát sinh từ các nguồn nhiệt và cùng chiều với dòng khí đi vào miệng hút. Mặt khác, kênh gió hồi đặt ngầm tạo điều kiện thu gom bụi tốt hơn đồng thời tăng được mặt bằng bố trí thiết bị. Nhược điểm của kênh gió ngầm là phải tiến hành xây lắp đồng thời với gian máy. Ngoài ra không khí được dẫn trong kênh ngầm dễ bị nấm mốc làm ô nhiễm nêu không có thiết bị xử lý (phun rửa bằng nước phun). Vì những lẽ đó phương thức này đướcử dụng phổ biến trong các hệ thống ĐTKK của các xí nghiệp công nghiệp mới xây dựng, nhất là các hệ thống sử dụng buồng phun.</w:t>
      </w:r>
    </w:p>
    <w:p w:rsidR="00C736B5" w:rsidRDefault="0061529B">
      <w:pPr>
        <w:spacing w:line="360" w:lineRule="exact"/>
        <w:jc w:val="both"/>
        <w:rPr>
          <w:rFonts w:ascii="Times New Roman" w:hAnsi="Times New Roman"/>
        </w:rPr>
      </w:pPr>
      <w:r>
        <w:rPr>
          <w:rFonts w:ascii="Times New Roman" w:hAnsi="Times New Roman"/>
        </w:rPr>
        <w:t>b. Cấp gió từ dưới kết hợp hút trên:</w:t>
      </w:r>
    </w:p>
    <w:p w:rsidR="00C736B5" w:rsidRDefault="0061529B">
      <w:pPr>
        <w:jc w:val="center"/>
        <w:rPr>
          <w:rFonts w:ascii="Times New Roman" w:hAnsi="Times New Roman"/>
        </w:rPr>
      </w:pPr>
      <w:r>
        <w:rPr>
          <w:rFonts w:ascii="Times New Roman" w:hAnsi="Times New Roman"/>
          <w:noProof/>
        </w:rPr>
        <w:drawing>
          <wp:inline distT="0" distB="0" distL="0" distR="0" wp14:anchorId="1348F23A" wp14:editId="70816566">
            <wp:extent cx="3949700" cy="266065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a:xfrm>
                      <a:off x="0" y="0"/>
                      <a:ext cx="3949700" cy="2660650"/>
                    </a:xfrm>
                    <a:prstGeom prst="rect">
                      <a:avLst/>
                    </a:prstGeom>
                    <a:noFill/>
                    <a:ln>
                      <a:noFill/>
                    </a:ln>
                  </pic:spPr>
                </pic:pic>
              </a:graphicData>
            </a:graphic>
          </wp:inline>
        </w:drawing>
      </w:r>
    </w:p>
    <w:p w:rsidR="00C736B5" w:rsidRDefault="0061529B">
      <w:pPr>
        <w:spacing w:line="360" w:lineRule="exact"/>
        <w:ind w:firstLine="720"/>
        <w:jc w:val="both"/>
        <w:rPr>
          <w:rFonts w:ascii="Times New Roman" w:hAnsi="Times New Roman"/>
        </w:rPr>
      </w:pPr>
      <w:r>
        <w:rPr>
          <w:rFonts w:ascii="Times New Roman" w:hAnsi="Times New Roman"/>
        </w:rPr>
        <w:t xml:space="preserve">- Ống dẫn gió chính 2 được đặt trên cao rồi dẫn xuống vùng làm việc. Không khí cất từ các miệng thổi gió 1 đặt áp tường sẽ tràn ngập vùng làm việc của gian máy và tại đó nhận nhiệt, ẩm từ các nguồn 4 thải ra. Như vậy dòng đối lưu cưỡng bức từ miệng thổi và gần miệng hút với dòng đối lưu tự nhiên nhiệt, tạo điều kiện thuận lợi cho việc thải nhiệt thừa, đặc biệt trong trường hợp thông gió thải nhiệt. Trong trường hợp cấp gió nóng để sưởi ấm ĐTKK mùa đông cũng xảy ra hiện tượng tương tự. Hiệu quả trao đổi không khí trong những trường hợp nàyđạt tới trị số 1,7 </w:t>
      </w:r>
      <w:r>
        <w:rPr>
          <w:rFonts w:ascii="Times New Roman" w:hAnsi="Times New Roman"/>
        </w:rPr>
        <w:sym w:font="Symbol" w:char="F0B8"/>
      </w:r>
      <w:r>
        <w:rPr>
          <w:rFonts w:ascii="Times New Roman" w:hAnsi="Times New Roman"/>
        </w:rPr>
        <w:t xml:space="preserve"> 2. Tuy vậy nếu cấp gió lạnh khi ĐTKK mùa hè thì dòng đối lưu tự nhiên do luồng không đẳng nhiệt có xu hướng đi xuống sẽ cản trở chuyển động của các dòng đi lên làm hiệu quả trao đổi không khí kém đi.</w:t>
      </w:r>
    </w:p>
    <w:p w:rsidR="00C736B5" w:rsidRDefault="0061529B">
      <w:pPr>
        <w:spacing w:line="360" w:lineRule="exact"/>
        <w:jc w:val="both"/>
        <w:rPr>
          <w:rFonts w:ascii="Times New Roman" w:hAnsi="Times New Roman"/>
        </w:rPr>
      </w:pPr>
      <w:r>
        <w:rPr>
          <w:rFonts w:ascii="Times New Roman" w:hAnsi="Times New Roman"/>
        </w:rPr>
        <w:lastRenderedPageBreak/>
        <w:t xml:space="preserve">            Tóm lại, phương thức này đạt hiệu quả cao khi cấp gió nóng sưởi ấm hoặc khi thông gió thải nhiệt. Trong nhiều trường hợp tổ chức thông gió, người ta thậm chí thay việc cấp gió cơ giới bằng cấp gió tự nhiên từ cửa mở hoặc thay thế thải gió cưỡng bức bằng thải gió tự nhiên qua cửa mái cũng đạt hiệu quả thải nhiệt rất tốt </w:t>
      </w:r>
    </w:p>
    <w:p w:rsidR="00C736B5" w:rsidRDefault="00052843">
      <w:pPr>
        <w:spacing w:line="360" w:lineRule="exact"/>
        <w:jc w:val="both"/>
        <w:rPr>
          <w:rFonts w:ascii="Times New Roman" w:hAnsi="Times New Roman"/>
        </w:rPr>
      </w:pPr>
      <w:r>
        <w:rPr>
          <w:rFonts w:ascii="Times New Roman" w:hAnsi="Times New Roman"/>
        </w:rPr>
        <w:object w:dxaOrig="1440" w:dyaOrig="1440">
          <v:shape id="_x0000_s2392" type="#_x0000_t75" style="position:absolute;left:0;text-align:left;margin-left:68.4pt;margin-top:5.05pt;width:279.85pt;height:219.5pt;z-index:251668480;mso-width-relative:page;mso-height-relative:page">
            <v:imagedata r:id="rId99" o:title="" gain="79922f" blacklevel="-15728f" grayscale="t" bilevel="t"/>
          </v:shape>
          <o:OLEObject Type="Embed" ProgID="Visio.Drawing.11" ShapeID="_x0000_s2392" DrawAspect="Content" ObjectID="_1795618328" r:id="rId100"/>
        </w:object>
      </w:r>
      <w:r w:rsidR="0061529B">
        <w:rPr>
          <w:rFonts w:ascii="Times New Roman" w:hAnsi="Times New Roman"/>
        </w:rPr>
        <w:t xml:space="preserve">c. Cấp gió từ trên cao kết hợp hút trên: </w:t>
      </w:r>
    </w:p>
    <w:p w:rsidR="00C736B5" w:rsidRDefault="0061529B">
      <w:pPr>
        <w:spacing w:line="360" w:lineRule="exact"/>
        <w:jc w:val="both"/>
        <w:rPr>
          <w:rFonts w:ascii="Times New Roman" w:hAnsi="Times New Roman"/>
        </w:rPr>
      </w:pPr>
      <w:r>
        <w:rPr>
          <w:rFonts w:ascii="Times New Roman" w:hAnsi="Times New Roman"/>
        </w:rPr>
        <w:t xml:space="preserve">         </w:t>
      </w: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61529B">
      <w:pPr>
        <w:spacing w:line="360" w:lineRule="exact"/>
        <w:jc w:val="both"/>
        <w:rPr>
          <w:rFonts w:ascii="Times New Roman" w:hAnsi="Times New Roman"/>
        </w:rPr>
      </w:pPr>
      <w:r>
        <w:rPr>
          <w:rFonts w:ascii="Times New Roman" w:hAnsi="Times New Roman"/>
        </w:rPr>
        <w:t xml:space="preserve"> </w:t>
      </w:r>
      <w:r>
        <w:rPr>
          <w:rFonts w:ascii="Times New Roman" w:hAnsi="Times New Roman"/>
        </w:rPr>
        <w:tab/>
        <w:t xml:space="preserve">Khi tổ chức trao đổi không khí trong hệ thống ĐTKK người ta ít quan tâm đến việc bố trí miệng hút ở trên cao hay dưới thấp, vì dòng đối lưu gần miệng hút rất yếu và không đóng vai trò gì trong trao đổi không khí (mục đích bố trí miệng hút chỉ để tạo cho sự tuần hoàn không khí trong hệ thống mà thôi). Vì vậy trong nhiều trường hợp người ta bố trí miệng hút ở cao gần với miệng thổi. </w:t>
      </w:r>
    </w:p>
    <w:p w:rsidR="00C736B5" w:rsidRDefault="0061529B">
      <w:pPr>
        <w:spacing w:line="360" w:lineRule="exact"/>
        <w:jc w:val="both"/>
        <w:rPr>
          <w:rFonts w:ascii="Times New Roman" w:hAnsi="Times New Roman"/>
        </w:rPr>
      </w:pPr>
      <w:r>
        <w:rPr>
          <w:rFonts w:ascii="Times New Roman" w:hAnsi="Times New Roman"/>
        </w:rPr>
        <w:t xml:space="preserve">          Đôi khi người ta cũng sử dụng phương thức này cho thông gió công nghiệp nếu lượng không khí cần cấp vào nhiều và tốc độ gió vùng làm việc yêu cầu lớn.</w:t>
      </w:r>
    </w:p>
    <w:p w:rsidR="00C736B5" w:rsidRDefault="0061529B">
      <w:pPr>
        <w:spacing w:line="360" w:lineRule="exact"/>
        <w:jc w:val="both"/>
        <w:rPr>
          <w:rFonts w:ascii="Times New Roman" w:hAnsi="Times New Roman"/>
        </w:rPr>
      </w:pPr>
      <w:r>
        <w:rPr>
          <w:rFonts w:ascii="Times New Roman" w:hAnsi="Times New Roman"/>
        </w:rPr>
        <w:t xml:space="preserve">d. Cấp gió trên cao kết hợp hút cục bộ: </w:t>
      </w:r>
    </w:p>
    <w:p w:rsidR="00C736B5" w:rsidRDefault="0061529B">
      <w:pPr>
        <w:pStyle w:val="BodyText2"/>
        <w:spacing w:after="0" w:line="360" w:lineRule="exact"/>
        <w:jc w:val="both"/>
      </w:pPr>
      <w:r>
        <w:t xml:space="preserve">   </w:t>
      </w:r>
      <w:r>
        <w:tab/>
        <w:t>Trong những trường hợp ở gian máy có phát sinh các chất độc hoặc các nguồn độc hại có tích tụ lớn thì phải tiến hành thông gió hút cục bộ. Khi đó đồng thời phải cấp gió vào phòng để duy trì áp suất không khí trong phòng không bị âm. Phương thức cấp gió phổ biến là từ trên cao.</w:t>
      </w:r>
    </w:p>
    <w:p w:rsidR="00C736B5" w:rsidRDefault="0061529B">
      <w:pPr>
        <w:spacing w:line="360" w:lineRule="exact"/>
        <w:ind w:firstLine="720"/>
        <w:jc w:val="both"/>
        <w:rPr>
          <w:rFonts w:ascii="Times New Roman" w:hAnsi="Times New Roman"/>
        </w:rPr>
      </w:pPr>
      <w:r>
        <w:rPr>
          <w:rFonts w:ascii="Times New Roman" w:hAnsi="Times New Roman"/>
        </w:rPr>
        <w:t xml:space="preserve">Chất độc hại được hút ra từ các thiết bị hút cục bộ đặt phía trên các thiết bị phát sinh độc hại 1; không khí cấp từ ống dẫn 2 được thổi  vào phòng qua các miệng thổi gió 3, sau đó nhanh chóng hòa lẫn với không khí ở phía trên vùng làm việc, cuối cùng được thải ra ngoài qua hệ thống hút cục bộ do không khí ô nhiễm hầu hết đã đi vào miệng hút cục bộ, mặt khác dòng đối lưu gần miệng hút cục bộ cũng khá mạnh nên quá trình trao đổi không khí chủ yếu diễn ra ở vùng quanh miệng hút và tại vùng làm việc. Hiệu quả trao đổi không khí chỉ đạt trị số 0,6 </w:t>
      </w:r>
      <w:r>
        <w:rPr>
          <w:rFonts w:ascii="Times New Roman" w:hAnsi="Times New Roman"/>
        </w:rPr>
        <w:sym w:font="Symbol" w:char="F0B8"/>
      </w:r>
      <w:r>
        <w:rPr>
          <w:rFonts w:ascii="Times New Roman" w:hAnsi="Times New Roman"/>
        </w:rPr>
        <w:t xml:space="preserve"> 0,75 (nếu dùng miệng thổi lưới), hoặc cũng chỉ tới 1 </w:t>
      </w:r>
      <w:r>
        <w:rPr>
          <w:rFonts w:ascii="Times New Roman" w:hAnsi="Times New Roman"/>
        </w:rPr>
        <w:sym w:font="Symbol" w:char="F0B8"/>
      </w:r>
      <w:r>
        <w:rPr>
          <w:rFonts w:ascii="Times New Roman" w:hAnsi="Times New Roman"/>
        </w:rPr>
        <w:t xml:space="preserve"> 1,1 (nếu dùng miệng thổi hình băng).</w:t>
      </w:r>
    </w:p>
    <w:p w:rsidR="00C736B5" w:rsidRDefault="0061529B">
      <w:pPr>
        <w:spacing w:line="360" w:lineRule="exact"/>
        <w:jc w:val="both"/>
        <w:rPr>
          <w:rFonts w:ascii="Times New Roman" w:hAnsi="Times New Roman"/>
        </w:rPr>
      </w:pPr>
      <w:r>
        <w:rPr>
          <w:rFonts w:ascii="Times New Roman" w:hAnsi="Times New Roman"/>
        </w:rPr>
        <w:t>e. Cấp gió tập trung:</w:t>
      </w:r>
    </w:p>
    <w:p w:rsidR="00C736B5" w:rsidRDefault="00052843">
      <w:pPr>
        <w:pStyle w:val="BodyTextIndent"/>
        <w:spacing w:after="0" w:line="360" w:lineRule="exact"/>
        <w:ind w:left="0"/>
        <w:jc w:val="both"/>
        <w:rPr>
          <w:rFonts w:ascii="Times New Roman" w:hAnsi="Times New Roman"/>
        </w:rPr>
      </w:pPr>
      <w:r>
        <w:rPr>
          <w:rFonts w:ascii="Times New Roman" w:hAnsi="Times New Roman"/>
        </w:rPr>
        <w:lastRenderedPageBreak/>
        <w:object w:dxaOrig="1440" w:dyaOrig="1440">
          <v:shape id="_x0000_s2393" type="#_x0000_t75" style="position:absolute;left:0;text-align:left;margin-left:34.6pt;margin-top:11pt;width:337.65pt;height:165.3pt;z-index:251669504;mso-width-relative:page;mso-height-relative:page">
            <v:imagedata r:id="rId101" o:title="" gain="86232f" blacklevel="-15728f" grayscale="t" bilevel="t"/>
          </v:shape>
          <o:OLEObject Type="Embed" ProgID="Visio.Drawing.11" ShapeID="_x0000_s2393" DrawAspect="Content" ObjectID="_1795618329" r:id="rId102"/>
        </w:object>
      </w:r>
      <w:r w:rsidR="0061529B">
        <w:rPr>
          <w:rFonts w:ascii="Times New Roman" w:hAnsi="Times New Roman"/>
        </w:rPr>
        <w:t xml:space="preserve">          </w:t>
      </w:r>
    </w:p>
    <w:p w:rsidR="00C736B5" w:rsidRDefault="00C736B5">
      <w:pPr>
        <w:pStyle w:val="BodyTextIndent"/>
        <w:spacing w:after="0" w:line="360" w:lineRule="exact"/>
        <w:ind w:left="0"/>
        <w:jc w:val="both"/>
        <w:rPr>
          <w:rFonts w:ascii="Times New Roman" w:hAnsi="Times New Roman"/>
        </w:rPr>
      </w:pPr>
    </w:p>
    <w:p w:rsidR="00C736B5" w:rsidRDefault="00C736B5">
      <w:pPr>
        <w:pStyle w:val="BodyTextIndent"/>
        <w:spacing w:after="0" w:line="360" w:lineRule="exact"/>
        <w:ind w:left="0"/>
        <w:jc w:val="both"/>
        <w:rPr>
          <w:rFonts w:ascii="Times New Roman" w:hAnsi="Times New Roman"/>
        </w:rPr>
      </w:pPr>
    </w:p>
    <w:p w:rsidR="00C736B5" w:rsidRDefault="00C736B5">
      <w:pPr>
        <w:pStyle w:val="BodyTextIndent"/>
        <w:spacing w:after="0" w:line="360" w:lineRule="exact"/>
        <w:ind w:left="0"/>
        <w:jc w:val="both"/>
        <w:rPr>
          <w:rFonts w:ascii="Times New Roman" w:hAnsi="Times New Roman"/>
        </w:rPr>
      </w:pPr>
    </w:p>
    <w:p w:rsidR="00C736B5" w:rsidRDefault="00C736B5">
      <w:pPr>
        <w:pStyle w:val="BodyTextIndent"/>
        <w:spacing w:after="0" w:line="360" w:lineRule="exact"/>
        <w:ind w:left="0"/>
        <w:jc w:val="both"/>
        <w:rPr>
          <w:rFonts w:ascii="Times New Roman" w:hAnsi="Times New Roman"/>
        </w:rPr>
      </w:pPr>
    </w:p>
    <w:p w:rsidR="00C736B5" w:rsidRDefault="00C736B5">
      <w:pPr>
        <w:pStyle w:val="BodyTextIndent"/>
        <w:spacing w:after="0" w:line="360" w:lineRule="exact"/>
        <w:ind w:left="0"/>
        <w:jc w:val="both"/>
        <w:rPr>
          <w:rFonts w:ascii="Times New Roman" w:hAnsi="Times New Roman"/>
        </w:rPr>
      </w:pPr>
    </w:p>
    <w:p w:rsidR="00C736B5" w:rsidRDefault="00C736B5">
      <w:pPr>
        <w:pStyle w:val="BodyTextIndent"/>
        <w:spacing w:after="0" w:line="360" w:lineRule="exact"/>
        <w:ind w:left="0"/>
        <w:jc w:val="both"/>
        <w:rPr>
          <w:rFonts w:ascii="Times New Roman" w:hAnsi="Times New Roman"/>
        </w:rPr>
      </w:pPr>
    </w:p>
    <w:p w:rsidR="00C736B5" w:rsidRDefault="00C736B5">
      <w:pPr>
        <w:pStyle w:val="BodyTextIndent"/>
        <w:spacing w:after="0" w:line="360" w:lineRule="exact"/>
        <w:ind w:left="0"/>
        <w:jc w:val="both"/>
        <w:rPr>
          <w:rFonts w:ascii="Times New Roman" w:hAnsi="Times New Roman"/>
        </w:rPr>
      </w:pPr>
    </w:p>
    <w:p w:rsidR="00C736B5" w:rsidRDefault="00C736B5">
      <w:pPr>
        <w:pStyle w:val="BodyTextIndent"/>
        <w:spacing w:after="0" w:line="360" w:lineRule="exact"/>
        <w:ind w:left="0"/>
        <w:jc w:val="both"/>
        <w:rPr>
          <w:rFonts w:ascii="Times New Roman" w:hAnsi="Times New Roman"/>
        </w:rPr>
      </w:pPr>
    </w:p>
    <w:p w:rsidR="00C736B5" w:rsidRDefault="00C736B5">
      <w:pPr>
        <w:pStyle w:val="BodyTextIndent"/>
        <w:spacing w:after="0" w:line="360" w:lineRule="exact"/>
        <w:ind w:left="0"/>
        <w:jc w:val="both"/>
        <w:rPr>
          <w:rFonts w:ascii="Times New Roman" w:hAnsi="Times New Roman"/>
        </w:rPr>
      </w:pPr>
    </w:p>
    <w:p w:rsidR="00C736B5" w:rsidRDefault="0061529B">
      <w:pPr>
        <w:pStyle w:val="BodyTextIndent"/>
        <w:spacing w:after="0" w:line="360" w:lineRule="exact"/>
        <w:ind w:left="0" w:firstLine="720"/>
        <w:jc w:val="both"/>
        <w:rPr>
          <w:rFonts w:ascii="Times New Roman" w:hAnsi="Times New Roman"/>
        </w:rPr>
      </w:pPr>
      <w:r>
        <w:rPr>
          <w:rFonts w:ascii="Times New Roman" w:hAnsi="Times New Roman"/>
        </w:rPr>
        <w:t xml:space="preserve">Trong những trường hợp cần thải nhiệt hoặc ẩm tích tụ ở một vùng nào đó ra khỏi phòng, có thể sử dụng phương thức cấp gió tập trung: luồng không khí được thổi ra từ miệng thổi với tốc độ lớn tạo thành luồng tan biến chậm. Trên đường đi, luồng gió này tạo ra sự xáo trộn không khí trong phòng khá mạnh nhờ sự phát sinh các dòng đối lưu khuếch tán. Tại đoạn đầu của luồng tốc độ dòng cưỡng bức lớn hơn nên sự khuếch tán mạnh hơn ở cuối luồng. Ngược lại, phần cuối của dòng khí lại có bán kính luồng lớn  nên vẫn tạo ra  được sự trao đổi không khí suốt chiều dài căn phòng. Hệ số hiệu quả trao đổi không khí có thể tới 0,9 </w:t>
      </w:r>
      <w:r>
        <w:rPr>
          <w:rFonts w:ascii="Times New Roman" w:hAnsi="Times New Roman"/>
        </w:rPr>
        <w:sym w:font="Symbol" w:char="F0B8"/>
      </w:r>
      <w:r>
        <w:rPr>
          <w:rFonts w:ascii="Times New Roman" w:hAnsi="Times New Roman"/>
        </w:rPr>
        <w:t xml:space="preserve"> 1.</w:t>
      </w:r>
    </w:p>
    <w:p w:rsidR="00C736B5" w:rsidRDefault="0061529B">
      <w:pPr>
        <w:spacing w:line="360" w:lineRule="exact"/>
        <w:jc w:val="both"/>
        <w:rPr>
          <w:rFonts w:ascii="Times New Roman" w:hAnsi="Times New Roman"/>
        </w:rPr>
      </w:pPr>
      <w:r>
        <w:rPr>
          <w:rFonts w:ascii="Times New Roman" w:hAnsi="Times New Roman"/>
        </w:rPr>
        <w:t xml:space="preserve">         Phương thức cấp gió tập trung thực hiện đơn giản, rẻ tiền nhưng có nhiều nhược điểm: không khí cấp phân phối không đồng đều, hơn nữa lại gây ra sự tích tụ các chất độc hại ở phần cuối của luồng gió (vùng gần miệng hút). Vì vậy phương thức này không thích hợp khi gian máy có phát sinh bụi và chất độc (dù là loại có độc tính thấp). </w:t>
      </w:r>
    </w:p>
    <w:p w:rsidR="00C736B5" w:rsidRDefault="0061529B">
      <w:pPr>
        <w:spacing w:line="360" w:lineRule="exact"/>
        <w:jc w:val="both"/>
        <w:rPr>
          <w:rFonts w:ascii="Times New Roman" w:hAnsi="Times New Roman"/>
        </w:rPr>
      </w:pPr>
      <w:r>
        <w:rPr>
          <w:rFonts w:ascii="Times New Roman" w:hAnsi="Times New Roman"/>
        </w:rPr>
        <w:t xml:space="preserve">         Trên đây là một số phương thức trao đổi không khí thường gặp nhất trong thực tế. Khi thiết kế hệ thống thông gió và ĐHKK cần lựa chọn phương thức thích hợp nhất. Việc lựa chọn không chỉ căn cứ vào hiệu quả trao đổi không khí mà còn phải chú ý đến các yếu tố khác nữa như: nhiệt độ gió cấp, đối tượng cần được cấp gió, mức độ cấp gió đồng đều cần đạt được, độ ồn cho phép, tốc độ gió cho phép, ... và đặc biệt hình dạng, kích thước phòng và cảnh quan kiến trúc của căn phòng được cấp gió.</w:t>
      </w:r>
    </w:p>
    <w:p w:rsidR="00C736B5" w:rsidRDefault="00052843">
      <w:pPr>
        <w:spacing w:before="20" w:after="20"/>
        <w:jc w:val="both"/>
        <w:rPr>
          <w:rFonts w:ascii="Times New Roman" w:hAnsi="Times New Roman"/>
        </w:rPr>
      </w:pPr>
      <w:r>
        <w:rPr>
          <w:rFonts w:ascii="Times New Roman" w:hAnsi="Times New Roman"/>
        </w:rPr>
        <w:lastRenderedPageBreak/>
        <w:object w:dxaOrig="1440" w:dyaOrig="1440">
          <v:shape id="_x0000_s2395" type="#_x0000_t75" style="position:absolute;left:0;text-align:left;margin-left:18pt;margin-top:4.95pt;width:407.85pt;height:287.4pt;z-index:251671552;mso-wrap-distance-left:9pt;mso-wrap-distance-right:9pt;mso-width-relative:page;mso-height-relative:page" wrapcoords="59 250 59 21266 21483 21266 21483 250 59 250">
            <v:imagedata r:id="rId103" o:title="" gain="86232f" blacklevel="-15728f" grayscale="t" bilevel="t"/>
            <w10:wrap type="tight"/>
          </v:shape>
          <o:OLEObject Type="Embed" ProgID="Visio.Drawing.11" ShapeID="_x0000_s2395" DrawAspect="Content" ObjectID="_1795618330" r:id="rId104"/>
        </w:object>
      </w:r>
    </w:p>
    <w:p w:rsidR="00C736B5" w:rsidRDefault="00C736B5">
      <w:pPr>
        <w:spacing w:before="20" w:after="20"/>
        <w:jc w:val="both"/>
        <w:rPr>
          <w:rFonts w:ascii="Times New Roman" w:hAnsi="Times New Roman"/>
        </w:rPr>
      </w:pPr>
    </w:p>
    <w:p w:rsidR="00C736B5" w:rsidRDefault="00C736B5">
      <w:pPr>
        <w:spacing w:before="20" w:after="20"/>
        <w:jc w:val="both"/>
        <w:rPr>
          <w:rFonts w:ascii="Times New Roman" w:hAnsi="Times New Roman"/>
        </w:rPr>
      </w:pPr>
    </w:p>
    <w:p w:rsidR="00C736B5" w:rsidRDefault="0061529B">
      <w:pPr>
        <w:spacing w:before="20" w:after="20"/>
        <w:jc w:val="both"/>
        <w:rPr>
          <w:rFonts w:ascii="Times New Roman" w:hAnsi="Times New Roman"/>
        </w:rPr>
      </w:pPr>
      <w:r>
        <w:rPr>
          <w:rFonts w:ascii="Times New Roman" w:hAnsi="Times New Roman"/>
        </w:rPr>
        <w:t xml:space="preserve">            </w:t>
      </w:r>
    </w:p>
    <w:p w:rsidR="00C736B5" w:rsidRDefault="00C736B5">
      <w:pPr>
        <w:spacing w:before="20" w:after="20"/>
        <w:jc w:val="both"/>
        <w:rPr>
          <w:rFonts w:ascii="Times New Roman" w:hAnsi="Times New Roman"/>
        </w:rPr>
      </w:pPr>
    </w:p>
    <w:p w:rsidR="00C736B5" w:rsidRDefault="00C736B5">
      <w:pPr>
        <w:spacing w:before="20" w:after="20"/>
        <w:jc w:val="both"/>
        <w:rPr>
          <w:rFonts w:ascii="Times New Roman" w:hAnsi="Times New Roman"/>
        </w:rPr>
      </w:pPr>
    </w:p>
    <w:p w:rsidR="00C736B5" w:rsidRDefault="00C736B5">
      <w:pPr>
        <w:spacing w:before="20" w:after="20"/>
        <w:jc w:val="both"/>
        <w:rPr>
          <w:rFonts w:ascii="Times New Roman" w:hAnsi="Times New Roman"/>
        </w:rPr>
      </w:pPr>
    </w:p>
    <w:p w:rsidR="00C736B5" w:rsidRDefault="00C736B5">
      <w:pPr>
        <w:spacing w:before="20" w:after="20"/>
        <w:jc w:val="both"/>
        <w:rPr>
          <w:rFonts w:ascii="Times New Roman" w:hAnsi="Times New Roman"/>
        </w:rPr>
      </w:pPr>
    </w:p>
    <w:p w:rsidR="00C736B5" w:rsidRDefault="0061529B">
      <w:pPr>
        <w:spacing w:line="360" w:lineRule="exact"/>
        <w:ind w:firstLine="720"/>
        <w:jc w:val="both"/>
        <w:rPr>
          <w:rFonts w:ascii="Times New Roman" w:hAnsi="Times New Roman"/>
        </w:rPr>
      </w:pPr>
      <w:r>
        <w:rPr>
          <w:rFonts w:ascii="Times New Roman" w:hAnsi="Times New Roman"/>
          <w:noProof/>
        </w:rPr>
        <mc:AlternateContent>
          <mc:Choice Requires="wps">
            <w:drawing>
              <wp:anchor distT="0" distB="0" distL="114300" distR="114300" simplePos="0" relativeHeight="251670528" behindDoc="0" locked="0" layoutInCell="1" allowOverlap="1" wp14:anchorId="2F1BDB17" wp14:editId="5AB0BD86">
                <wp:simplePos x="0" y="0"/>
                <wp:positionH relativeFrom="column">
                  <wp:posOffset>2286000</wp:posOffset>
                </wp:positionH>
                <wp:positionV relativeFrom="paragraph">
                  <wp:posOffset>1097915</wp:posOffset>
                </wp:positionV>
                <wp:extent cx="2400300" cy="238125"/>
                <wp:effectExtent l="9525" t="12065" r="9525" b="6985"/>
                <wp:wrapNone/>
                <wp:docPr id="7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238125"/>
                        </a:xfrm>
                        <a:prstGeom prst="rect">
                          <a:avLst/>
                        </a:prstGeom>
                        <a:solidFill>
                          <a:srgbClr val="FFFFFF"/>
                        </a:solidFill>
                        <a:ln w="0">
                          <a:solidFill>
                            <a:srgbClr val="FFFFFF"/>
                          </a:solidFill>
                          <a:miter lim="800000"/>
                        </a:ln>
                      </wps:spPr>
                      <wps:txbx>
                        <w:txbxContent>
                          <w:p w:rsidR="00C736B5" w:rsidRDefault="00C736B5"/>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180pt;margin-top:86.45pt;height:18.75pt;width:189pt;z-index:251670528;mso-width-relative:page;mso-height-relative:page;" fillcolor="#FFFFFF" filled="t" stroked="t" coordsize="21600,21600" o:gfxdata="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8cM4G9kAAAALAQAADwAAAAAAAAABACAAAAAiAAAAZHJzL2Rvd25yZXYueG1sUEsBAhQA&#10;FAAAAAgAh07iQFC3jFcqAgAAhQQAAA4AAAAAAAAAAQAgAAAAKAEAAGRycy9lMm9Eb2MueG1sUEsF&#10;BgAAAAAGAAYAWQEAAMQFAAAAAA==&#10;">
                <v:fill on="t" focussize="0,0"/>
                <v:stroke weight="0pt" color="#FFFFFF" miterlimit="8" joinstyle="miter"/>
                <v:imagedata o:title=""/>
                <o:lock v:ext="edit" aspectratio="f"/>
                <v:textbox>
                  <w:txbxContent>
                    <w:p w14:paraId="46A551A8"/>
                  </w:txbxContent>
                </v:textbox>
              </v:shape>
            </w:pict>
          </mc:Fallback>
        </mc:AlternateContent>
      </w:r>
      <w:r>
        <w:rPr>
          <w:rFonts w:ascii="Times New Roman" w:hAnsi="Times New Roman"/>
        </w:rPr>
        <w:t xml:space="preserve">Trên hình trình bày một số phương án trao đổi không khí đối với các căn phòng có kích thước trung bình (a, b, c, d, e, f) và đối với các phòng có khán giả (g, h) ( như rạp hát, hội trường, ... có gác lửng); </w:t>
      </w:r>
    </w:p>
    <w:p w:rsidR="00C736B5" w:rsidRDefault="0061529B">
      <w:pPr>
        <w:spacing w:line="360" w:lineRule="exact"/>
        <w:jc w:val="both"/>
        <w:outlineLvl w:val="2"/>
        <w:rPr>
          <w:rFonts w:ascii="Times New Roman" w:hAnsi="Times New Roman"/>
          <w:b/>
          <w:bCs/>
          <w:i/>
          <w:iCs/>
        </w:rPr>
      </w:pPr>
      <w:bookmarkStart w:id="83" w:name="_Toc2249"/>
      <w:r>
        <w:rPr>
          <w:rFonts w:ascii="Times New Roman" w:hAnsi="Times New Roman"/>
          <w:b/>
          <w:bCs/>
          <w:i/>
          <w:iCs/>
        </w:rPr>
        <w:t>1.2. Miệng thổi, miệng hút:</w:t>
      </w:r>
      <w:bookmarkEnd w:id="83"/>
    </w:p>
    <w:p w:rsidR="00C736B5" w:rsidRDefault="0061529B">
      <w:pPr>
        <w:spacing w:line="360" w:lineRule="exact"/>
        <w:jc w:val="both"/>
        <w:rPr>
          <w:rFonts w:ascii="Times New Roman" w:hAnsi="Times New Roman"/>
        </w:rPr>
      </w:pPr>
      <w:r>
        <w:rPr>
          <w:rFonts w:ascii="Times New Roman" w:hAnsi="Times New Roman"/>
        </w:rPr>
        <w:t xml:space="preserve">            Miệng thổi là thiết bị cuối cùng trên đường ống gió có nhiệm vụ cung cấp và khuếch tán gió vào phòng, phân phối đều không khí điều hòa trong phòng, sau đó không khí được đưa qua miệng hút tái tuần hoàn về thiết bị xử lý không khí.</w:t>
      </w:r>
    </w:p>
    <w:p w:rsidR="00C736B5" w:rsidRDefault="0061529B">
      <w:pPr>
        <w:spacing w:line="360" w:lineRule="exact"/>
        <w:jc w:val="both"/>
        <w:rPr>
          <w:rFonts w:ascii="Times New Roman" w:hAnsi="Times New Roman"/>
        </w:rPr>
      </w:pPr>
      <w:r>
        <w:rPr>
          <w:rFonts w:ascii="Times New Roman" w:hAnsi="Times New Roman"/>
        </w:rPr>
        <w:t xml:space="preserve">           Miệng thổi và miệng hút cũng được phân ra nhiều loại khác nhau tùy thuộc hình dáng, vị trí lắp đặt, công dụng và tác dụng phân bố không khí, tốc độ không khí ... Ví dụ, căn cứ hình dáng có loại miệng thổi vuông, chữ nhật, tròn, khe, ghi, hoặc băng; căn cứ phân bố không khí có loại khuếch tán hoặc phun tia tốc độ cao, căn cứ vị trí lắp đặt phân ra loại gắn trần, gắn tường, sàn hoặc cầu thang, bậc (trong hội trường, nhà hát ... ), căn cứ phân bố và tốc độ khôg khí có loại khuếch tán dùng cho phòng có trần thấp và loại mũi phun có tốc độ lớn, tia chụm dùng cho phòng trần cao (hội trường, nhà hát ...). Sau đây sẽ giới thiệu một số loại miệng thổi khác nhau.</w:t>
      </w:r>
    </w:p>
    <w:p w:rsidR="00C736B5" w:rsidRDefault="0061529B">
      <w:pPr>
        <w:spacing w:line="360" w:lineRule="exact"/>
        <w:jc w:val="both"/>
        <w:rPr>
          <w:rFonts w:ascii="Times New Roman" w:hAnsi="Times New Roman"/>
          <w:bCs/>
          <w:iCs/>
        </w:rPr>
      </w:pPr>
      <w:r>
        <w:rPr>
          <w:rFonts w:ascii="Times New Roman" w:hAnsi="Times New Roman"/>
          <w:bCs/>
          <w:iCs/>
        </w:rPr>
        <w:t>1.2.1. Miệng thổi gắn trần:</w:t>
      </w:r>
    </w:p>
    <w:p w:rsidR="00C736B5" w:rsidRDefault="0061529B">
      <w:pPr>
        <w:spacing w:line="360" w:lineRule="exact"/>
        <w:jc w:val="both"/>
        <w:rPr>
          <w:rFonts w:ascii="Times New Roman" w:hAnsi="Times New Roman"/>
        </w:rPr>
      </w:pPr>
      <w:r>
        <w:rPr>
          <w:rFonts w:ascii="Times New Roman" w:hAnsi="Times New Roman"/>
        </w:rPr>
        <w:t xml:space="preserve">           Hình a, b, c dưới đây giới thiệu các miệng thổi gắn trần kiểu vuông, tròn và có lưới đục lỗ, phía trên có hộp gió và lá van điều chỉnh lưu lượng.</w:t>
      </w:r>
    </w:p>
    <w:p w:rsidR="00C736B5" w:rsidRDefault="0061529B">
      <w:pPr>
        <w:spacing w:line="360" w:lineRule="exact"/>
        <w:jc w:val="both"/>
        <w:rPr>
          <w:rFonts w:ascii="Times New Roman" w:hAnsi="Times New Roman"/>
        </w:rPr>
      </w:pPr>
      <w:r>
        <w:rPr>
          <w:rFonts w:ascii="Times New Roman" w:hAnsi="Times New Roman"/>
        </w:rPr>
        <w:t xml:space="preserve">           Các miệng thổi loại này chỉ nên sử dụng cho trần có độ cao từ 2,6 đến 4,0 m và có thể đồng thời sử dụng làm miệng hồi.</w:t>
      </w:r>
    </w:p>
    <w:p w:rsidR="00C736B5" w:rsidRDefault="00C736B5">
      <w:pPr>
        <w:jc w:val="both"/>
        <w:rPr>
          <w:rFonts w:ascii="Times New Roman" w:hAnsi="Times New Roman"/>
        </w:rPr>
      </w:pPr>
    </w:p>
    <w:p w:rsidR="00C736B5" w:rsidRDefault="00C736B5">
      <w:pPr>
        <w:jc w:val="both"/>
        <w:rPr>
          <w:rFonts w:ascii="Times New Roman" w:hAnsi="Times New Roman"/>
        </w:rPr>
      </w:pPr>
    </w:p>
    <w:p w:rsidR="00C736B5" w:rsidRDefault="0061529B">
      <w:pPr>
        <w:jc w:val="both"/>
        <w:rPr>
          <w:rFonts w:ascii="Times New Roman" w:hAnsi="Times New Roman"/>
        </w:rPr>
      </w:pPr>
      <w:r>
        <w:rPr>
          <w:rFonts w:ascii="Times New Roman" w:hAnsi="Times New Roman"/>
          <w:noProof/>
        </w:rPr>
        <w:lastRenderedPageBreak/>
        <mc:AlternateContent>
          <mc:Choice Requires="wpg">
            <w:drawing>
              <wp:anchor distT="0" distB="0" distL="114300" distR="114300" simplePos="0" relativeHeight="251672576" behindDoc="0" locked="0" layoutInCell="1" allowOverlap="1" wp14:anchorId="4963920C" wp14:editId="0BE6C46F">
                <wp:simplePos x="0" y="0"/>
                <wp:positionH relativeFrom="column">
                  <wp:posOffset>1257300</wp:posOffset>
                </wp:positionH>
                <wp:positionV relativeFrom="paragraph">
                  <wp:posOffset>40640</wp:posOffset>
                </wp:positionV>
                <wp:extent cx="4229100" cy="2245360"/>
                <wp:effectExtent l="0" t="2540" r="0" b="0"/>
                <wp:wrapNone/>
                <wp:docPr id="67" name="Group 67"/>
                <wp:cNvGraphicFramePr/>
                <a:graphic xmlns:a="http://schemas.openxmlformats.org/drawingml/2006/main">
                  <a:graphicData uri="http://schemas.microsoft.com/office/word/2010/wordprocessingGroup">
                    <wpg:wgp>
                      <wpg:cNvGrpSpPr/>
                      <wpg:grpSpPr>
                        <a:xfrm>
                          <a:off x="0" y="0"/>
                          <a:ext cx="4229100" cy="2245360"/>
                          <a:chOff x="3681" y="11694"/>
                          <a:chExt cx="6660" cy="3536"/>
                        </a:xfrm>
                      </wpg:grpSpPr>
                      <pic:pic xmlns:pic="http://schemas.openxmlformats.org/drawingml/2006/picture">
                        <pic:nvPicPr>
                          <pic:cNvPr id="68" name="Picture 1374" descr="5-18"/>
                          <pic:cNvPicPr>
                            <a:picLocks noChangeAspect="1" noChangeArrowheads="1"/>
                          </pic:cNvPicPr>
                        </pic:nvPicPr>
                        <pic:blipFill>
                          <a:blip r:embed="rId105">
                            <a:lum bright="-42000" contrast="72000"/>
                            <a:extLst>
                              <a:ext uri="{28A0092B-C50C-407E-A947-70E740481C1C}">
                                <a14:useLocalDpi xmlns:a14="http://schemas.microsoft.com/office/drawing/2010/main" val="0"/>
                              </a:ext>
                            </a:extLst>
                          </a:blip>
                          <a:srcRect/>
                          <a:stretch>
                            <a:fillRect/>
                          </a:stretch>
                        </pic:blipFill>
                        <pic:spPr>
                          <a:xfrm>
                            <a:off x="3681" y="11694"/>
                            <a:ext cx="4582" cy="3536"/>
                          </a:xfrm>
                          <a:prstGeom prst="rect">
                            <a:avLst/>
                          </a:prstGeom>
                          <a:noFill/>
                          <a:ln>
                            <a:noFill/>
                          </a:ln>
                        </pic:spPr>
                      </pic:pic>
                      <wps:wsp>
                        <wps:cNvPr id="69" name="Text Box 1375"/>
                        <wps:cNvSpPr txBox="1">
                          <a:spLocks noChangeArrowheads="1"/>
                        </wps:cNvSpPr>
                        <wps:spPr bwMode="auto">
                          <a:xfrm>
                            <a:off x="8215" y="12693"/>
                            <a:ext cx="2126" cy="1505"/>
                          </a:xfrm>
                          <a:prstGeom prst="rect">
                            <a:avLst/>
                          </a:prstGeom>
                          <a:solidFill>
                            <a:srgbClr val="FFFFFF"/>
                          </a:solidFill>
                          <a:ln>
                            <a:noFill/>
                          </a:ln>
                        </wps:spPr>
                        <wps:txbx>
                          <w:txbxContent>
                            <w:p w:rsidR="00C736B5" w:rsidRDefault="0061529B">
                              <w:pPr>
                                <w:jc w:val="both"/>
                                <w:rPr>
                                  <w:rFonts w:ascii="Times New Roman" w:hAnsi="Times New Roman"/>
                                  <w:i/>
                                  <w:szCs w:val="28"/>
                                </w:rPr>
                              </w:pPr>
                              <w:r>
                                <w:rPr>
                                  <w:rFonts w:ascii="Times New Roman" w:hAnsi="Times New Roman"/>
                                  <w:i/>
                                  <w:szCs w:val="28"/>
                                </w:rPr>
                                <w:t>Các miệng thổi gắn trần kiểu vuông kiểu tròn và đục lỗ (a,b,c)</w:t>
                              </w:r>
                            </w:p>
                          </w:txbxContent>
                        </wps:txbx>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99pt;margin-top:3.2pt;height:176.8pt;width:333pt;z-index:251672576;mso-width-relative:page;mso-height-relative:page;" coordorigin="3681,11694" coordsize="6660,3536" o:gfxdata="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">
                <o:lock v:ext="edit" aspectratio="f"/>
                <v:shape id="Picture 1374" o:spid="_x0000_s1026" o:spt="75" alt="5-18" type="#_x0000_t75" style="position:absolute;left:3681;top:11694;height:3536;width:4582;" filled="f" o:preferrelative="t" stroked="f" coordsize="21600,21600" o:gfxdata="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Kc5qrgAAADbAAAA&#10;DwAAAAAAAAABACAAAAAiAAAAZHJzL2Rvd25yZXYueG1sUEsBAhQAFAAAAAgAh07iQDMvBZ47AAAA&#10;OQAAABAAAAAAAAAAAQAgAAAABwEAAGRycy9zaGFwZXhtbC54bWxQSwUGAAAAAAYABgBbAQAAsQMA&#10;AAAA&#10;">
                  <v:fill on="f" focussize="0,0"/>
                  <v:stroke on="f"/>
                  <v:imagedata r:id="rId106" gain="234057f" blacklevel="-13762f" o:title=""/>
                  <o:lock v:ext="edit" aspectratio="t"/>
                </v:shape>
                <v:shape id="Text Box 1375" o:spid="_x0000_s1026" o:spt="202" type="#_x0000_t202" style="position:absolute;left:8215;top:12693;height:1505;width:2126;" fillcolor="#FFFFFF" filled="t" stroked="f" coordsize="21600,21600" o:gfxdata="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tucpK5AAAA2wAA&#10;AA8AAAAAAAAAAQAgAAAAIgAAAGRycy9kb3ducmV2LnhtbFBLAQIUABQAAAAIAIdO4kAzLwWeOwAA&#10;ADkAAAAQAAAAAAAAAAEAIAAAAAgBAABkcnMvc2hhcGV4bWwueG1sUEsFBgAAAAAGAAYAWwEAALID&#10;AAAAAA==&#10;">
                  <v:fill on="t" focussize="0,0"/>
                  <v:stroke on="f"/>
                  <v:imagedata o:title=""/>
                  <o:lock v:ext="edit" aspectratio="f"/>
                  <v:textbox>
                    <w:txbxContent>
                      <w:p w14:paraId="11E91343">
                        <w:pPr>
                          <w:jc w:val="both"/>
                          <w:rPr>
                            <w:rFonts w:ascii="Times New Roman" w:hAnsi="Times New Roman"/>
                            <w:i/>
                            <w:szCs w:val="28"/>
                          </w:rPr>
                        </w:pPr>
                        <w:r>
                          <w:rPr>
                            <w:rFonts w:ascii="Times New Roman" w:hAnsi="Times New Roman"/>
                            <w:i/>
                            <w:szCs w:val="28"/>
                          </w:rPr>
                          <w:t>Các miệng thổi gắn trần kiểu vuông kiểu tròn và đục lỗ (a,b,c)</w:t>
                        </w:r>
                      </w:p>
                    </w:txbxContent>
                  </v:textbox>
                </v:shape>
              </v:group>
            </w:pict>
          </mc:Fallback>
        </mc:AlternateContent>
      </w: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C736B5">
      <w:pPr>
        <w:spacing w:line="360" w:lineRule="exact"/>
        <w:jc w:val="both"/>
        <w:rPr>
          <w:rFonts w:ascii="Times New Roman" w:hAnsi="Times New Roman"/>
        </w:rPr>
      </w:pPr>
    </w:p>
    <w:p w:rsidR="00C736B5" w:rsidRDefault="0061529B">
      <w:pPr>
        <w:spacing w:line="360" w:lineRule="exact"/>
        <w:jc w:val="both"/>
        <w:rPr>
          <w:rFonts w:ascii="Times New Roman" w:hAnsi="Times New Roman"/>
          <w:b/>
          <w:bCs/>
          <w:iCs/>
        </w:rPr>
      </w:pPr>
      <w:r>
        <w:rPr>
          <w:rFonts w:ascii="Times New Roman" w:hAnsi="Times New Roman"/>
          <w:b/>
          <w:bCs/>
          <w:i/>
          <w:iCs/>
        </w:rPr>
        <w:tab/>
      </w:r>
      <w:r>
        <w:rPr>
          <w:rFonts w:ascii="Times New Roman" w:hAnsi="Times New Roman"/>
          <w:b/>
          <w:bCs/>
          <w:iCs/>
        </w:rPr>
        <w:t xml:space="preserve">        </w:t>
      </w:r>
    </w:p>
    <w:p w:rsidR="00C736B5" w:rsidRDefault="00C736B5">
      <w:pPr>
        <w:spacing w:line="360" w:lineRule="exact"/>
        <w:jc w:val="both"/>
        <w:rPr>
          <w:rFonts w:ascii="Times New Roman" w:hAnsi="Times New Roman"/>
          <w:b/>
          <w:bCs/>
          <w:iCs/>
        </w:rPr>
      </w:pPr>
    </w:p>
    <w:p w:rsidR="00C736B5" w:rsidRDefault="0061529B">
      <w:pPr>
        <w:spacing w:line="360" w:lineRule="exact"/>
        <w:jc w:val="both"/>
        <w:rPr>
          <w:rFonts w:ascii="Times New Roman" w:hAnsi="Times New Roman"/>
          <w:bCs/>
          <w:iCs/>
        </w:rPr>
      </w:pPr>
      <w:r>
        <w:rPr>
          <w:rFonts w:ascii="Times New Roman" w:hAnsi="Times New Roman"/>
          <w:bCs/>
          <w:iCs/>
        </w:rPr>
        <w:t xml:space="preserve"> b. Ghi gió gắn tường:</w:t>
      </w:r>
    </w:p>
    <w:p w:rsidR="00C736B5" w:rsidRDefault="0061529B">
      <w:pPr>
        <w:pStyle w:val="BodyText3"/>
        <w:spacing w:after="0" w:line="360" w:lineRule="exact"/>
        <w:ind w:firstLine="720"/>
        <w:jc w:val="both"/>
        <w:rPr>
          <w:sz w:val="28"/>
          <w:szCs w:val="28"/>
        </w:rPr>
      </w:pPr>
      <w:r>
        <w:rPr>
          <w:sz w:val="28"/>
          <w:szCs w:val="28"/>
        </w:rPr>
        <w:t>Hình trên giới thiệu hình dáng và kết cấu của 2 loại ghi gió (grille) gắn trên các dàn lạnh đặt sàn hoặc giấu tường, làm được cả hai nhiệm vụ cấp và hồi gió. Các ghi gió thường có chiều dài lớn hơn chiều cao. Bên ngoài là khung với các thanh đứng, ngang, kiểu lưới hoặc đục lỗ tạo thành một tấm lưới trang trí và bảo vệcó thẩm mĩ cao phù hợp với việc cấp và hồi gió cũng như phù hợp với nội thất và trang trí trong phòng (tương tự nắp dàn lạnh máy điều hòa 2 cụm treo tường).</w:t>
      </w:r>
    </w:p>
    <w:p w:rsidR="00C736B5" w:rsidRDefault="00C736B5">
      <w:pPr>
        <w:pStyle w:val="BodyText3"/>
        <w:tabs>
          <w:tab w:val="left" w:pos="0"/>
        </w:tabs>
        <w:jc w:val="both"/>
        <w:rPr>
          <w:sz w:val="28"/>
          <w:szCs w:val="28"/>
        </w:rPr>
      </w:pPr>
    </w:p>
    <w:p w:rsidR="00C736B5" w:rsidRDefault="0061529B">
      <w:pPr>
        <w:pStyle w:val="BodyText3"/>
        <w:tabs>
          <w:tab w:val="left" w:pos="0"/>
        </w:tabs>
        <w:jc w:val="both"/>
        <w:rPr>
          <w:sz w:val="28"/>
          <w:szCs w:val="28"/>
        </w:rPr>
      </w:pPr>
      <w:r>
        <w:rPr>
          <w:b/>
          <w:bCs/>
          <w:noProof/>
          <w:sz w:val="28"/>
          <w:szCs w:val="28"/>
        </w:rPr>
        <mc:AlternateContent>
          <mc:Choice Requires="wpg">
            <w:drawing>
              <wp:anchor distT="0" distB="0" distL="114300" distR="114300" simplePos="0" relativeHeight="251673600" behindDoc="0" locked="0" layoutInCell="1" allowOverlap="1" wp14:anchorId="2F0A8348" wp14:editId="415B3A65">
                <wp:simplePos x="0" y="0"/>
                <wp:positionH relativeFrom="column">
                  <wp:posOffset>1143000</wp:posOffset>
                </wp:positionH>
                <wp:positionV relativeFrom="paragraph">
                  <wp:posOffset>27305</wp:posOffset>
                </wp:positionV>
                <wp:extent cx="3819525" cy="2622550"/>
                <wp:effectExtent l="0" t="0" r="0" b="0"/>
                <wp:wrapSquare wrapText="bothSides"/>
                <wp:docPr id="64" name="Group 64"/>
                <wp:cNvGraphicFramePr/>
                <a:graphic xmlns:a="http://schemas.openxmlformats.org/drawingml/2006/main">
                  <a:graphicData uri="http://schemas.microsoft.com/office/word/2010/wordprocessingGroup">
                    <wpg:wgp>
                      <wpg:cNvGrpSpPr/>
                      <wpg:grpSpPr>
                        <a:xfrm>
                          <a:off x="0" y="0"/>
                          <a:ext cx="3819525" cy="2622550"/>
                          <a:chOff x="5226" y="9554"/>
                          <a:chExt cx="6015" cy="4130"/>
                        </a:xfrm>
                      </wpg:grpSpPr>
                      <pic:pic xmlns:pic="http://schemas.openxmlformats.org/drawingml/2006/picture">
                        <pic:nvPicPr>
                          <pic:cNvPr id="65" name="Picture 1377" descr="5-19"/>
                          <pic:cNvPicPr>
                            <a:picLocks noChangeAspect="1" noChangeArrowheads="1"/>
                          </pic:cNvPicPr>
                        </pic:nvPicPr>
                        <pic:blipFill>
                          <a:blip r:embed="rId107">
                            <a:lum bright="-36000" contrast="54000"/>
                            <a:extLst>
                              <a:ext uri="{28A0092B-C50C-407E-A947-70E740481C1C}">
                                <a14:useLocalDpi xmlns:a14="http://schemas.microsoft.com/office/drawing/2010/main" val="0"/>
                              </a:ext>
                            </a:extLst>
                          </a:blip>
                          <a:srcRect/>
                          <a:stretch>
                            <a:fillRect/>
                          </a:stretch>
                        </pic:blipFill>
                        <pic:spPr>
                          <a:xfrm>
                            <a:off x="5226" y="9554"/>
                            <a:ext cx="6015" cy="3540"/>
                          </a:xfrm>
                          <a:prstGeom prst="rect">
                            <a:avLst/>
                          </a:prstGeom>
                          <a:noFill/>
                          <a:ln>
                            <a:noFill/>
                          </a:ln>
                        </pic:spPr>
                      </pic:pic>
                      <wps:wsp>
                        <wps:cNvPr id="66" name="Text Box 1378"/>
                        <wps:cNvSpPr txBox="1">
                          <a:spLocks noChangeArrowheads="1"/>
                        </wps:cNvSpPr>
                        <wps:spPr bwMode="auto">
                          <a:xfrm>
                            <a:off x="5301" y="13144"/>
                            <a:ext cx="5760" cy="540"/>
                          </a:xfrm>
                          <a:prstGeom prst="rect">
                            <a:avLst/>
                          </a:prstGeom>
                          <a:solidFill>
                            <a:srgbClr val="FFFFFF"/>
                          </a:solidFill>
                          <a:ln>
                            <a:noFill/>
                          </a:ln>
                        </wps:spPr>
                        <wps:txbx>
                          <w:txbxContent>
                            <w:p w:rsidR="00C736B5" w:rsidRDefault="0061529B">
                              <w:pPr>
                                <w:jc w:val="center"/>
                                <w:rPr>
                                  <w:rFonts w:ascii="Times New Roman" w:hAnsi="Times New Roman"/>
                                  <w:i/>
                                  <w:szCs w:val="28"/>
                                </w:rPr>
                              </w:pPr>
                              <w:r>
                                <w:rPr>
                                  <w:rFonts w:ascii="Times New Roman" w:hAnsi="Times New Roman"/>
                                  <w:i/>
                                  <w:szCs w:val="28"/>
                                </w:rPr>
                                <w:t>Hai loại ghi gió kiểu chớp và kiểu lưới.</w:t>
                              </w:r>
                            </w:p>
                          </w:txbxContent>
                        </wps:txbx>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90pt;margin-top:2.15pt;height:206.5pt;width:300.75pt;mso-wrap-distance-bottom:0pt;mso-wrap-distance-left:9pt;mso-wrap-distance-right:9pt;mso-wrap-distance-top:0pt;z-index:251673600;mso-width-relative:page;mso-height-relative:page;" coordorigin="5226,9554" coordsize="6015,4130" o:gfxdata="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&#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">
                <o:lock v:ext="edit" aspectratio="f"/>
                <v:shape id="Picture 1377" o:spid="_x0000_s1026" o:spt="75" alt="5-19" type="#_x0000_t75" style="position:absolute;left:5226;top:9554;height:3540;width:6015;" filled="f" o:preferrelative="t" stroked="f" coordsize="21600,21600" o:gfxdata="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vNNEb4A&#10;AADbAAAADwAAAAAAAAABACAAAAAiAAAAZHJzL2Rvd25yZXYueG1sUEsBAhQAFAAAAAgAh07iQDMv&#10;BZ47AAAAOQAAABAAAAAAAAAAAQAgAAAADQEAAGRycy9zaGFwZXhtbC54bWxQSwUGAAAAAAYABgBb&#10;AQAAtwMAAAAA&#10;">
                  <v:fill on="f" focussize="0,0"/>
                  <v:stroke on="f"/>
                  <v:imagedata r:id="rId108" gain="142469f" blacklevel="-11796f" o:title=""/>
                  <o:lock v:ext="edit" aspectratio="t"/>
                </v:shape>
                <v:shape id="Text Box 1378" o:spid="_x0000_s1026" o:spt="202" type="#_x0000_t202" style="position:absolute;left:5301;top:13144;height:540;width:5760;" fillcolor="#FFFFFF" filled="t" stroked="f" coordsize="21600,21600" o:gfxdata="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KvHm4L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14:paraId="248080B5">
                        <w:pPr>
                          <w:jc w:val="center"/>
                          <w:rPr>
                            <w:rFonts w:ascii="Times New Roman" w:hAnsi="Times New Roman"/>
                            <w:i/>
                            <w:szCs w:val="28"/>
                          </w:rPr>
                        </w:pPr>
                        <w:r>
                          <w:rPr>
                            <w:rFonts w:ascii="Times New Roman" w:hAnsi="Times New Roman"/>
                            <w:i/>
                            <w:szCs w:val="28"/>
                          </w:rPr>
                          <w:t>Hai loại ghi gió kiểu chớp và kiểu lưới.</w:t>
                        </w:r>
                      </w:p>
                    </w:txbxContent>
                  </v:textbox>
                </v:shape>
                <w10:wrap type="square"/>
              </v:group>
            </w:pict>
          </mc:Fallback>
        </mc:AlternateContent>
      </w:r>
    </w:p>
    <w:p w:rsidR="00C736B5" w:rsidRDefault="00C736B5">
      <w:pPr>
        <w:pStyle w:val="BodyText3"/>
        <w:tabs>
          <w:tab w:val="left" w:pos="0"/>
        </w:tabs>
        <w:jc w:val="both"/>
        <w:rPr>
          <w:sz w:val="28"/>
          <w:szCs w:val="28"/>
        </w:rPr>
      </w:pPr>
    </w:p>
    <w:p w:rsidR="00C736B5" w:rsidRDefault="00C736B5">
      <w:pPr>
        <w:pStyle w:val="BodyText3"/>
        <w:tabs>
          <w:tab w:val="left" w:pos="0"/>
        </w:tabs>
        <w:jc w:val="both"/>
        <w:rPr>
          <w:b/>
          <w:bCs/>
          <w:iCs/>
        </w:rPr>
      </w:pPr>
    </w:p>
    <w:p w:rsidR="00C736B5" w:rsidRDefault="00C736B5">
      <w:pPr>
        <w:pStyle w:val="BodyText3"/>
        <w:tabs>
          <w:tab w:val="left" w:pos="0"/>
        </w:tabs>
        <w:jc w:val="both"/>
        <w:rPr>
          <w:b/>
          <w:bCs/>
          <w:iCs/>
        </w:rPr>
      </w:pPr>
    </w:p>
    <w:p w:rsidR="00C736B5" w:rsidRDefault="00C736B5">
      <w:pPr>
        <w:pStyle w:val="BodyText3"/>
        <w:tabs>
          <w:tab w:val="left" w:pos="0"/>
        </w:tabs>
        <w:jc w:val="both"/>
        <w:rPr>
          <w:b/>
          <w:bCs/>
          <w:iCs/>
        </w:rPr>
      </w:pPr>
    </w:p>
    <w:p w:rsidR="00C736B5" w:rsidRDefault="00C736B5">
      <w:pPr>
        <w:pStyle w:val="BodyText3"/>
        <w:tabs>
          <w:tab w:val="left" w:pos="0"/>
        </w:tabs>
        <w:jc w:val="both"/>
        <w:rPr>
          <w:b/>
          <w:bCs/>
          <w:iCs/>
        </w:rPr>
      </w:pPr>
    </w:p>
    <w:p w:rsidR="00C736B5" w:rsidRDefault="00C736B5">
      <w:pPr>
        <w:pStyle w:val="BodyText3"/>
        <w:tabs>
          <w:tab w:val="left" w:pos="0"/>
        </w:tabs>
        <w:jc w:val="both"/>
        <w:rPr>
          <w:b/>
          <w:bCs/>
          <w:iCs/>
        </w:rPr>
      </w:pPr>
    </w:p>
    <w:p w:rsidR="00C736B5" w:rsidRDefault="00C736B5">
      <w:pPr>
        <w:pStyle w:val="BodyText3"/>
        <w:tabs>
          <w:tab w:val="left" w:pos="0"/>
        </w:tabs>
        <w:jc w:val="both"/>
        <w:rPr>
          <w:b/>
          <w:bCs/>
          <w:iCs/>
        </w:rPr>
      </w:pPr>
    </w:p>
    <w:p w:rsidR="00C736B5" w:rsidRDefault="00C736B5">
      <w:pPr>
        <w:pStyle w:val="BodyText3"/>
        <w:tabs>
          <w:tab w:val="left" w:pos="0"/>
        </w:tabs>
        <w:jc w:val="both"/>
        <w:rPr>
          <w:b/>
          <w:bCs/>
          <w:iCs/>
        </w:rPr>
      </w:pPr>
    </w:p>
    <w:p w:rsidR="00C736B5" w:rsidRDefault="00C736B5">
      <w:pPr>
        <w:pStyle w:val="BodyText3"/>
        <w:tabs>
          <w:tab w:val="left" w:pos="0"/>
        </w:tabs>
        <w:jc w:val="both"/>
        <w:rPr>
          <w:b/>
          <w:bCs/>
          <w:iCs/>
        </w:rPr>
      </w:pPr>
    </w:p>
    <w:p w:rsidR="00C736B5" w:rsidRDefault="00C736B5">
      <w:pPr>
        <w:pStyle w:val="BodyText3"/>
        <w:tabs>
          <w:tab w:val="left" w:pos="0"/>
        </w:tabs>
        <w:jc w:val="both"/>
        <w:rPr>
          <w:b/>
          <w:bCs/>
          <w:iCs/>
        </w:rPr>
      </w:pPr>
    </w:p>
    <w:p w:rsidR="00C736B5" w:rsidRDefault="00C736B5">
      <w:pPr>
        <w:pStyle w:val="BodyText3"/>
        <w:tabs>
          <w:tab w:val="left" w:pos="0"/>
        </w:tabs>
        <w:jc w:val="both"/>
        <w:rPr>
          <w:b/>
          <w:bCs/>
          <w:iCs/>
        </w:rPr>
      </w:pPr>
    </w:p>
    <w:p w:rsidR="00C736B5" w:rsidRDefault="00C736B5">
      <w:pPr>
        <w:pStyle w:val="BodyText3"/>
        <w:tabs>
          <w:tab w:val="left" w:pos="0"/>
        </w:tabs>
        <w:jc w:val="both"/>
        <w:rPr>
          <w:b/>
          <w:bCs/>
          <w:iCs/>
        </w:rPr>
      </w:pPr>
    </w:p>
    <w:p w:rsidR="00C736B5" w:rsidRDefault="0061529B">
      <w:pPr>
        <w:pStyle w:val="BodyText3"/>
        <w:tabs>
          <w:tab w:val="left" w:pos="0"/>
        </w:tabs>
        <w:spacing w:after="0" w:line="360" w:lineRule="exact"/>
        <w:jc w:val="both"/>
        <w:rPr>
          <w:bCs/>
          <w:iCs/>
          <w:sz w:val="28"/>
          <w:szCs w:val="28"/>
        </w:rPr>
      </w:pPr>
      <w:r>
        <w:rPr>
          <w:bCs/>
          <w:iCs/>
          <w:sz w:val="28"/>
          <w:szCs w:val="28"/>
        </w:rPr>
        <w:t>c. Mũi phun:</w:t>
      </w:r>
    </w:p>
    <w:p w:rsidR="00C736B5" w:rsidRDefault="0061529B">
      <w:pPr>
        <w:tabs>
          <w:tab w:val="left" w:pos="3150"/>
        </w:tabs>
        <w:spacing w:line="360" w:lineRule="exact"/>
        <w:jc w:val="both"/>
        <w:rPr>
          <w:rFonts w:ascii="Times New Roman" w:hAnsi="Times New Roman"/>
        </w:rPr>
      </w:pPr>
      <w:r>
        <w:rPr>
          <w:rFonts w:ascii="Times New Roman" w:hAnsi="Times New Roman"/>
        </w:rPr>
        <w:t xml:space="preserve">         Hình dưới giới thiệu hình dáng bên ngoài một mũi phun (jet nozzles).</w:t>
      </w:r>
    </w:p>
    <w:p w:rsidR="00C736B5" w:rsidRDefault="00C736B5">
      <w:pPr>
        <w:tabs>
          <w:tab w:val="left" w:pos="3150"/>
        </w:tabs>
        <w:spacing w:before="20" w:after="20"/>
        <w:jc w:val="both"/>
        <w:rPr>
          <w:rFonts w:ascii="Times New Roman" w:hAnsi="Times New Roman"/>
        </w:rPr>
      </w:pPr>
    </w:p>
    <w:p w:rsidR="00C736B5" w:rsidRDefault="0061529B">
      <w:pPr>
        <w:pStyle w:val="BodyText3"/>
        <w:tabs>
          <w:tab w:val="left" w:pos="3150"/>
        </w:tabs>
        <w:jc w:val="both"/>
        <w:rPr>
          <w:sz w:val="28"/>
          <w:szCs w:val="28"/>
        </w:rPr>
      </w:pPr>
      <w:r>
        <w:rPr>
          <w:noProof/>
        </w:rPr>
        <w:lastRenderedPageBreak/>
        <mc:AlternateContent>
          <mc:Choice Requires="wpg">
            <w:drawing>
              <wp:anchor distT="0" distB="0" distL="114300" distR="114300" simplePos="0" relativeHeight="251677696" behindDoc="0" locked="0" layoutInCell="1" allowOverlap="1" wp14:anchorId="63DC1B57" wp14:editId="0E11D2F7">
                <wp:simplePos x="0" y="0"/>
                <wp:positionH relativeFrom="column">
                  <wp:posOffset>876300</wp:posOffset>
                </wp:positionH>
                <wp:positionV relativeFrom="paragraph">
                  <wp:posOffset>-7620</wp:posOffset>
                </wp:positionV>
                <wp:extent cx="3509010" cy="2070100"/>
                <wp:effectExtent l="0" t="1905" r="0" b="4445"/>
                <wp:wrapSquare wrapText="bothSides"/>
                <wp:docPr id="61" name="Group 61"/>
                <wp:cNvGraphicFramePr/>
                <a:graphic xmlns:a="http://schemas.openxmlformats.org/drawingml/2006/main">
                  <a:graphicData uri="http://schemas.microsoft.com/office/word/2010/wordprocessingGroup">
                    <wpg:wgp>
                      <wpg:cNvGrpSpPr/>
                      <wpg:grpSpPr>
                        <a:xfrm>
                          <a:off x="0" y="0"/>
                          <a:ext cx="3509010" cy="2070100"/>
                          <a:chOff x="2535" y="2910"/>
                          <a:chExt cx="4050" cy="4294"/>
                        </a:xfrm>
                      </wpg:grpSpPr>
                      <pic:pic xmlns:pic="http://schemas.openxmlformats.org/drawingml/2006/picture">
                        <pic:nvPicPr>
                          <pic:cNvPr id="62" name="Picture 1389" descr="5-20"/>
                          <pic:cNvPicPr>
                            <a:picLocks noChangeAspect="1" noChangeArrowheads="1"/>
                          </pic:cNvPicPr>
                        </pic:nvPicPr>
                        <pic:blipFill>
                          <a:blip r:embed="rId109">
                            <a:lum bright="-48000" contrast="72000"/>
                            <a:extLst>
                              <a:ext uri="{28A0092B-C50C-407E-A947-70E740481C1C}">
                                <a14:useLocalDpi xmlns:a14="http://schemas.microsoft.com/office/drawing/2010/main" val="0"/>
                              </a:ext>
                            </a:extLst>
                          </a:blip>
                          <a:srcRect/>
                          <a:stretch>
                            <a:fillRect/>
                          </a:stretch>
                        </pic:blipFill>
                        <pic:spPr>
                          <a:xfrm>
                            <a:off x="2535" y="2910"/>
                            <a:ext cx="4050" cy="3510"/>
                          </a:xfrm>
                          <a:prstGeom prst="rect">
                            <a:avLst/>
                          </a:prstGeom>
                          <a:noFill/>
                          <a:ln>
                            <a:noFill/>
                          </a:ln>
                        </pic:spPr>
                      </pic:pic>
                      <wps:wsp>
                        <wps:cNvPr id="63" name="Text Box 1390"/>
                        <wps:cNvSpPr txBox="1">
                          <a:spLocks noChangeArrowheads="1"/>
                        </wps:cNvSpPr>
                        <wps:spPr bwMode="auto">
                          <a:xfrm>
                            <a:off x="2601" y="6484"/>
                            <a:ext cx="3960" cy="720"/>
                          </a:xfrm>
                          <a:prstGeom prst="rect">
                            <a:avLst/>
                          </a:prstGeom>
                          <a:solidFill>
                            <a:srgbClr val="FFFFFF"/>
                          </a:solidFill>
                          <a:ln>
                            <a:noFill/>
                          </a:ln>
                        </wps:spPr>
                        <wps:txbx>
                          <w:txbxContent>
                            <w:p w:rsidR="00C736B5" w:rsidRDefault="0061529B">
                              <w:pPr>
                                <w:jc w:val="center"/>
                                <w:rPr>
                                  <w:rFonts w:ascii="Times New Roman" w:hAnsi="Times New Roman"/>
                                  <w:i/>
                                  <w:szCs w:val="28"/>
                                </w:rPr>
                              </w:pPr>
                              <w:r>
                                <w:rPr>
                                  <w:rFonts w:ascii="Times New Roman" w:hAnsi="Times New Roman"/>
                                  <w:i/>
                                  <w:szCs w:val="28"/>
                                </w:rPr>
                                <w:t>Hình dáng một mũi phun.</w:t>
                              </w:r>
                            </w:p>
                          </w:txbxContent>
                        </wps:txbx>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69pt;margin-top:-0.6pt;height:163pt;width:276.3pt;mso-wrap-distance-bottom:0pt;mso-wrap-distance-left:9pt;mso-wrap-distance-right:9pt;mso-wrap-distance-top:0pt;z-index:251677696;mso-width-relative:page;mso-height-relative:page;" coordorigin="2535,2910" coordsize="4050,4294" o:gfxdata="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">
                <o:lock v:ext="edit" aspectratio="f"/>
                <v:shape id="Picture 1389" o:spid="_x0000_s1026" o:spt="75" alt="5-20" type="#_x0000_t75" style="position:absolute;left:2535;top:2910;height:3510;width:4050;" filled="f" o:preferrelative="t" stroked="f" coordsize="21600,21600" o:gfxdata="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vszrsAAADb&#10;AAAADwAAAAAAAAABACAAAAAiAAAAZHJzL2Rvd25yZXYueG1sUEsBAhQAFAAAAAgAh07iQDMvBZ47&#10;AAAAOQAAABAAAAAAAAAAAQAgAAAACgEAAGRycy9zaGFwZXhtbC54bWxQSwUGAAAAAAYABgBbAQAA&#10;tAMAAAAA&#10;">
                  <v:fill on="f" focussize="0,0"/>
                  <v:stroke on="f"/>
                  <v:imagedata r:id="rId110" gain="234057f" blacklevel="-15728f" o:title=""/>
                  <o:lock v:ext="edit" aspectratio="t"/>
                </v:shape>
                <v:shape id="Text Box 1390" o:spid="_x0000_s1026" o:spt="202" type="#_x0000_t202" style="position:absolute;left:2601;top:6484;height:720;width:3960;" fillcolor="#FFFFFF" filled="t" stroked="f" coordsize="21600,21600" o:gfxdata="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oZFeLsAAADb&#10;AAAADwAAAAAAAAABACAAAAAiAAAAZHJzL2Rvd25yZXYueG1sUEsBAhQAFAAAAAgAh07iQDMvBZ47&#10;AAAAOQAAABAAAAAAAAAAAQAgAAAACgEAAGRycy9zaGFwZXhtbC54bWxQSwUGAAAAAAYABgBbAQAA&#10;tAMAAAAA&#10;">
                  <v:fill on="t" focussize="0,0"/>
                  <v:stroke on="f"/>
                  <v:imagedata o:title=""/>
                  <o:lock v:ext="edit" aspectratio="f"/>
                  <v:textbox>
                    <w:txbxContent>
                      <w:p w14:paraId="6EDE2F92">
                        <w:pPr>
                          <w:jc w:val="center"/>
                          <w:rPr>
                            <w:rFonts w:ascii="Times New Roman" w:hAnsi="Times New Roman"/>
                            <w:i/>
                            <w:szCs w:val="28"/>
                          </w:rPr>
                        </w:pPr>
                        <w:r>
                          <w:rPr>
                            <w:rFonts w:ascii="Times New Roman" w:hAnsi="Times New Roman"/>
                            <w:i/>
                            <w:szCs w:val="28"/>
                          </w:rPr>
                          <w:t>Hình dáng một mũi phun.</w:t>
                        </w:r>
                      </w:p>
                    </w:txbxContent>
                  </v:textbox>
                </v:shape>
                <w10:wrap type="square"/>
              </v:group>
            </w:pict>
          </mc:Fallback>
        </mc:AlternateContent>
      </w:r>
      <w:r>
        <w:rPr>
          <w:sz w:val="28"/>
          <w:szCs w:val="28"/>
        </w:rPr>
        <w:t xml:space="preserve">          </w:t>
      </w:r>
    </w:p>
    <w:p w:rsidR="00C736B5" w:rsidRDefault="00C736B5">
      <w:pPr>
        <w:pStyle w:val="BodyText3"/>
        <w:tabs>
          <w:tab w:val="left" w:pos="3150"/>
        </w:tabs>
        <w:jc w:val="both"/>
        <w:rPr>
          <w:sz w:val="28"/>
          <w:szCs w:val="28"/>
        </w:rPr>
      </w:pPr>
    </w:p>
    <w:p w:rsidR="00C736B5" w:rsidRDefault="00C736B5">
      <w:pPr>
        <w:pStyle w:val="BodyText3"/>
        <w:tabs>
          <w:tab w:val="left" w:pos="3150"/>
        </w:tabs>
        <w:jc w:val="both"/>
        <w:rPr>
          <w:sz w:val="28"/>
          <w:szCs w:val="28"/>
        </w:rPr>
      </w:pPr>
    </w:p>
    <w:p w:rsidR="00C736B5" w:rsidRDefault="00C736B5">
      <w:pPr>
        <w:pStyle w:val="BodyText3"/>
        <w:tabs>
          <w:tab w:val="left" w:pos="3150"/>
        </w:tabs>
        <w:jc w:val="both"/>
        <w:rPr>
          <w:sz w:val="28"/>
          <w:szCs w:val="28"/>
        </w:rPr>
      </w:pPr>
    </w:p>
    <w:p w:rsidR="00C736B5" w:rsidRDefault="00C736B5">
      <w:pPr>
        <w:pStyle w:val="BodyText3"/>
        <w:tabs>
          <w:tab w:val="left" w:pos="3150"/>
        </w:tabs>
        <w:jc w:val="both"/>
        <w:rPr>
          <w:sz w:val="28"/>
          <w:szCs w:val="28"/>
        </w:rPr>
      </w:pPr>
    </w:p>
    <w:p w:rsidR="00C736B5" w:rsidRDefault="00C736B5">
      <w:pPr>
        <w:pStyle w:val="BodyText3"/>
        <w:tabs>
          <w:tab w:val="left" w:pos="3150"/>
        </w:tabs>
        <w:jc w:val="both"/>
        <w:rPr>
          <w:sz w:val="28"/>
          <w:szCs w:val="28"/>
        </w:rPr>
      </w:pPr>
    </w:p>
    <w:p w:rsidR="00C736B5" w:rsidRDefault="00C736B5">
      <w:pPr>
        <w:pStyle w:val="BodyText3"/>
        <w:tabs>
          <w:tab w:val="left" w:pos="3150"/>
        </w:tabs>
        <w:jc w:val="both"/>
        <w:rPr>
          <w:sz w:val="28"/>
          <w:szCs w:val="28"/>
        </w:rPr>
      </w:pPr>
    </w:p>
    <w:p w:rsidR="00C736B5" w:rsidRDefault="00C736B5">
      <w:pPr>
        <w:pStyle w:val="BodyText3"/>
        <w:tabs>
          <w:tab w:val="left" w:pos="3150"/>
        </w:tabs>
        <w:jc w:val="both"/>
        <w:rPr>
          <w:sz w:val="28"/>
          <w:szCs w:val="28"/>
        </w:rPr>
      </w:pPr>
    </w:p>
    <w:p w:rsidR="00C736B5" w:rsidRDefault="0061529B">
      <w:pPr>
        <w:pStyle w:val="BodyText3"/>
        <w:spacing w:after="0" w:line="360" w:lineRule="exact"/>
        <w:ind w:firstLine="720"/>
        <w:jc w:val="both"/>
        <w:rPr>
          <w:sz w:val="28"/>
          <w:szCs w:val="28"/>
        </w:rPr>
      </w:pPr>
      <w:r>
        <w:rPr>
          <w:sz w:val="28"/>
          <w:szCs w:val="28"/>
        </w:rPr>
        <w:t xml:space="preserve">Mũi phun được sử dụng trong trường hợp khoảng cách thổi và vùng làm việc lớn, ví dụ trong hội trường, rạp hát có trần cao và khoảng cách từ vách đến vùng có người cũng rất xa, khi đó có thể bố trí các mũi phun. khoảng cách phun có thể tơi 30 m. Mũi phun được sử dụng đặc biệt khi không thể lắp đặt các miêng thổi trên trần hoặc lắp đặt trên trần là không hiệu quả và không thực tế. </w:t>
      </w:r>
    </w:p>
    <w:p w:rsidR="00C736B5" w:rsidRDefault="0061529B">
      <w:pPr>
        <w:spacing w:line="360" w:lineRule="exact"/>
        <w:jc w:val="both"/>
        <w:rPr>
          <w:rFonts w:ascii="Times New Roman" w:hAnsi="Times New Roman"/>
        </w:rPr>
      </w:pPr>
      <w:r>
        <w:t xml:space="preserve">        </w:t>
      </w:r>
      <w:r>
        <w:rPr>
          <w:rFonts w:ascii="Times New Roman" w:hAnsi="Times New Roman"/>
        </w:rPr>
        <w:t xml:space="preserve"> Mũi phun có vỏ hình trụ, có khớp nối cầu với vỏ. Trong khớp cầu có một cơ cấu điều chỉnh hướng mũi phun rất thuận tiện cho việc điều chỉnh hướng dòng phun. Ví dụ, mùa hè có thể hướng dòng không khí lạnh lên trên và để gió lạnh đó khuếch tán đều xuống vùng kàm việc; mùa đông để tiết kiệm năng lượng, cần điều chỉnh phun xuống dưới vì không khí nóng có xu hướng đi lên. </w:t>
      </w:r>
    </w:p>
    <w:p w:rsidR="00C736B5" w:rsidRDefault="0061529B">
      <w:pPr>
        <w:spacing w:line="360" w:lineRule="exact"/>
        <w:jc w:val="both"/>
        <w:rPr>
          <w:rFonts w:ascii="Times New Roman" w:hAnsi="Times New Roman"/>
          <w:bCs/>
          <w:iCs/>
        </w:rPr>
      </w:pPr>
      <w:r>
        <w:rPr>
          <w:rFonts w:ascii="Times New Roman" w:hAnsi="Times New Roman"/>
          <w:bCs/>
          <w:iCs/>
        </w:rPr>
        <w:t>d. Miệng thổi sàn và cầu thang:</w:t>
      </w:r>
    </w:p>
    <w:p w:rsidR="00C736B5" w:rsidRDefault="0061529B">
      <w:pPr>
        <w:pStyle w:val="BodyText3"/>
        <w:spacing w:after="0" w:line="360" w:lineRule="exact"/>
        <w:jc w:val="both"/>
        <w:rPr>
          <w:sz w:val="28"/>
          <w:szCs w:val="28"/>
        </w:rPr>
      </w:pPr>
      <w:r>
        <w:rPr>
          <w:sz w:val="28"/>
          <w:szCs w:val="28"/>
        </w:rPr>
        <w:t xml:space="preserve">         Hình a, b mô tả hình dáng và cấu tạo của một miệng thổi lắp sàn hoặc cầu thang. Miệng thổi gồm 6 chi tiết. trên cùng là một nắp khuếch tán. Phía dưới là chi tiết điều chỉnh để điều chỉnh hướng gió thổi. Dưới chi tiết điều chỉnh là bẫy bụi bẩn và đất cát ở sàn nhà rơi vào miệng thổi. Toàn bộ 3 chi tiết trên được lắp lên một vòng cố định rồi được bố trí vào trong hộp gió. Hộp </w:t>
      </w:r>
    </w:p>
    <w:p w:rsidR="00C736B5" w:rsidRDefault="0061529B">
      <w:pPr>
        <w:pStyle w:val="BodyText3"/>
        <w:spacing w:after="0" w:line="360" w:lineRule="exact"/>
        <w:jc w:val="both"/>
        <w:rPr>
          <w:sz w:val="28"/>
          <w:szCs w:val="28"/>
        </w:rPr>
      </w:pPr>
      <w:r>
        <w:rPr>
          <w:sz w:val="28"/>
          <w:szCs w:val="28"/>
        </w:rPr>
        <w:t>gió có một miệng tròn (hoặc vuông) nối với đường ống gió cấp. Nhờ chi tiết điều chỉnh hướng gió đứng xiên hoặc ngang.</w:t>
      </w:r>
    </w:p>
    <w:p w:rsidR="00C736B5" w:rsidRDefault="00C736B5">
      <w:pPr>
        <w:pStyle w:val="BodyText3"/>
        <w:spacing w:after="0"/>
        <w:jc w:val="both"/>
        <w:rPr>
          <w:sz w:val="28"/>
          <w:szCs w:val="28"/>
        </w:rPr>
      </w:pPr>
    </w:p>
    <w:p w:rsidR="00C736B5" w:rsidRDefault="0061529B">
      <w:pPr>
        <w:pStyle w:val="BodyText3"/>
        <w:spacing w:after="0" w:line="360" w:lineRule="exact"/>
        <w:jc w:val="both"/>
        <w:rPr>
          <w:sz w:val="28"/>
          <w:szCs w:val="28"/>
        </w:rPr>
      </w:pPr>
      <w:r>
        <w:rPr>
          <w:noProof/>
          <w:sz w:val="28"/>
          <w:szCs w:val="28"/>
        </w:rPr>
        <w:lastRenderedPageBreak/>
        <mc:AlternateContent>
          <mc:Choice Requires="wpg">
            <w:drawing>
              <wp:anchor distT="0" distB="0" distL="114300" distR="114300" simplePos="0" relativeHeight="251674624" behindDoc="0" locked="0" layoutInCell="1" allowOverlap="1" wp14:anchorId="5CD718F5" wp14:editId="42E556EE">
                <wp:simplePos x="0" y="0"/>
                <wp:positionH relativeFrom="column">
                  <wp:posOffset>457200</wp:posOffset>
                </wp:positionH>
                <wp:positionV relativeFrom="paragraph">
                  <wp:posOffset>278765</wp:posOffset>
                </wp:positionV>
                <wp:extent cx="4800600" cy="2488565"/>
                <wp:effectExtent l="0" t="2540" r="0" b="4445"/>
                <wp:wrapTopAndBottom/>
                <wp:docPr id="58" name="Group 58"/>
                <wp:cNvGraphicFramePr/>
                <a:graphic xmlns:a="http://schemas.openxmlformats.org/drawingml/2006/main">
                  <a:graphicData uri="http://schemas.microsoft.com/office/word/2010/wordprocessingGroup">
                    <wpg:wgp>
                      <wpg:cNvGrpSpPr/>
                      <wpg:grpSpPr>
                        <a:xfrm>
                          <a:off x="0" y="0"/>
                          <a:ext cx="4800600" cy="2488565"/>
                          <a:chOff x="3321" y="9765"/>
                          <a:chExt cx="7560" cy="3919"/>
                        </a:xfrm>
                      </wpg:grpSpPr>
                      <pic:pic xmlns:pic="http://schemas.openxmlformats.org/drawingml/2006/picture">
                        <pic:nvPicPr>
                          <pic:cNvPr id="59" name="Picture 1380" descr="5-21"/>
                          <pic:cNvPicPr>
                            <a:picLocks noChangeAspect="1" noChangeArrowheads="1"/>
                          </pic:cNvPicPr>
                        </pic:nvPicPr>
                        <pic:blipFill>
                          <a:blip r:embed="rId111">
                            <a:lum bright="-36000" contrast="60000"/>
                            <a:extLst>
                              <a:ext uri="{28A0092B-C50C-407E-A947-70E740481C1C}">
                                <a14:useLocalDpi xmlns:a14="http://schemas.microsoft.com/office/drawing/2010/main" val="0"/>
                              </a:ext>
                            </a:extLst>
                          </a:blip>
                          <a:srcRect/>
                          <a:stretch>
                            <a:fillRect/>
                          </a:stretch>
                        </pic:blipFill>
                        <pic:spPr>
                          <a:xfrm>
                            <a:off x="4005" y="9765"/>
                            <a:ext cx="6330" cy="3240"/>
                          </a:xfrm>
                          <a:prstGeom prst="rect">
                            <a:avLst/>
                          </a:prstGeom>
                          <a:noFill/>
                          <a:ln>
                            <a:noFill/>
                          </a:ln>
                        </pic:spPr>
                      </pic:pic>
                      <wps:wsp>
                        <wps:cNvPr id="60" name="Text Box 1381"/>
                        <wps:cNvSpPr txBox="1">
                          <a:spLocks noChangeArrowheads="1"/>
                        </wps:cNvSpPr>
                        <wps:spPr bwMode="auto">
                          <a:xfrm>
                            <a:off x="3321" y="13144"/>
                            <a:ext cx="7560" cy="540"/>
                          </a:xfrm>
                          <a:prstGeom prst="rect">
                            <a:avLst/>
                          </a:prstGeom>
                          <a:solidFill>
                            <a:srgbClr val="FFFFFF"/>
                          </a:solidFill>
                          <a:ln>
                            <a:noFill/>
                          </a:ln>
                        </wps:spPr>
                        <wps:txbx>
                          <w:txbxContent>
                            <w:p w:rsidR="00C736B5" w:rsidRDefault="0061529B">
                              <w:pPr>
                                <w:jc w:val="center"/>
                                <w:rPr>
                                  <w:rFonts w:ascii="Times New Roman" w:hAnsi="Times New Roman"/>
                                  <w:i/>
                                  <w:szCs w:val="28"/>
                                </w:rPr>
                              </w:pPr>
                              <w:r>
                                <w:rPr>
                                  <w:rFonts w:ascii="Times New Roman" w:hAnsi="Times New Roman"/>
                                  <w:i/>
                                  <w:szCs w:val="28"/>
                                </w:rPr>
                                <w:t>Hình dáng một miệng thổi lắp sàn (hoặc cầu thang).</w:t>
                              </w:r>
                            </w:p>
                          </w:txbxContent>
                        </wps:txbx>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36pt;margin-top:21.95pt;height:195.95pt;width:378pt;mso-wrap-distance-bottom:0pt;mso-wrap-distance-top:0pt;z-index:251674624;mso-width-relative:page;mso-height-relative:page;" coordorigin="3321,9765" coordsize="7560,3919" o:gfxdata="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">
                <o:lock v:ext="edit" aspectratio="f"/>
                <v:shape id="Picture 1380" o:spid="_x0000_s1026" o:spt="75" alt="5-21" type="#_x0000_t75" style="position:absolute;left:4005;top:9765;height:3240;width:6330;" filled="f" o:preferrelative="t" stroked="f" coordsize="21600,21600" o:gfxdata="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FJgy68AAAA&#10;2wAAAA8AAAAAAAAAAQAgAAAAIgAAAGRycy9kb3ducmV2LnhtbFBLAQIUABQAAAAIAIdO4kAzLwWe&#10;OwAAADkAAAAQAAAAAAAAAAEAIAAAAAsBAABkcnMvc2hhcGV4bWwueG1sUEsFBgAAAAAGAAYAWwEA&#10;ALUDAAAAAA==&#10;">
                  <v:fill on="f" focussize="0,0"/>
                  <v:stroke on="f"/>
                  <v:imagedata r:id="rId112" gain="163840f" blacklevel="-11796f" o:title=""/>
                  <o:lock v:ext="edit" aspectratio="t"/>
                </v:shape>
                <v:shape id="Text Box 1381" o:spid="_x0000_s1026" o:spt="202" type="#_x0000_t202" style="position:absolute;left:3321;top:13144;height:540;width:7560;" fillcolor="#FFFFFF" filled="t" stroked="f" coordsize="21600,21600" o:gfxdata="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ylTbD7UAAADbAAAADwAA&#10;AAAAAAABACAAAAAiAAAAZHJzL2Rvd25yZXYueG1sUEsBAhQAFAAAAAgAh07iQDMvBZ47AAAAOQAA&#10;ABAAAAAAAAAAAQAgAAAABAEAAGRycy9zaGFwZXhtbC54bWxQSwUGAAAAAAYABgBbAQAArgMAAAAA&#10;">
                  <v:fill on="t" focussize="0,0"/>
                  <v:stroke on="f"/>
                  <v:imagedata o:title=""/>
                  <o:lock v:ext="edit" aspectratio="f"/>
                  <v:textbox>
                    <w:txbxContent>
                      <w:p w14:paraId="46C728E1">
                        <w:pPr>
                          <w:jc w:val="center"/>
                          <w:rPr>
                            <w:rFonts w:ascii="Times New Roman" w:hAnsi="Times New Roman"/>
                            <w:i/>
                            <w:szCs w:val="28"/>
                          </w:rPr>
                        </w:pPr>
                        <w:r>
                          <w:rPr>
                            <w:rFonts w:ascii="Times New Roman" w:hAnsi="Times New Roman"/>
                            <w:i/>
                            <w:szCs w:val="28"/>
                          </w:rPr>
                          <w:t>Hình dáng một miệng thổi lắp sàn (hoặc cầu thang).</w:t>
                        </w:r>
                      </w:p>
                    </w:txbxContent>
                  </v:textbox>
                </v:shape>
                <w10:wrap type="topAndBottom"/>
              </v:group>
            </w:pict>
          </mc:Fallback>
        </mc:AlternateContent>
      </w:r>
    </w:p>
    <w:p w:rsidR="00C736B5" w:rsidRDefault="0061529B">
      <w:pPr>
        <w:spacing w:line="360" w:lineRule="exact"/>
        <w:ind w:firstLine="630"/>
        <w:jc w:val="both"/>
        <w:rPr>
          <w:rFonts w:ascii="Times New Roman" w:hAnsi="Times New Roman"/>
        </w:rPr>
      </w:pPr>
      <w:r>
        <w:rPr>
          <w:rFonts w:ascii="Times New Roman" w:hAnsi="Times New Roman"/>
        </w:rPr>
        <w:t>Hình giới thiệu 3 ví dụ lắp đặt của miệng thổi lắp sàn. Ví dụ 1 dùng cho sàn của một hội trường rộng, ở đây không cần hộp gió phía dưới miệng thổi vì toàn bộ không gian dưới tấm sàn đóng nhiệm vụ hộp gió. Ví dụ 2 dùng cho các phòng nhỏ riêng biệt, có rơle nhiệt độ điều chỉnh lưu lượng gió nên có ống gió và hộp gió. Ví dụ 3 dùng cho cả 2 trường hợp là hội trường rộng nhưng có thêm một số phòng nhỏ. Các phòng nhỏ cần ống gió cấp và điều chỉnh lưu lượng, các phòng lớn không cần.</w:t>
      </w:r>
    </w:p>
    <w:p w:rsidR="00C736B5" w:rsidRDefault="00C736B5">
      <w:pPr>
        <w:pStyle w:val="BodyText3"/>
        <w:spacing w:after="0" w:line="360" w:lineRule="exact"/>
        <w:jc w:val="both"/>
        <w:rPr>
          <w:sz w:val="28"/>
          <w:szCs w:val="28"/>
        </w:rPr>
      </w:pPr>
    </w:p>
    <w:p w:rsidR="00C736B5" w:rsidRDefault="00C736B5">
      <w:pPr>
        <w:pStyle w:val="BodyText3"/>
        <w:spacing w:after="0" w:line="360" w:lineRule="exact"/>
        <w:jc w:val="both"/>
        <w:rPr>
          <w:sz w:val="28"/>
          <w:szCs w:val="28"/>
        </w:rPr>
      </w:pPr>
    </w:p>
    <w:p w:rsidR="00C736B5" w:rsidRDefault="0061529B">
      <w:pPr>
        <w:pStyle w:val="BodyText3"/>
        <w:spacing w:after="0" w:line="360" w:lineRule="exact"/>
        <w:jc w:val="both"/>
        <w:rPr>
          <w:sz w:val="28"/>
          <w:szCs w:val="28"/>
        </w:rPr>
      </w:pPr>
      <w:r>
        <w:rPr>
          <w:noProof/>
          <w:sz w:val="28"/>
          <w:szCs w:val="28"/>
        </w:rPr>
        <w:lastRenderedPageBreak/>
        <mc:AlternateContent>
          <mc:Choice Requires="wpg">
            <w:drawing>
              <wp:anchor distT="0" distB="0" distL="114300" distR="114300" simplePos="0" relativeHeight="251676672" behindDoc="0" locked="0" layoutInCell="1" allowOverlap="1" wp14:anchorId="7344BFD3" wp14:editId="2F7FF9EA">
                <wp:simplePos x="0" y="0"/>
                <wp:positionH relativeFrom="column">
                  <wp:posOffset>238125</wp:posOffset>
                </wp:positionH>
                <wp:positionV relativeFrom="paragraph">
                  <wp:posOffset>114300</wp:posOffset>
                </wp:positionV>
                <wp:extent cx="5705475" cy="5472430"/>
                <wp:effectExtent l="0" t="0" r="0" b="4445"/>
                <wp:wrapTopAndBottom/>
                <wp:docPr id="55" name="Group 55"/>
                <wp:cNvGraphicFramePr/>
                <a:graphic xmlns:a="http://schemas.openxmlformats.org/drawingml/2006/main">
                  <a:graphicData uri="http://schemas.microsoft.com/office/word/2010/wordprocessingGroup">
                    <wpg:wgp>
                      <wpg:cNvGrpSpPr/>
                      <wpg:grpSpPr>
                        <a:xfrm>
                          <a:off x="0" y="0"/>
                          <a:ext cx="5705475" cy="5472430"/>
                          <a:chOff x="2814" y="3421"/>
                          <a:chExt cx="8070" cy="7593"/>
                        </a:xfrm>
                      </wpg:grpSpPr>
                      <wps:wsp>
                        <wps:cNvPr id="56" name="Text Box 1386"/>
                        <wps:cNvSpPr txBox="1">
                          <a:spLocks noChangeArrowheads="1"/>
                        </wps:cNvSpPr>
                        <wps:spPr bwMode="auto">
                          <a:xfrm>
                            <a:off x="2814" y="10055"/>
                            <a:ext cx="8070" cy="959"/>
                          </a:xfrm>
                          <a:prstGeom prst="rect">
                            <a:avLst/>
                          </a:prstGeom>
                          <a:solidFill>
                            <a:srgbClr val="FFFFFF"/>
                          </a:solidFill>
                          <a:ln>
                            <a:noFill/>
                          </a:ln>
                        </wps:spPr>
                        <wps:txbx>
                          <w:txbxContent>
                            <w:p w:rsidR="00C736B5" w:rsidRDefault="0061529B">
                              <w:pPr>
                                <w:jc w:val="center"/>
                                <w:rPr>
                                  <w:rFonts w:ascii="Times New Roman" w:hAnsi="Times New Roman"/>
                                  <w:i/>
                                  <w:szCs w:val="28"/>
                                </w:rPr>
                              </w:pPr>
                              <w:r>
                                <w:rPr>
                                  <w:rFonts w:ascii="Times New Roman" w:hAnsi="Times New Roman"/>
                                  <w:i/>
                                  <w:szCs w:val="28"/>
                                </w:rPr>
                                <w:t>Ba ví dụ lắp đặt.</w:t>
                              </w:r>
                            </w:p>
                            <w:p w:rsidR="00C736B5" w:rsidRDefault="0061529B">
                              <w:pPr>
                                <w:jc w:val="center"/>
                                <w:rPr>
                                  <w:rFonts w:ascii="Times New Roman" w:hAnsi="Times New Roman"/>
                                  <w:i/>
                                  <w:szCs w:val="28"/>
                                </w:rPr>
                              </w:pPr>
                              <w:r>
                                <w:rPr>
                                  <w:rFonts w:ascii="Times New Roman" w:hAnsi="Times New Roman"/>
                                  <w:i/>
                                  <w:szCs w:val="28"/>
                                </w:rPr>
                                <w:t>a) Hội trường hoặc phòng rộng; b) Phòng hẹp riêng biệt cần điều chỉnh lưu lượng; c) Cả hai trường hợp phòng rộng và phòng hẹp.</w:t>
                              </w:r>
                            </w:p>
                          </w:txbxContent>
                        </wps:txbx>
                        <wps:bodyPr rot="0" vert="horz" wrap="square" lIns="0" tIns="0" rIns="0" bIns="0" anchor="t" anchorCtr="0" upright="1">
                          <a:noAutofit/>
                        </wps:bodyPr>
                      </wps:wsp>
                      <pic:pic xmlns:pic="http://schemas.openxmlformats.org/drawingml/2006/picture">
                        <pic:nvPicPr>
                          <pic:cNvPr id="57" name="Picture 1387" descr="5-22"/>
                          <pic:cNvPicPr>
                            <a:picLocks noChangeAspect="1" noChangeArrowheads="1"/>
                          </pic:cNvPicPr>
                        </pic:nvPicPr>
                        <pic:blipFill>
                          <a:blip r:embed="rId113">
                            <a:lum bright="-24000" contrast="30000"/>
                            <a:extLst>
                              <a:ext uri="{28A0092B-C50C-407E-A947-70E740481C1C}">
                                <a14:useLocalDpi xmlns:a14="http://schemas.microsoft.com/office/drawing/2010/main" val="0"/>
                              </a:ext>
                            </a:extLst>
                          </a:blip>
                          <a:srcRect/>
                          <a:stretch>
                            <a:fillRect/>
                          </a:stretch>
                        </pic:blipFill>
                        <pic:spPr>
                          <a:xfrm>
                            <a:off x="3000" y="3421"/>
                            <a:ext cx="6585" cy="6630"/>
                          </a:xfrm>
                          <a:prstGeom prst="rect">
                            <a:avLst/>
                          </a:prstGeom>
                          <a:noFill/>
                          <a:ln>
                            <a:noFill/>
                          </a:ln>
                        </pic:spPr>
                      </pic:pic>
                    </wpg:wgp>
                  </a:graphicData>
                </a:graphic>
              </wp:anchor>
            </w:drawing>
          </mc:Choice>
          <mc:Fallback xmlns:wpsCustomData="http://www.wps.cn/officeDocument/2013/wpsCustomData">
            <w:pict>
              <v:group id="_x0000_s1026" o:spid="_x0000_s1026" o:spt="203" style="position:absolute;left:0pt;margin-left:18.75pt;margin-top:9pt;height:430.9pt;width:449.25pt;mso-wrap-distance-bottom:0pt;mso-wrap-distance-top:0pt;z-index:251676672;mso-width-relative:page;mso-height-relative:page;" coordorigin="2814,3421" coordsize="8070,7593" o:gfxdata="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CqJg6+tgAAACEBAAAZAAAAZHJzL19yZWxzL2Uyb0RvYy54bWwucmVsc4WPQWrDMBBF94XcQcw+&#10;lp1FKMWyN6HgbUgOMEhjWcQaCUkt9e0jyCaBQJfzP/89ph///Cp+KWUXWEHXtCCIdTCOrYLr5Xv/&#10;CSIXZINrYFKwUYZx2H30Z1qx1FFeXMyiUjgrWEqJX1JmvZDH3IRIXJs5JI+lnsnKiPqGluShbY8y&#10;PTNgeGGKyShIk+lAXLZYzf+zwzw7TaegfzxxeaOQzld3BWKyVBR4Mg4fYddEtiCHXr48NtwB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">
                <o:lock v:ext="edit" aspectratio="f"/>
                <v:shape id="Text Box 1386" o:spid="_x0000_s1026" o:spt="202" type="#_x0000_t202" style="position:absolute;left:2814;top:10055;height:959;width:8070;" fillcolor="#FFFFFF" filled="t" stroked="f" coordsize="21600,21600" o:gfxdata="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N4Dfr4A&#10;AADbAAAADwAAAAAAAAABACAAAAAiAAAAZHJzL2Rvd25yZXYueG1sUEsBAhQAFAAAAAgAh07iQDMv&#10;BZ47AAAAOQAAABAAAAAAAAAAAQAgAAAADQEAAGRycy9zaGFwZXhtbC54bWxQSwUGAAAAAAYABgBb&#10;AQAAtwMAAAAA&#10;">
                  <v:fill on="t" focussize="0,0"/>
                  <v:stroke on="f"/>
                  <v:imagedata o:title=""/>
                  <o:lock v:ext="edit" aspectratio="f"/>
                  <v:textbox inset="0mm,0mm,0mm,0mm">
                    <w:txbxContent>
                      <w:p w14:paraId="56E77B08">
                        <w:pPr>
                          <w:jc w:val="center"/>
                          <w:rPr>
                            <w:rFonts w:ascii="Times New Roman" w:hAnsi="Times New Roman"/>
                            <w:i/>
                            <w:szCs w:val="28"/>
                          </w:rPr>
                        </w:pPr>
                        <w:r>
                          <w:rPr>
                            <w:rFonts w:ascii="Times New Roman" w:hAnsi="Times New Roman"/>
                            <w:i/>
                            <w:szCs w:val="28"/>
                          </w:rPr>
                          <w:t>Ba ví dụ lắp đặt.</w:t>
                        </w:r>
                      </w:p>
                      <w:p w14:paraId="0967CDA8">
                        <w:pPr>
                          <w:jc w:val="center"/>
                          <w:rPr>
                            <w:rFonts w:ascii="Times New Roman" w:hAnsi="Times New Roman"/>
                            <w:i/>
                            <w:szCs w:val="28"/>
                          </w:rPr>
                        </w:pPr>
                        <w:r>
                          <w:rPr>
                            <w:rFonts w:ascii="Times New Roman" w:hAnsi="Times New Roman"/>
                            <w:i/>
                            <w:szCs w:val="28"/>
                          </w:rPr>
                          <w:t>a) Hội trường hoặc phòng rộng; b) Phòng hẹp riêng biệt cần điều chỉnh lưu lượng; c) Cả hai trường hợp phòng rộng và phòng hẹp.</w:t>
                        </w:r>
                      </w:p>
                    </w:txbxContent>
                  </v:textbox>
                </v:shape>
                <v:shape id="Picture 1387" o:spid="_x0000_s1026" o:spt="75" alt="5-22" type="#_x0000_t75" style="position:absolute;left:3000;top:3421;height:6630;width:6585;" filled="f" o:preferrelative="t" stroked="f" coordsize="21600,21600" o:gfxdata="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Y5QYZ&#10;wAAAANsAAAAPAAAAAAAAAAEAIAAAACIAAABkcnMvZG93bnJldi54bWxQSwECFAAUAAAACACHTuJA&#10;My8FnjsAAAA5AAAAEAAAAAAAAAABACAAAAAPAQAAZHJzL3NoYXBleG1sLnhtbFBLBQYAAAAABgAG&#10;AFsBAAC5AwAAAAA=&#10;">
                  <v:fill on="f" focussize="0,0"/>
                  <v:stroke on="f"/>
                  <v:imagedata r:id="rId114" gain="93622f" blacklevel="-7864f" o:title=""/>
                  <o:lock v:ext="edit" aspectratio="t"/>
                </v:shape>
                <w10:wrap type="topAndBottom"/>
              </v:group>
            </w:pict>
          </mc:Fallback>
        </mc:AlternateContent>
      </w:r>
      <w:r>
        <w:rPr>
          <w:sz w:val="28"/>
          <w:szCs w:val="28"/>
        </w:rPr>
        <w:t>e. Miệng thổi khe:</w:t>
      </w:r>
    </w:p>
    <w:p w:rsidR="00C736B5" w:rsidRDefault="0061529B">
      <w:pPr>
        <w:pStyle w:val="BodyText2"/>
        <w:spacing w:after="0" w:line="360" w:lineRule="exact"/>
        <w:jc w:val="both"/>
      </w:pPr>
      <w:r>
        <w:t xml:space="preserve">         Miệng thổi khe (slot difussers) là loại miệng thổi có cửa gió cấp dạng một khe hoặc nhiều khe hẹp có kích thước chiều dài lớn hơn chiều rộng nhiều lần (bề ngang tính bằng cm, chiều dài tính bằng m). Miệng thổi có thể có từ 1 đến 8 khe, kích thước miệng thổi thành chữ nhật, khi đó gọi là ghi gió). Miệng thổi lắp trên trần. Trên miệng thổi có hộp gió và đường nối với ống phân phối gió. Trên cửa nối có van gió điều chỉnh lưu lượng. Hình dưới giới thiệu hình dáng một miệng thổi khe có 4 khe gió. Hướng gió cấp thường nằm ngang theo trần nhà, sang trái hoặc phải tùy theo người sử dụng điều chỉnh.</w:t>
      </w:r>
    </w:p>
    <w:p w:rsidR="00C736B5" w:rsidRDefault="00C736B5">
      <w:pPr>
        <w:pStyle w:val="BodyText2"/>
        <w:spacing w:after="0" w:line="360" w:lineRule="exact"/>
        <w:jc w:val="both"/>
      </w:pPr>
    </w:p>
    <w:p w:rsidR="00C736B5" w:rsidRDefault="00C736B5">
      <w:pPr>
        <w:tabs>
          <w:tab w:val="left" w:pos="3150"/>
        </w:tabs>
        <w:spacing w:before="20" w:after="20"/>
        <w:ind w:firstLine="630"/>
        <w:jc w:val="both"/>
        <w:rPr>
          <w:b/>
          <w:bCs/>
          <w:i/>
          <w:iCs/>
        </w:rPr>
      </w:pPr>
    </w:p>
    <w:p w:rsidR="00C736B5" w:rsidRDefault="00C736B5">
      <w:pPr>
        <w:tabs>
          <w:tab w:val="left" w:pos="3150"/>
        </w:tabs>
        <w:spacing w:before="20" w:after="20"/>
        <w:jc w:val="both"/>
        <w:rPr>
          <w:rFonts w:ascii="Times New Roman" w:hAnsi="Times New Roman"/>
          <w:b/>
          <w:bCs/>
          <w:iCs/>
        </w:rPr>
      </w:pPr>
    </w:p>
    <w:p w:rsidR="00C736B5" w:rsidRDefault="00C736B5">
      <w:pPr>
        <w:tabs>
          <w:tab w:val="left" w:pos="3150"/>
        </w:tabs>
        <w:spacing w:before="20" w:after="20"/>
        <w:jc w:val="both"/>
        <w:rPr>
          <w:rFonts w:ascii="Times New Roman" w:hAnsi="Times New Roman"/>
          <w:b/>
          <w:bCs/>
          <w:iCs/>
        </w:rPr>
      </w:pPr>
    </w:p>
    <w:p w:rsidR="00C736B5" w:rsidRDefault="00C736B5">
      <w:pPr>
        <w:tabs>
          <w:tab w:val="left" w:pos="3150"/>
        </w:tabs>
        <w:spacing w:line="360" w:lineRule="exact"/>
        <w:jc w:val="both"/>
        <w:rPr>
          <w:rFonts w:ascii="Times New Roman" w:hAnsi="Times New Roman"/>
          <w:b/>
          <w:bCs/>
          <w:iCs/>
        </w:rPr>
      </w:pPr>
    </w:p>
    <w:p w:rsidR="00C736B5" w:rsidRDefault="0061529B">
      <w:pPr>
        <w:tabs>
          <w:tab w:val="left" w:pos="3150"/>
        </w:tabs>
        <w:spacing w:line="360" w:lineRule="exact"/>
        <w:jc w:val="both"/>
        <w:rPr>
          <w:rFonts w:ascii="Times New Roman" w:hAnsi="Times New Roman"/>
          <w:b/>
          <w:bCs/>
          <w:iCs/>
        </w:rPr>
      </w:pPr>
      <w:r>
        <w:rPr>
          <w:noProof/>
        </w:rPr>
        <w:lastRenderedPageBreak/>
        <mc:AlternateContent>
          <mc:Choice Requires="wpg">
            <w:drawing>
              <wp:anchor distT="0" distB="0" distL="114300" distR="114300" simplePos="0" relativeHeight="251675648" behindDoc="0" locked="0" layoutInCell="1" allowOverlap="1" wp14:anchorId="5BA34E03" wp14:editId="22F4B849">
                <wp:simplePos x="0" y="0"/>
                <wp:positionH relativeFrom="column">
                  <wp:posOffset>431800</wp:posOffset>
                </wp:positionH>
                <wp:positionV relativeFrom="paragraph">
                  <wp:posOffset>11430</wp:posOffset>
                </wp:positionV>
                <wp:extent cx="4995545" cy="2514600"/>
                <wp:effectExtent l="0" t="1905" r="1905" b="0"/>
                <wp:wrapSquare wrapText="bothSides"/>
                <wp:docPr id="52" name="Group 52"/>
                <wp:cNvGraphicFramePr/>
                <a:graphic xmlns:a="http://schemas.openxmlformats.org/drawingml/2006/main">
                  <a:graphicData uri="http://schemas.microsoft.com/office/word/2010/wordprocessingGroup">
                    <wpg:wgp>
                      <wpg:cNvGrpSpPr/>
                      <wpg:grpSpPr>
                        <a:xfrm>
                          <a:off x="0" y="0"/>
                          <a:ext cx="4995545" cy="2514600"/>
                          <a:chOff x="6690" y="4395"/>
                          <a:chExt cx="4410" cy="5689"/>
                        </a:xfrm>
                      </wpg:grpSpPr>
                      <pic:pic xmlns:pic="http://schemas.openxmlformats.org/drawingml/2006/picture">
                        <pic:nvPicPr>
                          <pic:cNvPr id="53" name="Picture 1383" descr="5-23"/>
                          <pic:cNvPicPr>
                            <a:picLocks noChangeAspect="1" noChangeArrowheads="1"/>
                          </pic:cNvPicPr>
                        </pic:nvPicPr>
                        <pic:blipFill>
                          <a:blip r:embed="rId115">
                            <a:lum bright="-48000" contrast="72000"/>
                            <a:extLst>
                              <a:ext uri="{28A0092B-C50C-407E-A947-70E740481C1C}">
                                <a14:useLocalDpi xmlns:a14="http://schemas.microsoft.com/office/drawing/2010/main" val="0"/>
                              </a:ext>
                            </a:extLst>
                          </a:blip>
                          <a:srcRect/>
                          <a:stretch>
                            <a:fillRect/>
                          </a:stretch>
                        </pic:blipFill>
                        <pic:spPr>
                          <a:xfrm>
                            <a:off x="6690" y="4395"/>
                            <a:ext cx="4410" cy="4815"/>
                          </a:xfrm>
                          <a:prstGeom prst="rect">
                            <a:avLst/>
                          </a:prstGeom>
                          <a:noFill/>
                          <a:ln>
                            <a:noFill/>
                          </a:ln>
                        </pic:spPr>
                      </pic:pic>
                      <wps:wsp>
                        <wps:cNvPr id="54" name="Text Box 1384"/>
                        <wps:cNvSpPr txBox="1">
                          <a:spLocks noChangeArrowheads="1"/>
                        </wps:cNvSpPr>
                        <wps:spPr bwMode="auto">
                          <a:xfrm>
                            <a:off x="6741" y="9184"/>
                            <a:ext cx="4320" cy="900"/>
                          </a:xfrm>
                          <a:prstGeom prst="rect">
                            <a:avLst/>
                          </a:prstGeom>
                          <a:solidFill>
                            <a:srgbClr val="FFFFFF"/>
                          </a:solidFill>
                          <a:ln>
                            <a:noFill/>
                          </a:ln>
                        </wps:spPr>
                        <wps:txbx>
                          <w:txbxContent>
                            <w:p w:rsidR="00C736B5" w:rsidRDefault="0061529B">
                              <w:pPr>
                                <w:jc w:val="center"/>
                                <w:rPr>
                                  <w:rFonts w:ascii="Times New Roman" w:hAnsi="Times New Roman"/>
                                  <w:i/>
                                  <w:szCs w:val="28"/>
                                </w:rPr>
                              </w:pPr>
                              <w:r>
                                <w:rPr>
                                  <w:rFonts w:ascii="Times New Roman" w:hAnsi="Times New Roman"/>
                                  <w:i/>
                                  <w:szCs w:val="28"/>
                                </w:rPr>
                                <w:t>Hình dáng một miệng thổi có 4 khe gió.</w:t>
                              </w:r>
                            </w:p>
                          </w:txbxContent>
                        </wps:txbx>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34pt;margin-top:0.9pt;height:198pt;width:393.35pt;mso-wrap-distance-bottom:0pt;mso-wrap-distance-left:9pt;mso-wrap-distance-right:9pt;mso-wrap-distance-top:0pt;z-index:251675648;mso-width-relative:page;mso-height-relative:page;" coordorigin="6690,4395" coordsize="4410,5689" o:gfxdata="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">
                <o:lock v:ext="edit" aspectratio="f"/>
                <v:shape id="Picture 1383" o:spid="_x0000_s1026" o:spt="75" alt="5-23" type="#_x0000_t75" style="position:absolute;left:6690;top:4395;height:4815;width:4410;" filled="f" o:preferrelative="t" stroked="f" coordsize="21600,21600" o:gfxdata="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DUuDq8AAAA&#10;2wAAAA8AAAAAAAAAAQAgAAAAIgAAAGRycy9kb3ducmV2LnhtbFBLAQIUABQAAAAIAIdO4kAzLwWe&#10;OwAAADkAAAAQAAAAAAAAAAEAIAAAAAsBAABkcnMvc2hhcGV4bWwueG1sUEsFBgAAAAAGAAYAWwEA&#10;ALUDAAAAAA==&#10;">
                  <v:fill on="f" focussize="0,0"/>
                  <v:stroke on="f"/>
                  <v:imagedata r:id="rId116" gain="234057f" blacklevel="-15728f" o:title=""/>
                  <o:lock v:ext="edit" aspectratio="t"/>
                </v:shape>
                <v:shape id="Text Box 1384" o:spid="_x0000_s1026" o:spt="202" type="#_x0000_t202" style="position:absolute;left:6741;top:9184;height:900;width:4320;" fillcolor="#FFFFFF" filled="t" stroked="f" coordsize="21600,21600" o:gfxdata="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wMXsb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14:paraId="1020D4B6">
                        <w:pPr>
                          <w:jc w:val="center"/>
                          <w:rPr>
                            <w:rFonts w:ascii="Times New Roman" w:hAnsi="Times New Roman"/>
                            <w:i/>
                            <w:szCs w:val="28"/>
                          </w:rPr>
                        </w:pPr>
                        <w:r>
                          <w:rPr>
                            <w:rFonts w:ascii="Times New Roman" w:hAnsi="Times New Roman"/>
                            <w:i/>
                            <w:szCs w:val="28"/>
                          </w:rPr>
                          <w:t>Hình dáng một miệng thổi có 4 khe gió.</w:t>
                        </w:r>
                      </w:p>
                    </w:txbxContent>
                  </v:textbox>
                </v:shape>
                <w10:wrap type="square"/>
              </v:group>
            </w:pict>
          </mc:Fallback>
        </mc:AlternateContent>
      </w:r>
    </w:p>
    <w:p w:rsidR="00C736B5" w:rsidRDefault="00C736B5">
      <w:pPr>
        <w:tabs>
          <w:tab w:val="left" w:pos="3150"/>
        </w:tabs>
        <w:spacing w:line="360" w:lineRule="exact"/>
        <w:jc w:val="both"/>
        <w:rPr>
          <w:rFonts w:ascii="Times New Roman" w:hAnsi="Times New Roman"/>
          <w:b/>
          <w:bCs/>
          <w:iCs/>
        </w:rPr>
      </w:pPr>
    </w:p>
    <w:p w:rsidR="00C736B5" w:rsidRDefault="00C736B5">
      <w:pPr>
        <w:tabs>
          <w:tab w:val="left" w:pos="3150"/>
        </w:tabs>
        <w:spacing w:line="360" w:lineRule="exact"/>
        <w:jc w:val="both"/>
        <w:rPr>
          <w:rFonts w:ascii="Times New Roman" w:hAnsi="Times New Roman"/>
          <w:b/>
          <w:bCs/>
          <w:iCs/>
        </w:rPr>
      </w:pPr>
    </w:p>
    <w:p w:rsidR="00C736B5" w:rsidRDefault="00C736B5">
      <w:pPr>
        <w:tabs>
          <w:tab w:val="left" w:pos="3150"/>
        </w:tabs>
        <w:spacing w:line="360" w:lineRule="exact"/>
        <w:jc w:val="both"/>
        <w:rPr>
          <w:rFonts w:ascii="Times New Roman" w:hAnsi="Times New Roman"/>
          <w:b/>
          <w:bCs/>
          <w:iCs/>
        </w:rPr>
      </w:pPr>
    </w:p>
    <w:p w:rsidR="00C736B5" w:rsidRDefault="00C736B5">
      <w:pPr>
        <w:tabs>
          <w:tab w:val="left" w:pos="3150"/>
        </w:tabs>
        <w:spacing w:line="360" w:lineRule="exact"/>
        <w:jc w:val="both"/>
        <w:rPr>
          <w:rFonts w:ascii="Times New Roman" w:hAnsi="Times New Roman"/>
          <w:b/>
          <w:bCs/>
          <w:iCs/>
        </w:rPr>
      </w:pPr>
    </w:p>
    <w:p w:rsidR="00C736B5" w:rsidRDefault="00C736B5">
      <w:pPr>
        <w:tabs>
          <w:tab w:val="left" w:pos="3150"/>
        </w:tabs>
        <w:spacing w:line="360" w:lineRule="exact"/>
        <w:jc w:val="both"/>
        <w:rPr>
          <w:rFonts w:ascii="Times New Roman" w:hAnsi="Times New Roman"/>
          <w:b/>
          <w:bCs/>
          <w:iCs/>
        </w:rPr>
      </w:pPr>
    </w:p>
    <w:p w:rsidR="00C736B5" w:rsidRDefault="00C736B5">
      <w:pPr>
        <w:tabs>
          <w:tab w:val="left" w:pos="3150"/>
        </w:tabs>
        <w:spacing w:line="360" w:lineRule="exact"/>
        <w:jc w:val="both"/>
        <w:rPr>
          <w:rFonts w:ascii="Times New Roman" w:hAnsi="Times New Roman"/>
          <w:b/>
          <w:bCs/>
          <w:iCs/>
        </w:rPr>
      </w:pPr>
    </w:p>
    <w:p w:rsidR="00C736B5" w:rsidRDefault="00C736B5">
      <w:pPr>
        <w:tabs>
          <w:tab w:val="left" w:pos="3150"/>
        </w:tabs>
        <w:spacing w:line="360" w:lineRule="exact"/>
        <w:jc w:val="both"/>
        <w:rPr>
          <w:rFonts w:ascii="Times New Roman" w:hAnsi="Times New Roman"/>
          <w:b/>
          <w:bCs/>
          <w:iCs/>
        </w:rPr>
      </w:pPr>
    </w:p>
    <w:p w:rsidR="00C736B5" w:rsidRDefault="00C736B5">
      <w:pPr>
        <w:tabs>
          <w:tab w:val="left" w:pos="3150"/>
        </w:tabs>
        <w:spacing w:line="360" w:lineRule="exact"/>
        <w:jc w:val="both"/>
        <w:rPr>
          <w:rFonts w:ascii="Times New Roman" w:hAnsi="Times New Roman"/>
          <w:b/>
          <w:bCs/>
          <w:iCs/>
        </w:rPr>
      </w:pPr>
    </w:p>
    <w:p w:rsidR="00C736B5" w:rsidRDefault="00C736B5">
      <w:pPr>
        <w:tabs>
          <w:tab w:val="left" w:pos="3150"/>
        </w:tabs>
        <w:spacing w:line="360" w:lineRule="exact"/>
        <w:jc w:val="both"/>
        <w:rPr>
          <w:rFonts w:ascii="Times New Roman" w:hAnsi="Times New Roman"/>
          <w:b/>
          <w:bCs/>
          <w:iCs/>
        </w:rPr>
      </w:pPr>
    </w:p>
    <w:p w:rsidR="00C736B5" w:rsidRDefault="00C736B5">
      <w:pPr>
        <w:tabs>
          <w:tab w:val="left" w:pos="3150"/>
        </w:tabs>
        <w:spacing w:line="360" w:lineRule="exact"/>
        <w:jc w:val="both"/>
        <w:rPr>
          <w:rFonts w:ascii="Times New Roman" w:hAnsi="Times New Roman"/>
          <w:b/>
          <w:bCs/>
          <w:iCs/>
        </w:rPr>
      </w:pPr>
    </w:p>
    <w:p w:rsidR="00C736B5" w:rsidRDefault="00C736B5">
      <w:pPr>
        <w:tabs>
          <w:tab w:val="left" w:pos="3150"/>
        </w:tabs>
        <w:spacing w:line="360" w:lineRule="exact"/>
        <w:jc w:val="both"/>
        <w:rPr>
          <w:rFonts w:ascii="Times New Roman" w:hAnsi="Times New Roman"/>
          <w:b/>
          <w:bCs/>
          <w:iCs/>
        </w:rPr>
      </w:pPr>
    </w:p>
    <w:p w:rsidR="00C736B5" w:rsidRDefault="0061529B">
      <w:pPr>
        <w:tabs>
          <w:tab w:val="left" w:pos="3150"/>
        </w:tabs>
        <w:spacing w:line="360" w:lineRule="exact"/>
        <w:jc w:val="both"/>
        <w:rPr>
          <w:rFonts w:ascii="Times New Roman" w:hAnsi="Times New Roman"/>
          <w:bCs/>
          <w:iCs/>
        </w:rPr>
      </w:pPr>
      <w:r>
        <w:rPr>
          <w:rFonts w:ascii="Times New Roman" w:hAnsi="Times New Roman"/>
          <w:bCs/>
          <w:iCs/>
        </w:rPr>
        <w:t>f. Miệng thổi xoáy:</w:t>
      </w:r>
    </w:p>
    <w:p w:rsidR="00C736B5" w:rsidRDefault="0061529B">
      <w:pPr>
        <w:tabs>
          <w:tab w:val="left" w:pos="3150"/>
        </w:tabs>
        <w:spacing w:line="360" w:lineRule="exact"/>
        <w:jc w:val="both"/>
        <w:rPr>
          <w:rFonts w:ascii="Times New Roman" w:hAnsi="Times New Roman"/>
        </w:rPr>
      </w:pPr>
      <w:r>
        <w:rPr>
          <w:rFonts w:ascii="Times New Roman" w:hAnsi="Times New Roman"/>
        </w:rPr>
        <w:t xml:space="preserve">         Hình dưới đây giới thiệu 2 miệng thổi xoáy (swirl diffuser) kiểu vùng và kiểu tròn. Miệng thổi xoáy có khả năng khuếch tán và hòa trộn không khí rất nhanh với không khí trong phòng, làm đồng đều nhiệt độ và độ ẩm nhanh chóng trong cùng làm việc.</w:t>
      </w:r>
    </w:p>
    <w:p w:rsidR="00C736B5" w:rsidRDefault="0061529B">
      <w:pPr>
        <w:tabs>
          <w:tab w:val="left" w:pos="3150"/>
        </w:tabs>
        <w:spacing w:line="360" w:lineRule="exact"/>
        <w:jc w:val="both"/>
        <w:rPr>
          <w:rFonts w:ascii="Times New Roman" w:hAnsi="Times New Roman"/>
        </w:rPr>
      </w:pPr>
      <w:r>
        <w:rPr>
          <w:rFonts w:ascii="Times New Roman" w:hAnsi="Times New Roman"/>
        </w:rPr>
        <w:t xml:space="preserve">         Hãng Trox sản xuất 2 loại vuông và tròn đều có kích thước miệng có khe thổi 134 </w:t>
      </w:r>
      <w:r>
        <w:rPr>
          <w:rFonts w:ascii="Times New Roman" w:hAnsi="Times New Roman"/>
        </w:rPr>
        <w:sym w:font="Symbol" w:char="F0B4"/>
      </w:r>
      <w:r>
        <w:rPr>
          <w:rFonts w:ascii="Times New Roman" w:hAnsi="Times New Roman"/>
        </w:rPr>
        <w:t xml:space="preserve"> 134 hoặc </w:t>
      </w:r>
      <w:r>
        <w:rPr>
          <w:rFonts w:ascii="Times New Roman" w:hAnsi="Times New Roman"/>
        </w:rPr>
        <w:sym w:font="Symbol" w:char="F0C6"/>
      </w:r>
      <w:r>
        <w:rPr>
          <w:rFonts w:ascii="Times New Roman" w:hAnsi="Times New Roman"/>
        </w:rPr>
        <w:t xml:space="preserve">134; kích thước tấm là 180 </w:t>
      </w:r>
      <w:r>
        <w:rPr>
          <w:rFonts w:ascii="Times New Roman" w:hAnsi="Times New Roman"/>
        </w:rPr>
        <w:sym w:font="Symbol" w:char="F0B4"/>
      </w:r>
      <w:r>
        <w:rPr>
          <w:rFonts w:ascii="Times New Roman" w:hAnsi="Times New Roman"/>
        </w:rPr>
        <w:t xml:space="preserve"> 180 để lắp cầu thang và đặc biệt lắp cho các bậc sàn có bố trí ghế ngồi phòng khán giả của hội trường, nhà hát, rạp chiếu bóng. So với miệng thổi lắp sàn, miệng thổi xoáy không bị chân dẫm lên, không gây bụi do thổi từ sàn nhà.</w:t>
      </w:r>
    </w:p>
    <w:p w:rsidR="00C736B5" w:rsidRDefault="0061529B">
      <w:pPr>
        <w:pStyle w:val="BodyText2"/>
        <w:tabs>
          <w:tab w:val="left" w:pos="0"/>
        </w:tabs>
        <w:spacing w:after="0" w:line="360" w:lineRule="exact"/>
        <w:jc w:val="both"/>
      </w:pPr>
      <w:r>
        <w:tab/>
        <w:t xml:space="preserve">Miệng thổi xoáy còn được sử dụng lắp trần trong điều hòa tiện nghi và công nghiệp giống như miệng thổi khuếch tán nhưng đạt hiệu quả khuếch tán và hòa trộn không khí cao hơn </w:t>
      </w:r>
    </w:p>
    <w:p w:rsidR="00C736B5" w:rsidRDefault="00C736B5">
      <w:pPr>
        <w:pStyle w:val="BodyText2"/>
        <w:tabs>
          <w:tab w:val="left" w:pos="0"/>
        </w:tabs>
        <w:spacing w:after="0" w:line="360" w:lineRule="exact"/>
        <w:jc w:val="both"/>
      </w:pPr>
    </w:p>
    <w:p w:rsidR="00C736B5" w:rsidRDefault="0061529B">
      <w:pPr>
        <w:spacing w:before="20" w:after="20"/>
        <w:ind w:firstLine="2520"/>
        <w:jc w:val="both"/>
        <w:rPr>
          <w:b/>
          <w:bCs/>
        </w:rPr>
      </w:pPr>
      <w:r>
        <w:rPr>
          <w:b/>
          <w:bCs/>
          <w:noProof/>
        </w:rPr>
        <mc:AlternateContent>
          <mc:Choice Requires="wpg">
            <w:drawing>
              <wp:inline distT="0" distB="0" distL="0" distR="0" wp14:anchorId="214E9147" wp14:editId="5E281294">
                <wp:extent cx="2575560" cy="2501900"/>
                <wp:effectExtent l="0" t="0" r="0" b="3175"/>
                <wp:docPr id="49" name="Group 49"/>
                <wp:cNvGraphicFramePr/>
                <a:graphic xmlns:a="http://schemas.openxmlformats.org/drawingml/2006/main">
                  <a:graphicData uri="http://schemas.microsoft.com/office/word/2010/wordprocessingGroup">
                    <wpg:wgp>
                      <wpg:cNvGrpSpPr/>
                      <wpg:grpSpPr>
                        <a:xfrm>
                          <a:off x="0" y="0"/>
                          <a:ext cx="2575560" cy="2501900"/>
                          <a:chOff x="4401" y="7564"/>
                          <a:chExt cx="3985" cy="4680"/>
                        </a:xfrm>
                      </wpg:grpSpPr>
                      <pic:pic xmlns:pic="http://schemas.openxmlformats.org/drawingml/2006/picture">
                        <pic:nvPicPr>
                          <pic:cNvPr id="50" name="Picture 3" descr="5-25"/>
                          <pic:cNvPicPr>
                            <a:picLocks noChangeAspect="1" noChangeArrowheads="1"/>
                          </pic:cNvPicPr>
                        </pic:nvPicPr>
                        <pic:blipFill>
                          <a:blip r:embed="rId117">
                            <a:lum bright="-24000" contrast="60000"/>
                            <a:extLst>
                              <a:ext uri="{28A0092B-C50C-407E-A947-70E740481C1C}">
                                <a14:useLocalDpi xmlns:a14="http://schemas.microsoft.com/office/drawing/2010/main" val="0"/>
                              </a:ext>
                            </a:extLst>
                          </a:blip>
                          <a:srcRect/>
                          <a:stretch>
                            <a:fillRect/>
                          </a:stretch>
                        </pic:blipFill>
                        <pic:spPr>
                          <a:xfrm>
                            <a:off x="4401" y="7564"/>
                            <a:ext cx="3985" cy="4180"/>
                          </a:xfrm>
                          <a:prstGeom prst="rect">
                            <a:avLst/>
                          </a:prstGeom>
                          <a:noFill/>
                          <a:ln>
                            <a:noFill/>
                          </a:ln>
                        </pic:spPr>
                      </pic:pic>
                      <wps:wsp>
                        <wps:cNvPr id="51" name="Text Box 4"/>
                        <wps:cNvSpPr txBox="1">
                          <a:spLocks noChangeArrowheads="1"/>
                        </wps:cNvSpPr>
                        <wps:spPr bwMode="auto">
                          <a:xfrm>
                            <a:off x="4401" y="11704"/>
                            <a:ext cx="3960" cy="540"/>
                          </a:xfrm>
                          <a:prstGeom prst="rect">
                            <a:avLst/>
                          </a:prstGeom>
                          <a:solidFill>
                            <a:srgbClr val="FFFFFF"/>
                          </a:solidFill>
                          <a:ln>
                            <a:noFill/>
                          </a:ln>
                        </wps:spPr>
                        <wps:txbx>
                          <w:txbxContent>
                            <w:p w:rsidR="00C736B5" w:rsidRDefault="0061529B">
                              <w:pPr>
                                <w:jc w:val="center"/>
                                <w:rPr>
                                  <w:rFonts w:ascii="Times New Roman" w:hAnsi="Times New Roman"/>
                                  <w:i/>
                                  <w:szCs w:val="28"/>
                                </w:rPr>
                              </w:pPr>
                              <w:r>
                                <w:rPr>
                                  <w:rFonts w:ascii="Times New Roman" w:hAnsi="Times New Roman"/>
                                  <w:i/>
                                  <w:szCs w:val="28"/>
                                </w:rPr>
                                <w:t>Miệng thổi xoáy lắp trần.</w:t>
                              </w:r>
                            </w:p>
                          </w:txbxContent>
                        </wps:txbx>
                        <wps:bodyPr rot="0" vert="horz" wrap="square" lIns="91440" tIns="45720" rIns="91440" bIns="45720" anchor="t" anchorCtr="0" upright="1">
                          <a:noAutofit/>
                        </wps:bodyPr>
                      </wps:wsp>
                    </wpg:wgp>
                  </a:graphicData>
                </a:graphic>
              </wp:inline>
            </w:drawing>
          </mc:Choice>
          <mc:Fallback xmlns:wpsCustomData="http://www.wps.cn/officeDocument/2013/wpsCustomData">
            <w:pict>
              <v:group id="_x0000_s1026" o:spid="_x0000_s1026" o:spt="203" style="height:197pt;width:202.8pt;" coordorigin="4401,7564" coordsize="3985,4680" o:gfxdata="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">
                <o:lock v:ext="edit" aspectratio="f"/>
                <v:shape id="Picture 3" o:spid="_x0000_s1026" o:spt="75" alt="5-25" type="#_x0000_t75" style="position:absolute;left:4401;top:7564;height:4180;width:3985;" filled="f" o:preferrelative="t" stroked="f" coordsize="21600,21600" o:gfxdata="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HAjrirUAAADbAAAADwAA&#10;AAAAAAABACAAAAAiAAAAZHJzL2Rvd25yZXYueG1sUEsBAhQAFAAAAAgAh07iQDMvBZ47AAAAOQAA&#10;ABAAAAAAAAAAAQAgAAAABAEAAGRycy9zaGFwZXhtbC54bWxQSwUGAAAAAAYABgBbAQAArgMAAAAA&#10;">
                  <v:fill on="f" focussize="0,0"/>
                  <v:stroke on="f"/>
                  <v:imagedata r:id="rId118" gain="163840f" blacklevel="-7864f" o:title=""/>
                  <o:lock v:ext="edit" aspectratio="t"/>
                </v:shape>
                <v:shape id="Text Box 4" o:spid="_x0000_s1026" o:spt="202" type="#_x0000_t202" style="position:absolute;left:4401;top:11704;height:540;width:3960;" fillcolor="#FFFFFF" filled="t" stroked="f" coordsize="21600,21600" o:gfxdata="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a3S0Kb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14:paraId="7A177FD1">
                        <w:pPr>
                          <w:jc w:val="center"/>
                          <w:rPr>
                            <w:rFonts w:ascii="Times New Roman" w:hAnsi="Times New Roman"/>
                            <w:i/>
                            <w:szCs w:val="28"/>
                          </w:rPr>
                        </w:pPr>
                        <w:r>
                          <w:rPr>
                            <w:rFonts w:ascii="Times New Roman" w:hAnsi="Times New Roman"/>
                            <w:i/>
                            <w:szCs w:val="28"/>
                          </w:rPr>
                          <w:t>Miệng thổi xoáy lắp trần.</w:t>
                        </w:r>
                      </w:p>
                    </w:txbxContent>
                  </v:textbox>
                </v:shape>
                <w10:wrap type="none"/>
                <w10:anchorlock/>
              </v:group>
            </w:pict>
          </mc:Fallback>
        </mc:AlternateContent>
      </w:r>
    </w:p>
    <w:tbl>
      <w:tblPr>
        <w:tblW w:w="10185" w:type="dxa"/>
        <w:jc w:val="center"/>
        <w:tblCellSpacing w:w="0" w:type="dxa"/>
        <w:tblCellMar>
          <w:top w:w="132" w:type="dxa"/>
          <w:left w:w="0" w:type="dxa"/>
          <w:right w:w="0" w:type="dxa"/>
        </w:tblCellMar>
        <w:tblLook w:val="04A0" w:firstRow="1" w:lastRow="0" w:firstColumn="1" w:lastColumn="0" w:noHBand="0" w:noVBand="1"/>
      </w:tblPr>
      <w:tblGrid>
        <w:gridCol w:w="10185"/>
      </w:tblGrid>
      <w:tr w:rsidR="00C736B5">
        <w:trPr>
          <w:trHeight w:val="377"/>
          <w:tblCellSpacing w:w="0" w:type="dxa"/>
          <w:jc w:val="center"/>
        </w:trPr>
        <w:tc>
          <w:tcPr>
            <w:tcW w:w="10185" w:type="dxa"/>
            <w:tcMar>
              <w:top w:w="132" w:type="dxa"/>
              <w:left w:w="120" w:type="dxa"/>
              <w:bottom w:w="0" w:type="dxa"/>
              <w:right w:w="60" w:type="dxa"/>
            </w:tcMar>
            <w:vAlign w:val="center"/>
          </w:tcPr>
          <w:p w:rsidR="00C736B5" w:rsidRDefault="00C736B5">
            <w:pPr>
              <w:jc w:val="both"/>
              <w:rPr>
                <w:rFonts w:ascii="Times New Roman" w:hAnsi="Times New Roman"/>
                <w:b/>
                <w:bCs/>
                <w:szCs w:val="28"/>
              </w:rPr>
            </w:pPr>
          </w:p>
          <w:p w:rsidR="00C736B5" w:rsidRDefault="0061529B">
            <w:pPr>
              <w:spacing w:line="360" w:lineRule="exact"/>
              <w:jc w:val="both"/>
              <w:rPr>
                <w:rFonts w:ascii="Times New Roman" w:hAnsi="Times New Roman"/>
                <w:bCs/>
                <w:szCs w:val="28"/>
              </w:rPr>
            </w:pPr>
            <w:r>
              <w:rPr>
                <w:rFonts w:ascii="Times New Roman" w:hAnsi="Times New Roman"/>
                <w:bCs/>
                <w:szCs w:val="28"/>
              </w:rPr>
              <w:t>* Ký hiệu quạt công nghiệp của TOMECO:</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lastRenderedPageBreak/>
              <w:t>a) Quạt ly tâm:</w:t>
            </w:r>
          </w:p>
          <w:p w:rsidR="00C736B5" w:rsidRDefault="0061529B">
            <w:pPr>
              <w:spacing w:line="360" w:lineRule="exact"/>
              <w:jc w:val="both"/>
              <w:rPr>
                <w:rFonts w:ascii="Times New Roman" w:hAnsi="Times New Roman"/>
                <w:bCs/>
                <w:szCs w:val="28"/>
              </w:rPr>
            </w:pPr>
            <w:r>
              <w:rPr>
                <w:rFonts w:ascii="Times New Roman" w:hAnsi="Times New Roman"/>
                <w:bCs/>
                <w:szCs w:val="28"/>
              </w:rPr>
              <w:t>TOMECO dùng một dãy ký hiệu gồm 3 nhóm ký tự như sau:</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 xml:space="preserve">Nhóm ký tự 1: </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Bằng chữ, có từ 2 đến 3 ký tự, trong đó:</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  Hai ký tự đầu tiên bằng chữ : CF - Centrifugal Fans (Viết tắt từ tên tiếng Anh của Quạt ly tâm)</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  Ký tự thứ 3 bằng chữ (có hoặc không) chỉ kiểu lắp</w:t>
            </w:r>
          </w:p>
          <w:p w:rsidR="00C736B5" w:rsidRDefault="0061529B">
            <w:pPr>
              <w:ind w:firstLine="759"/>
              <w:jc w:val="both"/>
              <w:rPr>
                <w:rFonts w:ascii="Times New Roman" w:hAnsi="Times New Roman"/>
                <w:bCs/>
                <w:szCs w:val="28"/>
              </w:rPr>
            </w:pPr>
            <w:r>
              <w:rPr>
                <w:rFonts w:ascii="Times New Roman" w:hAnsi="Times New Roman"/>
                <w:bCs/>
                <w:szCs w:val="28"/>
              </w:rPr>
              <w:t> </w:t>
            </w:r>
          </w:p>
          <w:tbl>
            <w:tblPr>
              <w:tblW w:w="7981" w:type="dxa"/>
              <w:tblInd w:w="961" w:type="dxa"/>
              <w:tblBorders>
                <w:top w:val="single" w:sz="8" w:space="0" w:color="auto"/>
                <w:left w:val="single" w:sz="8" w:space="0" w:color="auto"/>
                <w:bottom w:val="single" w:sz="8" w:space="0" w:color="auto"/>
                <w:right w:val="single" w:sz="8" w:space="0" w:color="auto"/>
                <w:insideH w:val="dotted" w:sz="4" w:space="0" w:color="auto"/>
                <w:insideV w:val="single" w:sz="8" w:space="0" w:color="auto"/>
              </w:tblBorders>
              <w:tblCellMar>
                <w:left w:w="0" w:type="dxa"/>
                <w:right w:w="0" w:type="dxa"/>
              </w:tblCellMar>
              <w:tblLook w:val="04A0" w:firstRow="1" w:lastRow="0" w:firstColumn="1" w:lastColumn="0" w:noHBand="0" w:noVBand="1"/>
            </w:tblPr>
            <w:tblGrid>
              <w:gridCol w:w="981"/>
              <w:gridCol w:w="7000"/>
            </w:tblGrid>
            <w:tr w:rsidR="00C736B5">
              <w:trPr>
                <w:trHeight w:val="377"/>
              </w:trPr>
              <w:tc>
                <w:tcPr>
                  <w:tcW w:w="981" w:type="dxa"/>
                  <w:tcMar>
                    <w:top w:w="0" w:type="dxa"/>
                    <w:left w:w="108" w:type="dxa"/>
                    <w:bottom w:w="0" w:type="dxa"/>
                    <w:right w:w="108" w:type="dxa"/>
                  </w:tcMar>
                  <w:vAlign w:val="center"/>
                </w:tcPr>
                <w:p w:rsidR="00C736B5" w:rsidRDefault="0061529B">
                  <w:pPr>
                    <w:spacing w:line="360" w:lineRule="exact"/>
                    <w:jc w:val="center"/>
                    <w:rPr>
                      <w:rFonts w:ascii="Times New Roman" w:hAnsi="Times New Roman"/>
                      <w:bCs/>
                      <w:szCs w:val="28"/>
                    </w:rPr>
                  </w:pPr>
                  <w:r>
                    <w:rPr>
                      <w:rFonts w:ascii="Times New Roman" w:hAnsi="Times New Roman"/>
                      <w:bCs/>
                      <w:szCs w:val="28"/>
                    </w:rPr>
                    <w:t>A</w:t>
                  </w:r>
                </w:p>
              </w:tc>
              <w:tc>
                <w:tcPr>
                  <w:tcW w:w="7000"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Chỉ kiểu lắp trực tiếp</w:t>
                  </w:r>
                </w:p>
              </w:tc>
            </w:tr>
            <w:tr w:rsidR="00C736B5">
              <w:trPr>
                <w:trHeight w:val="1130"/>
              </w:trPr>
              <w:tc>
                <w:tcPr>
                  <w:tcW w:w="981" w:type="dxa"/>
                  <w:tcMar>
                    <w:top w:w="0" w:type="dxa"/>
                    <w:left w:w="108" w:type="dxa"/>
                    <w:bottom w:w="0" w:type="dxa"/>
                    <w:right w:w="108" w:type="dxa"/>
                  </w:tcMar>
                  <w:vAlign w:val="center"/>
                </w:tcPr>
                <w:p w:rsidR="00C736B5" w:rsidRDefault="0061529B">
                  <w:pPr>
                    <w:spacing w:line="360" w:lineRule="exact"/>
                    <w:jc w:val="center"/>
                    <w:rPr>
                      <w:rFonts w:ascii="Times New Roman" w:hAnsi="Times New Roman"/>
                      <w:bCs/>
                      <w:szCs w:val="28"/>
                    </w:rPr>
                  </w:pPr>
                  <w:r>
                    <w:rPr>
                      <w:rFonts w:ascii="Times New Roman" w:hAnsi="Times New Roman"/>
                      <w:bCs/>
                      <w:szCs w:val="28"/>
                    </w:rPr>
                    <w:t>C</w:t>
                  </w:r>
                </w:p>
              </w:tc>
              <w:tc>
                <w:tcPr>
                  <w:tcW w:w="7000"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Chỉ kiểu lắp gián tiếp </w:t>
                  </w:r>
                </w:p>
                <w:p w:rsidR="00C736B5" w:rsidRDefault="0061529B">
                  <w:pPr>
                    <w:spacing w:line="360" w:lineRule="exact"/>
                    <w:jc w:val="both"/>
                    <w:rPr>
                      <w:rFonts w:ascii="Times New Roman" w:hAnsi="Times New Roman"/>
                      <w:bCs/>
                      <w:szCs w:val="28"/>
                    </w:rPr>
                  </w:pPr>
                  <w:r>
                    <w:rPr>
                      <w:rFonts w:ascii="Times New Roman" w:hAnsi="Times New Roman"/>
                      <w:bCs/>
                      <w:szCs w:val="28"/>
                    </w:rPr>
                    <w:t>Guồng cánh quạt lắp trên gối trục trung gian</w:t>
                  </w:r>
                </w:p>
                <w:p w:rsidR="00C736B5" w:rsidRDefault="0061529B">
                  <w:pPr>
                    <w:spacing w:line="360" w:lineRule="exact"/>
                    <w:jc w:val="both"/>
                    <w:rPr>
                      <w:rFonts w:ascii="Times New Roman" w:hAnsi="Times New Roman"/>
                      <w:bCs/>
                      <w:szCs w:val="28"/>
                    </w:rPr>
                  </w:pPr>
                  <w:r>
                    <w:rPr>
                      <w:rFonts w:ascii="Times New Roman" w:hAnsi="Times New Roman"/>
                      <w:bCs/>
                      <w:szCs w:val="28"/>
                    </w:rPr>
                    <w:t>Động cơ truyền động vào gối trục qua bộ truyền đai</w:t>
                  </w:r>
                </w:p>
              </w:tc>
            </w:tr>
            <w:tr w:rsidR="00C736B5">
              <w:trPr>
                <w:trHeight w:val="1530"/>
              </w:trPr>
              <w:tc>
                <w:tcPr>
                  <w:tcW w:w="981" w:type="dxa"/>
                  <w:tcMar>
                    <w:top w:w="0" w:type="dxa"/>
                    <w:left w:w="108" w:type="dxa"/>
                    <w:bottom w:w="0" w:type="dxa"/>
                    <w:right w:w="108" w:type="dxa"/>
                  </w:tcMar>
                  <w:vAlign w:val="center"/>
                </w:tcPr>
                <w:p w:rsidR="00C736B5" w:rsidRDefault="0061529B">
                  <w:pPr>
                    <w:spacing w:line="360" w:lineRule="exact"/>
                    <w:jc w:val="center"/>
                    <w:rPr>
                      <w:rFonts w:ascii="Times New Roman" w:hAnsi="Times New Roman"/>
                      <w:bCs/>
                      <w:szCs w:val="28"/>
                    </w:rPr>
                  </w:pPr>
                  <w:r>
                    <w:rPr>
                      <w:rFonts w:ascii="Times New Roman" w:hAnsi="Times New Roman"/>
                      <w:bCs/>
                      <w:szCs w:val="28"/>
                    </w:rPr>
                    <w:t>D</w:t>
                  </w:r>
                </w:p>
                <w:p w:rsidR="00C736B5" w:rsidRDefault="00C736B5">
                  <w:pPr>
                    <w:spacing w:line="360" w:lineRule="exact"/>
                    <w:jc w:val="center"/>
                    <w:rPr>
                      <w:rFonts w:ascii="Times New Roman" w:hAnsi="Times New Roman"/>
                      <w:bCs/>
                      <w:szCs w:val="28"/>
                    </w:rPr>
                  </w:pPr>
                </w:p>
              </w:tc>
              <w:tc>
                <w:tcPr>
                  <w:tcW w:w="7000"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Chỉ kiểu lắp gián tiếp</w:t>
                  </w:r>
                </w:p>
                <w:p w:rsidR="00C736B5" w:rsidRDefault="0061529B">
                  <w:pPr>
                    <w:spacing w:line="360" w:lineRule="exact"/>
                    <w:jc w:val="both"/>
                    <w:rPr>
                      <w:rFonts w:ascii="Times New Roman" w:hAnsi="Times New Roman"/>
                      <w:bCs/>
                      <w:szCs w:val="28"/>
                    </w:rPr>
                  </w:pPr>
                  <w:r>
                    <w:rPr>
                      <w:rFonts w:ascii="Times New Roman" w:hAnsi="Times New Roman"/>
                      <w:bCs/>
                      <w:szCs w:val="28"/>
                    </w:rPr>
                    <w:t>Guồng cánh quạt lắp trên trục trung gian</w:t>
                  </w:r>
                </w:p>
                <w:p w:rsidR="00C736B5" w:rsidRDefault="0061529B">
                  <w:pPr>
                    <w:spacing w:line="360" w:lineRule="exact"/>
                    <w:jc w:val="both"/>
                    <w:rPr>
                      <w:rFonts w:ascii="Times New Roman" w:hAnsi="Times New Roman"/>
                      <w:bCs/>
                      <w:szCs w:val="28"/>
                    </w:rPr>
                  </w:pPr>
                  <w:r>
                    <w:rPr>
                      <w:rFonts w:ascii="Times New Roman" w:hAnsi="Times New Roman"/>
                      <w:bCs/>
                      <w:szCs w:val="28"/>
                    </w:rPr>
                    <w:t>động cơ truyền động vào gối trục trung gian bằng khớp nối trục đàn hồi</w:t>
                  </w:r>
                </w:p>
              </w:tc>
            </w:tr>
          </w:tbl>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Nhóm ký tự 2:</w:t>
            </w:r>
          </w:p>
          <w:p w:rsidR="00C736B5" w:rsidRDefault="0061529B">
            <w:pPr>
              <w:spacing w:line="360" w:lineRule="exact"/>
              <w:jc w:val="both"/>
              <w:rPr>
                <w:rFonts w:ascii="Times New Roman" w:hAnsi="Times New Roman"/>
                <w:bCs/>
                <w:szCs w:val="28"/>
              </w:rPr>
            </w:pPr>
            <w:r>
              <w:rPr>
                <w:rFonts w:ascii="Times New Roman" w:hAnsi="Times New Roman"/>
                <w:bCs/>
                <w:szCs w:val="28"/>
              </w:rPr>
              <w:t>          Nhóm ký tự thứ hai bằng số, có từ 3 đến 4 số: được chia thành 2 phân nhóm và nối với nhau bằng gạch ngang dùng để biểu thị các thông số động học tính toán trong quá trình thiết kế tương ứng với từng loại quạt có biên dạng cánh và cấu tạo guồng cánh, kiểu vỏ khác nhau (ví dụ: 4 - 70, 14 - 46, 08 - 35,…)</w:t>
            </w:r>
          </w:p>
          <w:p w:rsidR="00C736B5" w:rsidRDefault="0061529B">
            <w:pPr>
              <w:spacing w:line="360" w:lineRule="exact"/>
              <w:ind w:firstLine="579"/>
              <w:jc w:val="both"/>
              <w:rPr>
                <w:rFonts w:ascii="Times New Roman" w:hAnsi="Times New Roman"/>
                <w:bCs/>
                <w:szCs w:val="28"/>
              </w:rPr>
            </w:pPr>
            <w:r>
              <w:rPr>
                <w:rFonts w:ascii="Times New Roman" w:hAnsi="Times New Roman"/>
                <w:bCs/>
                <w:szCs w:val="28"/>
              </w:rPr>
              <w:t>+ Phân nhóm thứ nhất có 1 đến 2 ký tự bằng số là trị số quy tròn của bội số 5 của hệ số áp suất toàn phần (ví dụ 0.8 x 5 = 4 khi đó viết là 4 - hoặc 04 -)</w:t>
            </w:r>
          </w:p>
          <w:p w:rsidR="00C736B5" w:rsidRDefault="0061529B">
            <w:pPr>
              <w:spacing w:line="360" w:lineRule="exact"/>
              <w:jc w:val="both"/>
              <w:rPr>
                <w:rFonts w:ascii="Times New Roman" w:hAnsi="Times New Roman"/>
                <w:bCs/>
                <w:szCs w:val="28"/>
              </w:rPr>
            </w:pPr>
            <w:r>
              <w:rPr>
                <w:rFonts w:ascii="Times New Roman" w:hAnsi="Times New Roman"/>
                <w:bCs/>
                <w:szCs w:val="28"/>
              </w:rPr>
              <w:t> </w:t>
            </w:r>
          </w:p>
          <w:tbl>
            <w:tblPr>
              <w:tblW w:w="0" w:type="auto"/>
              <w:tblInd w:w="961" w:type="dxa"/>
              <w:tblBorders>
                <w:top w:val="single" w:sz="8" w:space="0" w:color="auto"/>
                <w:left w:val="single" w:sz="8" w:space="0" w:color="auto"/>
                <w:bottom w:val="single" w:sz="8" w:space="0" w:color="auto"/>
                <w:right w:val="single" w:sz="8" w:space="0" w:color="auto"/>
                <w:insideH w:val="dotted" w:sz="4" w:space="0" w:color="auto"/>
                <w:insideV w:val="single" w:sz="8" w:space="0" w:color="auto"/>
              </w:tblBorders>
              <w:tblCellMar>
                <w:left w:w="0" w:type="dxa"/>
                <w:right w:w="0" w:type="dxa"/>
              </w:tblCellMar>
              <w:tblLook w:val="04A0" w:firstRow="1" w:lastRow="0" w:firstColumn="1" w:lastColumn="0" w:noHBand="0" w:noVBand="1"/>
            </w:tblPr>
            <w:tblGrid>
              <w:gridCol w:w="2677"/>
              <w:gridCol w:w="5304"/>
            </w:tblGrid>
            <w:tr w:rsidR="00C736B5">
              <w:trPr>
                <w:trHeight w:val="753"/>
              </w:trPr>
              <w:tc>
                <w:tcPr>
                  <w:tcW w:w="2677"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Hệ số áp xuất toàn phần</w:t>
                  </w:r>
                </w:p>
              </w:tc>
              <w:tc>
                <w:tcPr>
                  <w:tcW w:w="5304"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y = 2p/r.u2</w:t>
                  </w:r>
                </w:p>
              </w:tc>
            </w:tr>
            <w:tr w:rsidR="00C736B5">
              <w:trPr>
                <w:trHeight w:val="377"/>
              </w:trPr>
              <w:tc>
                <w:tcPr>
                  <w:tcW w:w="2677"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Đối với quạt ly tâm </w:t>
                  </w:r>
                </w:p>
              </w:tc>
              <w:tc>
                <w:tcPr>
                  <w:tcW w:w="5304"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y = 0.8 -2.5</w:t>
                  </w:r>
                </w:p>
              </w:tc>
            </w:tr>
            <w:tr w:rsidR="00C736B5">
              <w:trPr>
                <w:trHeight w:val="753"/>
              </w:trPr>
              <w:tc>
                <w:tcPr>
                  <w:tcW w:w="2677"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Đối với quạt hướng trục </w:t>
                  </w:r>
                </w:p>
              </w:tc>
              <w:tc>
                <w:tcPr>
                  <w:tcW w:w="5304"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y = 0.05 - 0.2</w:t>
                  </w:r>
                </w:p>
              </w:tc>
            </w:tr>
          </w:tbl>
          <w:p w:rsidR="00C736B5" w:rsidRDefault="0061529B">
            <w:pPr>
              <w:spacing w:line="360" w:lineRule="exact"/>
              <w:ind w:firstLine="579"/>
              <w:jc w:val="both"/>
              <w:rPr>
                <w:rFonts w:ascii="Times New Roman" w:hAnsi="Times New Roman"/>
                <w:bCs/>
                <w:szCs w:val="28"/>
              </w:rPr>
            </w:pPr>
            <w:r>
              <w:rPr>
                <w:rFonts w:ascii="Times New Roman" w:hAnsi="Times New Roman"/>
                <w:bCs/>
                <w:szCs w:val="28"/>
              </w:rPr>
              <w:t>+ Phân nhóm thứ hai của mhóm này thường có hai chữ số là chuẩn số tỷ số tốc lý thuyết của quạt ký hiệu n y:        n y = 53L 1/2W / P 3/4</w:t>
            </w:r>
          </w:p>
          <w:p w:rsidR="00C736B5" w:rsidRDefault="0061529B">
            <w:pPr>
              <w:spacing w:line="360" w:lineRule="exact"/>
              <w:ind w:firstLine="579"/>
              <w:jc w:val="both"/>
              <w:rPr>
                <w:rFonts w:ascii="Times New Roman" w:hAnsi="Times New Roman"/>
                <w:bCs/>
                <w:szCs w:val="28"/>
              </w:rPr>
            </w:pPr>
            <w:r>
              <w:rPr>
                <w:rFonts w:ascii="Times New Roman" w:hAnsi="Times New Roman"/>
                <w:bCs/>
                <w:szCs w:val="28"/>
              </w:rPr>
              <w:t>+ Trong đó:</w:t>
            </w:r>
          </w:p>
          <w:tbl>
            <w:tblPr>
              <w:tblW w:w="0" w:type="auto"/>
              <w:tblInd w:w="961" w:type="dxa"/>
              <w:tblBorders>
                <w:top w:val="single" w:sz="8" w:space="0" w:color="auto"/>
                <w:left w:val="single" w:sz="8" w:space="0" w:color="auto"/>
                <w:bottom w:val="single" w:sz="8" w:space="0" w:color="auto"/>
                <w:right w:val="single" w:sz="8" w:space="0" w:color="auto"/>
                <w:insideH w:val="dotted" w:sz="4" w:space="0" w:color="auto"/>
                <w:insideV w:val="single" w:sz="8" w:space="0" w:color="auto"/>
              </w:tblBorders>
              <w:tblCellMar>
                <w:left w:w="0" w:type="dxa"/>
                <w:right w:w="0" w:type="dxa"/>
              </w:tblCellMar>
              <w:tblLook w:val="04A0" w:firstRow="1" w:lastRow="0" w:firstColumn="1" w:lastColumn="0" w:noHBand="0" w:noVBand="1"/>
            </w:tblPr>
            <w:tblGrid>
              <w:gridCol w:w="488"/>
              <w:gridCol w:w="5960"/>
              <w:gridCol w:w="1533"/>
            </w:tblGrid>
            <w:tr w:rsidR="00C736B5">
              <w:trPr>
                <w:trHeight w:val="753"/>
              </w:trPr>
              <w:tc>
                <w:tcPr>
                  <w:tcW w:w="488"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L</w:t>
                  </w:r>
                </w:p>
              </w:tc>
              <w:tc>
                <w:tcPr>
                  <w:tcW w:w="5960"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Lưu lượng không khí tính toán quy về điều kiện chuẩn</w:t>
                  </w:r>
                </w:p>
              </w:tc>
              <w:tc>
                <w:tcPr>
                  <w:tcW w:w="1533"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m3/s</w:t>
                  </w:r>
                </w:p>
              </w:tc>
            </w:tr>
            <w:tr w:rsidR="00C736B5">
              <w:trPr>
                <w:trHeight w:val="377"/>
              </w:trPr>
              <w:tc>
                <w:tcPr>
                  <w:tcW w:w="488"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W</w:t>
                  </w:r>
                </w:p>
              </w:tc>
              <w:tc>
                <w:tcPr>
                  <w:tcW w:w="5960"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Tần số quay</w:t>
                  </w:r>
                </w:p>
              </w:tc>
              <w:tc>
                <w:tcPr>
                  <w:tcW w:w="1533"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rad/s</w:t>
                  </w:r>
                </w:p>
              </w:tc>
            </w:tr>
            <w:tr w:rsidR="00C736B5">
              <w:trPr>
                <w:trHeight w:val="400"/>
              </w:trPr>
              <w:tc>
                <w:tcPr>
                  <w:tcW w:w="488"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P</w:t>
                  </w:r>
                </w:p>
              </w:tc>
              <w:tc>
                <w:tcPr>
                  <w:tcW w:w="5960"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Áp xuất tính toán</w:t>
                  </w:r>
                </w:p>
              </w:tc>
              <w:tc>
                <w:tcPr>
                  <w:tcW w:w="1533"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Pa</w:t>
                  </w:r>
                </w:p>
              </w:tc>
            </w:tr>
            <w:tr w:rsidR="00C736B5">
              <w:trPr>
                <w:trHeight w:val="71"/>
              </w:trPr>
              <w:tc>
                <w:tcPr>
                  <w:tcW w:w="488"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R</w:t>
                  </w:r>
                </w:p>
              </w:tc>
              <w:tc>
                <w:tcPr>
                  <w:tcW w:w="5960"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Tỷ trọng không khí</w:t>
                  </w:r>
                </w:p>
              </w:tc>
              <w:tc>
                <w:tcPr>
                  <w:tcW w:w="1533"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Kg/m3</w:t>
                  </w:r>
                </w:p>
              </w:tc>
            </w:tr>
            <w:tr w:rsidR="00C736B5">
              <w:trPr>
                <w:trHeight w:val="169"/>
              </w:trPr>
              <w:tc>
                <w:tcPr>
                  <w:tcW w:w="488"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u</w:t>
                  </w:r>
                </w:p>
              </w:tc>
              <w:tc>
                <w:tcPr>
                  <w:tcW w:w="5960"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Vận tốc dài của guồng cánh</w:t>
                  </w:r>
                </w:p>
              </w:tc>
              <w:tc>
                <w:tcPr>
                  <w:tcW w:w="1533" w:type="dxa"/>
                  <w:tcMar>
                    <w:top w:w="0" w:type="dxa"/>
                    <w:left w:w="108" w:type="dxa"/>
                    <w:bottom w:w="0" w:type="dxa"/>
                    <w:right w:w="108" w:type="dxa"/>
                  </w:tcMar>
                  <w:vAlign w:val="center"/>
                </w:tcPr>
                <w:p w:rsidR="00C736B5" w:rsidRDefault="0061529B">
                  <w:pPr>
                    <w:spacing w:line="360" w:lineRule="exact"/>
                    <w:jc w:val="both"/>
                    <w:rPr>
                      <w:rFonts w:ascii="Times New Roman" w:hAnsi="Times New Roman"/>
                      <w:bCs/>
                      <w:szCs w:val="28"/>
                    </w:rPr>
                  </w:pPr>
                  <w:r>
                    <w:rPr>
                      <w:rFonts w:ascii="Times New Roman" w:hAnsi="Times New Roman"/>
                      <w:bCs/>
                      <w:szCs w:val="28"/>
                    </w:rPr>
                    <w:t>m/s</w:t>
                  </w:r>
                </w:p>
              </w:tc>
            </w:tr>
          </w:tbl>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 Nhóm ký tự thứ 3:</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 Có 3 ký tự bằng số: Là đường kính ngoài của guồng cánh quy đổi ra cm (32, 040, 050, 063, 080, ...,120,145)</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 Ví dụ ký hiệu: CFC.14-46.050 là quạt lý tâm kiểu 14 - 46 lắp gián tiếp qua bộ truyền đai có đường kính guồng cánh Æ 500 (mm)</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 b. Quạt hướng trục:</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TOMECO dùng một dãy ký hiệu có 3 nhóm ký tự như sau:</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Nhóm ký tự 1: là nhóm ký tự đầu tiên có từ 3 đến 4 ký tự, trong đó:</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2 ký tự đầu tiên bằng chữ AF: Axial Fans (Viết tắt từ tên tiếng Anh của Quạt hướng trục)</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Ký tự thứ 3 bằng chữ chỉ kiểu lắp</w:t>
            </w:r>
          </w:p>
          <w:p w:rsidR="00C736B5" w:rsidRDefault="0061529B">
            <w:pPr>
              <w:spacing w:line="360" w:lineRule="exact"/>
              <w:jc w:val="both"/>
              <w:rPr>
                <w:rFonts w:ascii="Times New Roman" w:hAnsi="Times New Roman"/>
                <w:bCs/>
                <w:szCs w:val="28"/>
              </w:rPr>
            </w:pPr>
            <w:r>
              <w:rPr>
                <w:rFonts w:ascii="Times New Roman" w:hAnsi="Times New Roman"/>
                <w:bCs/>
                <w:szCs w:val="28"/>
              </w:rPr>
              <w:t> </w:t>
            </w:r>
          </w:p>
          <w:tbl>
            <w:tblPr>
              <w:tblW w:w="0" w:type="auto"/>
              <w:tblInd w:w="715" w:type="dxa"/>
              <w:tblBorders>
                <w:top w:val="single" w:sz="8" w:space="0" w:color="auto"/>
                <w:left w:val="single" w:sz="8" w:space="0" w:color="auto"/>
                <w:bottom w:val="single" w:sz="8" w:space="0" w:color="auto"/>
                <w:right w:val="single" w:sz="8" w:space="0" w:color="auto"/>
                <w:insideH w:val="dotted" w:sz="4" w:space="0" w:color="auto"/>
                <w:insideV w:val="single" w:sz="8" w:space="0" w:color="auto"/>
              </w:tblBorders>
              <w:tblCellMar>
                <w:left w:w="0" w:type="dxa"/>
                <w:right w:w="0" w:type="dxa"/>
              </w:tblCellMar>
              <w:tblLook w:val="04A0" w:firstRow="1" w:lastRow="0" w:firstColumn="1" w:lastColumn="0" w:noHBand="0" w:noVBand="1"/>
            </w:tblPr>
            <w:tblGrid>
              <w:gridCol w:w="475"/>
              <w:gridCol w:w="7753"/>
            </w:tblGrid>
            <w:tr w:rsidR="00C736B5">
              <w:trPr>
                <w:trHeight w:val="169"/>
              </w:trPr>
              <w:tc>
                <w:tcPr>
                  <w:tcW w:w="475" w:type="dxa"/>
                  <w:tcMar>
                    <w:top w:w="0" w:type="dxa"/>
                    <w:left w:w="108" w:type="dxa"/>
                    <w:bottom w:w="0" w:type="dxa"/>
                    <w:right w:w="108" w:type="dxa"/>
                  </w:tcMar>
                </w:tcPr>
                <w:p w:rsidR="00C736B5" w:rsidRDefault="0061529B">
                  <w:pPr>
                    <w:spacing w:line="360" w:lineRule="exact"/>
                    <w:jc w:val="both"/>
                    <w:rPr>
                      <w:rFonts w:ascii="Times New Roman" w:hAnsi="Times New Roman"/>
                      <w:bCs/>
                      <w:szCs w:val="28"/>
                    </w:rPr>
                  </w:pPr>
                  <w:r>
                    <w:rPr>
                      <w:rFonts w:ascii="Times New Roman" w:hAnsi="Times New Roman"/>
                      <w:bCs/>
                      <w:szCs w:val="28"/>
                    </w:rPr>
                    <w:t>A</w:t>
                  </w:r>
                </w:p>
              </w:tc>
              <w:tc>
                <w:tcPr>
                  <w:tcW w:w="7753" w:type="dxa"/>
                  <w:tcMar>
                    <w:top w:w="0" w:type="dxa"/>
                    <w:left w:w="108" w:type="dxa"/>
                    <w:bottom w:w="0" w:type="dxa"/>
                    <w:right w:w="108" w:type="dxa"/>
                  </w:tcMar>
                </w:tcPr>
                <w:p w:rsidR="00C736B5" w:rsidRDefault="0061529B">
                  <w:pPr>
                    <w:spacing w:line="360" w:lineRule="exact"/>
                    <w:jc w:val="both"/>
                    <w:rPr>
                      <w:rFonts w:ascii="Times New Roman" w:hAnsi="Times New Roman"/>
                      <w:bCs/>
                      <w:szCs w:val="28"/>
                    </w:rPr>
                  </w:pPr>
                  <w:r>
                    <w:rPr>
                      <w:rFonts w:ascii="Times New Roman" w:hAnsi="Times New Roman"/>
                      <w:bCs/>
                      <w:szCs w:val="28"/>
                    </w:rPr>
                    <w:t>Chỉ kiểu lắp trực tiếp</w:t>
                  </w:r>
                </w:p>
              </w:tc>
            </w:tr>
            <w:tr w:rsidR="00C736B5">
              <w:trPr>
                <w:trHeight w:val="169"/>
              </w:trPr>
              <w:tc>
                <w:tcPr>
                  <w:tcW w:w="475" w:type="dxa"/>
                  <w:tcMar>
                    <w:top w:w="0" w:type="dxa"/>
                    <w:left w:w="108" w:type="dxa"/>
                    <w:bottom w:w="0" w:type="dxa"/>
                    <w:right w:w="108" w:type="dxa"/>
                  </w:tcMar>
                </w:tcPr>
                <w:p w:rsidR="00C736B5" w:rsidRDefault="0061529B">
                  <w:pPr>
                    <w:spacing w:line="360" w:lineRule="exact"/>
                    <w:jc w:val="both"/>
                    <w:rPr>
                      <w:rFonts w:ascii="Times New Roman" w:hAnsi="Times New Roman"/>
                      <w:bCs/>
                      <w:szCs w:val="28"/>
                    </w:rPr>
                  </w:pPr>
                  <w:r>
                    <w:rPr>
                      <w:rFonts w:ascii="Times New Roman" w:hAnsi="Times New Roman"/>
                      <w:bCs/>
                      <w:szCs w:val="28"/>
                    </w:rPr>
                    <w:t>C</w:t>
                  </w:r>
                </w:p>
                <w:p w:rsidR="00C736B5" w:rsidRDefault="0061529B">
                  <w:pPr>
                    <w:spacing w:line="360" w:lineRule="exact"/>
                    <w:jc w:val="both"/>
                    <w:rPr>
                      <w:rFonts w:ascii="Times New Roman" w:hAnsi="Times New Roman"/>
                      <w:bCs/>
                      <w:szCs w:val="28"/>
                    </w:rPr>
                  </w:pPr>
                  <w:r>
                    <w:rPr>
                      <w:rFonts w:ascii="Times New Roman" w:hAnsi="Times New Roman"/>
                      <w:bCs/>
                      <w:szCs w:val="28"/>
                    </w:rPr>
                    <w:t> </w:t>
                  </w:r>
                </w:p>
              </w:tc>
              <w:tc>
                <w:tcPr>
                  <w:tcW w:w="7753" w:type="dxa"/>
                  <w:tcMar>
                    <w:top w:w="0" w:type="dxa"/>
                    <w:left w:w="108" w:type="dxa"/>
                    <w:bottom w:w="0" w:type="dxa"/>
                    <w:right w:w="108" w:type="dxa"/>
                  </w:tcMar>
                </w:tcPr>
                <w:p w:rsidR="00C736B5" w:rsidRDefault="0061529B">
                  <w:pPr>
                    <w:spacing w:line="360" w:lineRule="exact"/>
                    <w:jc w:val="both"/>
                    <w:rPr>
                      <w:rFonts w:ascii="Times New Roman" w:hAnsi="Times New Roman"/>
                      <w:bCs/>
                      <w:szCs w:val="28"/>
                    </w:rPr>
                  </w:pPr>
                  <w:r>
                    <w:rPr>
                      <w:rFonts w:ascii="Times New Roman" w:hAnsi="Times New Roman"/>
                      <w:bCs/>
                      <w:szCs w:val="28"/>
                    </w:rPr>
                    <w:t>Chỉ kiểu lắp gián tiếp</w:t>
                  </w:r>
                </w:p>
                <w:p w:rsidR="00C736B5" w:rsidRDefault="0061529B">
                  <w:pPr>
                    <w:spacing w:line="360" w:lineRule="exact"/>
                    <w:jc w:val="both"/>
                    <w:rPr>
                      <w:rFonts w:ascii="Times New Roman" w:hAnsi="Times New Roman"/>
                      <w:bCs/>
                      <w:szCs w:val="28"/>
                    </w:rPr>
                  </w:pPr>
                  <w:r>
                    <w:rPr>
                      <w:rFonts w:ascii="Times New Roman" w:hAnsi="Times New Roman"/>
                      <w:bCs/>
                      <w:szCs w:val="28"/>
                    </w:rPr>
                    <w:t>Guồng cánh quạt lắp trên gối trục trung gian</w:t>
                  </w:r>
                </w:p>
                <w:p w:rsidR="00C736B5" w:rsidRDefault="0061529B">
                  <w:pPr>
                    <w:spacing w:line="360" w:lineRule="exact"/>
                    <w:jc w:val="both"/>
                    <w:rPr>
                      <w:rFonts w:ascii="Times New Roman" w:hAnsi="Times New Roman"/>
                      <w:bCs/>
                      <w:szCs w:val="28"/>
                    </w:rPr>
                  </w:pPr>
                  <w:r>
                    <w:rPr>
                      <w:rFonts w:ascii="Times New Roman" w:hAnsi="Times New Roman"/>
                      <w:bCs/>
                      <w:szCs w:val="28"/>
                    </w:rPr>
                    <w:t>Động cơ truyền động vào gối trục qua bộ truyền đai</w:t>
                  </w:r>
                </w:p>
              </w:tc>
            </w:tr>
            <w:tr w:rsidR="00C736B5">
              <w:trPr>
                <w:trHeight w:val="169"/>
              </w:trPr>
              <w:tc>
                <w:tcPr>
                  <w:tcW w:w="475" w:type="dxa"/>
                  <w:tcMar>
                    <w:top w:w="0" w:type="dxa"/>
                    <w:left w:w="108" w:type="dxa"/>
                    <w:bottom w:w="0" w:type="dxa"/>
                    <w:right w:w="108" w:type="dxa"/>
                  </w:tcMar>
                </w:tcPr>
                <w:p w:rsidR="00C736B5" w:rsidRDefault="0061529B">
                  <w:pPr>
                    <w:spacing w:line="360" w:lineRule="exact"/>
                    <w:jc w:val="both"/>
                    <w:rPr>
                      <w:rFonts w:ascii="Times New Roman" w:hAnsi="Times New Roman"/>
                      <w:bCs/>
                      <w:szCs w:val="28"/>
                    </w:rPr>
                  </w:pPr>
                  <w:r>
                    <w:rPr>
                      <w:rFonts w:ascii="Times New Roman" w:hAnsi="Times New Roman"/>
                      <w:bCs/>
                      <w:szCs w:val="28"/>
                    </w:rPr>
                    <w:t>D</w:t>
                  </w:r>
                </w:p>
              </w:tc>
              <w:tc>
                <w:tcPr>
                  <w:tcW w:w="7753" w:type="dxa"/>
                  <w:tcMar>
                    <w:top w:w="0" w:type="dxa"/>
                    <w:left w:w="108" w:type="dxa"/>
                    <w:bottom w:w="0" w:type="dxa"/>
                    <w:right w:w="108" w:type="dxa"/>
                  </w:tcMar>
                </w:tcPr>
                <w:p w:rsidR="00C736B5" w:rsidRDefault="0061529B">
                  <w:pPr>
                    <w:spacing w:line="360" w:lineRule="exact"/>
                    <w:jc w:val="both"/>
                    <w:rPr>
                      <w:rFonts w:ascii="Times New Roman" w:hAnsi="Times New Roman"/>
                      <w:bCs/>
                      <w:szCs w:val="28"/>
                    </w:rPr>
                  </w:pPr>
                  <w:r>
                    <w:rPr>
                      <w:rFonts w:ascii="Times New Roman" w:hAnsi="Times New Roman"/>
                      <w:bCs/>
                      <w:szCs w:val="28"/>
                    </w:rPr>
                    <w:t>Chỉ kiểu lắp gián tiếp</w:t>
                  </w:r>
                </w:p>
                <w:p w:rsidR="00C736B5" w:rsidRDefault="0061529B">
                  <w:pPr>
                    <w:spacing w:line="360" w:lineRule="exact"/>
                    <w:jc w:val="both"/>
                    <w:rPr>
                      <w:rFonts w:ascii="Times New Roman" w:hAnsi="Times New Roman"/>
                      <w:bCs/>
                      <w:szCs w:val="28"/>
                    </w:rPr>
                  </w:pPr>
                  <w:r>
                    <w:rPr>
                      <w:rFonts w:ascii="Times New Roman" w:hAnsi="Times New Roman"/>
                      <w:bCs/>
                      <w:szCs w:val="28"/>
                    </w:rPr>
                    <w:t>Guồng cánh quạt lắp trên trục trung gian</w:t>
                  </w:r>
                </w:p>
                <w:p w:rsidR="00C736B5" w:rsidRDefault="0061529B">
                  <w:pPr>
                    <w:spacing w:line="360" w:lineRule="exact"/>
                    <w:jc w:val="both"/>
                    <w:rPr>
                      <w:rFonts w:ascii="Times New Roman" w:hAnsi="Times New Roman"/>
                      <w:bCs/>
                      <w:szCs w:val="28"/>
                    </w:rPr>
                  </w:pPr>
                  <w:r>
                    <w:rPr>
                      <w:rFonts w:ascii="Times New Roman" w:hAnsi="Times New Roman"/>
                      <w:bCs/>
                      <w:szCs w:val="28"/>
                    </w:rPr>
                    <w:t>Động cơ truyền động vào gối trục trung gian bằng khớp nối trục đàn hồi</w:t>
                  </w:r>
                </w:p>
              </w:tc>
            </w:tr>
          </w:tbl>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Ký tự thứ 4 bằng số chỉ kiểu vỏ:</w:t>
            </w:r>
          </w:p>
          <w:p w:rsidR="00C736B5" w:rsidRDefault="00C736B5">
            <w:pPr>
              <w:spacing w:line="360" w:lineRule="exact"/>
              <w:ind w:firstLine="759"/>
              <w:jc w:val="both"/>
              <w:rPr>
                <w:rFonts w:ascii="Times New Roman" w:hAnsi="Times New Roman"/>
                <w:bCs/>
                <w:szCs w:val="28"/>
              </w:rPr>
            </w:pPr>
          </w:p>
          <w:tbl>
            <w:tblPr>
              <w:tblW w:w="0" w:type="auto"/>
              <w:tblInd w:w="776" w:type="dxa"/>
              <w:tblBorders>
                <w:top w:val="single" w:sz="8" w:space="0" w:color="auto"/>
                <w:left w:val="single" w:sz="8" w:space="0" w:color="auto"/>
                <w:bottom w:val="single" w:sz="8" w:space="0" w:color="auto"/>
                <w:right w:val="single" w:sz="8" w:space="0" w:color="auto"/>
                <w:insideH w:val="dotted" w:sz="4" w:space="0" w:color="auto"/>
                <w:insideV w:val="single" w:sz="8" w:space="0" w:color="auto"/>
              </w:tblBorders>
              <w:tblCellMar>
                <w:left w:w="0" w:type="dxa"/>
                <w:right w:w="0" w:type="dxa"/>
              </w:tblCellMar>
              <w:tblLook w:val="04A0" w:firstRow="1" w:lastRow="0" w:firstColumn="1" w:lastColumn="0" w:noHBand="0" w:noVBand="1"/>
            </w:tblPr>
            <w:tblGrid>
              <w:gridCol w:w="475"/>
              <w:gridCol w:w="4771"/>
            </w:tblGrid>
            <w:tr w:rsidR="00C736B5">
              <w:trPr>
                <w:trHeight w:val="169"/>
              </w:trPr>
              <w:tc>
                <w:tcPr>
                  <w:tcW w:w="475" w:type="dxa"/>
                  <w:tcMar>
                    <w:top w:w="0" w:type="dxa"/>
                    <w:left w:w="108" w:type="dxa"/>
                    <w:bottom w:w="0" w:type="dxa"/>
                    <w:right w:w="108" w:type="dxa"/>
                  </w:tcMar>
                </w:tcPr>
                <w:p w:rsidR="00C736B5" w:rsidRDefault="0061529B">
                  <w:pPr>
                    <w:spacing w:line="360" w:lineRule="exact"/>
                    <w:jc w:val="both"/>
                    <w:rPr>
                      <w:rFonts w:ascii="Times New Roman" w:hAnsi="Times New Roman"/>
                      <w:bCs/>
                      <w:szCs w:val="28"/>
                    </w:rPr>
                  </w:pPr>
                  <w:r>
                    <w:rPr>
                      <w:rFonts w:ascii="Times New Roman" w:hAnsi="Times New Roman"/>
                      <w:bCs/>
                      <w:szCs w:val="28"/>
                    </w:rPr>
                    <w:t>1</w:t>
                  </w:r>
                </w:p>
              </w:tc>
              <w:tc>
                <w:tcPr>
                  <w:tcW w:w="4771" w:type="dxa"/>
                  <w:tcMar>
                    <w:top w:w="0" w:type="dxa"/>
                    <w:left w:w="108" w:type="dxa"/>
                    <w:bottom w:w="0" w:type="dxa"/>
                    <w:right w:w="108" w:type="dxa"/>
                  </w:tcMar>
                </w:tcPr>
                <w:p w:rsidR="00C736B5" w:rsidRDefault="0061529B">
                  <w:pPr>
                    <w:spacing w:line="360" w:lineRule="exact"/>
                    <w:jc w:val="both"/>
                    <w:rPr>
                      <w:rFonts w:ascii="Times New Roman" w:hAnsi="Times New Roman"/>
                      <w:bCs/>
                      <w:szCs w:val="28"/>
                    </w:rPr>
                  </w:pPr>
                  <w:r>
                    <w:rPr>
                      <w:rFonts w:ascii="Times New Roman" w:hAnsi="Times New Roman"/>
                      <w:bCs/>
                      <w:szCs w:val="28"/>
                    </w:rPr>
                    <w:t>Ký hiệu cho loại vỏ vuông</w:t>
                  </w:r>
                </w:p>
              </w:tc>
            </w:tr>
            <w:tr w:rsidR="00C736B5">
              <w:trPr>
                <w:trHeight w:val="169"/>
              </w:trPr>
              <w:tc>
                <w:tcPr>
                  <w:tcW w:w="475" w:type="dxa"/>
                  <w:tcMar>
                    <w:top w:w="0" w:type="dxa"/>
                    <w:left w:w="108" w:type="dxa"/>
                    <w:bottom w:w="0" w:type="dxa"/>
                    <w:right w:w="108" w:type="dxa"/>
                  </w:tcMar>
                </w:tcPr>
                <w:p w:rsidR="00C736B5" w:rsidRDefault="0061529B">
                  <w:pPr>
                    <w:spacing w:line="360" w:lineRule="exact"/>
                    <w:jc w:val="both"/>
                    <w:rPr>
                      <w:rFonts w:ascii="Times New Roman" w:hAnsi="Times New Roman"/>
                      <w:bCs/>
                      <w:szCs w:val="28"/>
                    </w:rPr>
                  </w:pPr>
                  <w:r>
                    <w:rPr>
                      <w:rFonts w:ascii="Times New Roman" w:hAnsi="Times New Roman"/>
                      <w:bCs/>
                      <w:szCs w:val="28"/>
                    </w:rPr>
                    <w:t>2</w:t>
                  </w:r>
                </w:p>
              </w:tc>
              <w:tc>
                <w:tcPr>
                  <w:tcW w:w="4771" w:type="dxa"/>
                  <w:tcMar>
                    <w:top w:w="0" w:type="dxa"/>
                    <w:left w:w="108" w:type="dxa"/>
                    <w:bottom w:w="0" w:type="dxa"/>
                    <w:right w:w="108" w:type="dxa"/>
                  </w:tcMar>
                </w:tcPr>
                <w:p w:rsidR="00C736B5" w:rsidRDefault="0061529B">
                  <w:pPr>
                    <w:spacing w:line="360" w:lineRule="exact"/>
                    <w:jc w:val="both"/>
                    <w:rPr>
                      <w:rFonts w:ascii="Times New Roman" w:hAnsi="Times New Roman"/>
                      <w:bCs/>
                      <w:szCs w:val="28"/>
                    </w:rPr>
                  </w:pPr>
                  <w:r>
                    <w:rPr>
                      <w:rFonts w:ascii="Times New Roman" w:hAnsi="Times New Roman"/>
                      <w:bCs/>
                      <w:szCs w:val="28"/>
                    </w:rPr>
                    <w:t>Ký hiệu cho loại vỏ tròn</w:t>
                  </w:r>
                </w:p>
              </w:tc>
            </w:tr>
          </w:tbl>
          <w:p w:rsidR="00C736B5" w:rsidRDefault="00C736B5">
            <w:pPr>
              <w:spacing w:line="360" w:lineRule="exact"/>
              <w:jc w:val="both"/>
              <w:rPr>
                <w:rFonts w:ascii="Times New Roman" w:hAnsi="Times New Roman"/>
                <w:bCs/>
                <w:szCs w:val="28"/>
              </w:rPr>
            </w:pP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Nhóm ký tự thứ 2: Có 3 ký tự bằng số cho biết đường kính ngoài của guồng cánh quy đổi ra cm (32, 040, 050, 063, 080, ...,120, 145)</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Nhóm ký tự thứ 3: Có 2 ký tự bằng số cho biết số guồng cánh quạt</w:t>
            </w:r>
          </w:p>
          <w:p w:rsidR="00C736B5" w:rsidRDefault="0061529B">
            <w:pPr>
              <w:spacing w:line="360" w:lineRule="exact"/>
              <w:ind w:firstLine="759"/>
              <w:jc w:val="both"/>
              <w:rPr>
                <w:rFonts w:ascii="Times New Roman" w:hAnsi="Times New Roman"/>
                <w:bCs/>
                <w:szCs w:val="28"/>
              </w:rPr>
            </w:pPr>
            <w:r>
              <w:rPr>
                <w:rFonts w:ascii="Times New Roman" w:hAnsi="Times New Roman"/>
                <w:bCs/>
                <w:szCs w:val="28"/>
              </w:rPr>
              <w:t>Ví dụ ký hiệu : AF-063-08 là quạt hướng trục có đường kính guồng cánh Æ 630 mm và guồng cánh có 8 cánh.</w:t>
            </w:r>
          </w:p>
          <w:p w:rsidR="00C736B5" w:rsidRDefault="0061529B">
            <w:pPr>
              <w:spacing w:line="360" w:lineRule="exact"/>
              <w:jc w:val="both"/>
              <w:rPr>
                <w:rFonts w:ascii="Times New Roman" w:hAnsi="Times New Roman"/>
                <w:bCs/>
                <w:szCs w:val="28"/>
              </w:rPr>
            </w:pPr>
            <w:r>
              <w:rPr>
                <w:rFonts w:ascii="Times New Roman" w:hAnsi="Times New Roman"/>
                <w:bCs/>
                <w:szCs w:val="28"/>
              </w:rPr>
              <w:t>g. Lựa chọn quạt TOMECO:</w:t>
            </w:r>
          </w:p>
          <w:p w:rsidR="00C736B5" w:rsidRDefault="0061529B">
            <w:pPr>
              <w:spacing w:line="360" w:lineRule="exact"/>
              <w:ind w:firstLine="180"/>
              <w:jc w:val="both"/>
              <w:outlineLvl w:val="0"/>
              <w:rPr>
                <w:rFonts w:ascii="Times New Roman" w:hAnsi="Times New Roman"/>
                <w:bCs/>
                <w:szCs w:val="28"/>
              </w:rPr>
            </w:pPr>
            <w:bookmarkStart w:id="84" w:name="_Toc23602"/>
            <w:r>
              <w:rPr>
                <w:rFonts w:ascii="Times New Roman" w:hAnsi="Times New Roman"/>
                <w:bCs/>
                <w:szCs w:val="28"/>
              </w:rPr>
              <w:t>        Việc lựa chọn quạt căn cứ vào rất nhiều yếu tố, sau khi tính toán thiết kế nêu được yêu cầu về sử dụng quạt  khách hàng chỉ cần cung cấp cho chúng tôi những thông tin như sau:</w:t>
            </w:r>
            <w:bookmarkEnd w:id="84"/>
          </w:p>
          <w:p w:rsidR="00C736B5" w:rsidRDefault="0061529B">
            <w:pPr>
              <w:spacing w:line="360" w:lineRule="exact"/>
              <w:ind w:firstLine="759"/>
              <w:jc w:val="both"/>
              <w:outlineLvl w:val="0"/>
              <w:rPr>
                <w:rFonts w:ascii="Times New Roman" w:hAnsi="Times New Roman"/>
                <w:bCs/>
                <w:szCs w:val="28"/>
              </w:rPr>
            </w:pPr>
            <w:bookmarkStart w:id="85" w:name="_Toc26140"/>
            <w:r>
              <w:rPr>
                <w:rFonts w:ascii="Times New Roman" w:hAnsi="Times New Roman"/>
                <w:bCs/>
                <w:szCs w:val="28"/>
              </w:rPr>
              <w:t>- Lưu lượng cần thiết của quạt: m3/h</w:t>
            </w:r>
            <w:bookmarkEnd w:id="85"/>
          </w:p>
          <w:p w:rsidR="00C736B5" w:rsidRDefault="0061529B">
            <w:pPr>
              <w:spacing w:line="360" w:lineRule="exact"/>
              <w:ind w:firstLine="759"/>
              <w:jc w:val="both"/>
              <w:outlineLvl w:val="0"/>
              <w:rPr>
                <w:rFonts w:ascii="Times New Roman" w:hAnsi="Times New Roman"/>
                <w:bCs/>
                <w:szCs w:val="28"/>
              </w:rPr>
            </w:pPr>
            <w:bookmarkStart w:id="86" w:name="_Toc26843"/>
            <w:r>
              <w:rPr>
                <w:rFonts w:ascii="Times New Roman" w:hAnsi="Times New Roman"/>
                <w:bCs/>
                <w:szCs w:val="28"/>
              </w:rPr>
              <w:t>- Cột áp cần thiết của quạt:   mmH2O</w:t>
            </w:r>
            <w:bookmarkEnd w:id="86"/>
          </w:p>
          <w:p w:rsidR="00C736B5" w:rsidRDefault="0061529B">
            <w:pPr>
              <w:spacing w:line="360" w:lineRule="exact"/>
              <w:ind w:firstLine="759"/>
              <w:jc w:val="both"/>
              <w:outlineLvl w:val="0"/>
              <w:rPr>
                <w:rFonts w:ascii="Times New Roman" w:hAnsi="Times New Roman"/>
                <w:bCs/>
                <w:szCs w:val="28"/>
              </w:rPr>
            </w:pPr>
            <w:bookmarkStart w:id="87" w:name="_Toc14425"/>
            <w:r>
              <w:rPr>
                <w:rFonts w:ascii="Times New Roman" w:hAnsi="Times New Roman"/>
                <w:bCs/>
                <w:szCs w:val="28"/>
              </w:rPr>
              <w:t>- Điều kiện làm việc của quạt</w:t>
            </w:r>
            <w:bookmarkEnd w:id="87"/>
            <w:r>
              <w:rPr>
                <w:rFonts w:ascii="Times New Roman" w:hAnsi="Times New Roman"/>
                <w:bCs/>
                <w:szCs w:val="28"/>
              </w:rPr>
              <w:t xml:space="preserve"> </w:t>
            </w:r>
          </w:p>
          <w:p w:rsidR="00C736B5" w:rsidRDefault="0061529B">
            <w:pPr>
              <w:spacing w:line="360" w:lineRule="exact"/>
              <w:ind w:firstLine="759"/>
              <w:jc w:val="both"/>
              <w:outlineLvl w:val="0"/>
              <w:rPr>
                <w:rFonts w:ascii="Times New Roman" w:hAnsi="Times New Roman"/>
                <w:bCs/>
                <w:szCs w:val="28"/>
              </w:rPr>
            </w:pPr>
            <w:bookmarkStart w:id="88" w:name="_Toc22302"/>
            <w:r>
              <w:rPr>
                <w:rFonts w:ascii="Times New Roman" w:hAnsi="Times New Roman"/>
                <w:bCs/>
                <w:szCs w:val="28"/>
              </w:rPr>
              <w:t>Trong đó :</w:t>
            </w:r>
            <w:bookmarkEnd w:id="88"/>
            <w:r>
              <w:rPr>
                <w:rFonts w:ascii="Times New Roman" w:hAnsi="Times New Roman"/>
                <w:bCs/>
                <w:szCs w:val="28"/>
              </w:rPr>
              <w:t xml:space="preserve"> </w:t>
            </w:r>
          </w:p>
          <w:p w:rsidR="00C736B5" w:rsidRDefault="0061529B">
            <w:pPr>
              <w:spacing w:line="360" w:lineRule="exact"/>
              <w:ind w:firstLine="759"/>
              <w:jc w:val="both"/>
              <w:outlineLvl w:val="0"/>
              <w:rPr>
                <w:rFonts w:ascii="Times New Roman" w:hAnsi="Times New Roman"/>
                <w:bCs/>
                <w:szCs w:val="28"/>
              </w:rPr>
            </w:pPr>
            <w:bookmarkStart w:id="89" w:name="_Toc21949"/>
            <w:r>
              <w:rPr>
                <w:rFonts w:ascii="Times New Roman" w:hAnsi="Times New Roman"/>
                <w:bCs/>
                <w:szCs w:val="28"/>
              </w:rPr>
              <w:lastRenderedPageBreak/>
              <w:t>- Lưu lượng của quạt nhằm  đảm bảo tạo ra một tốc độ khí đi trong đường ống, tại chụp hút,  lượng khí cần trao đổi nhiệt hoặc cung cấp cho một quá trình cháy v.v</w:t>
            </w:r>
            <w:bookmarkEnd w:id="89"/>
            <w:r>
              <w:rPr>
                <w:rFonts w:ascii="Times New Roman" w:hAnsi="Times New Roman"/>
                <w:bCs/>
                <w:szCs w:val="28"/>
              </w:rPr>
              <w:t xml:space="preserve"> </w:t>
            </w:r>
          </w:p>
          <w:p w:rsidR="00C736B5" w:rsidRDefault="0061529B">
            <w:pPr>
              <w:spacing w:line="360" w:lineRule="exact"/>
              <w:ind w:firstLine="759"/>
              <w:jc w:val="both"/>
              <w:outlineLvl w:val="0"/>
              <w:rPr>
                <w:rFonts w:ascii="Times New Roman" w:hAnsi="Times New Roman"/>
                <w:bCs/>
                <w:szCs w:val="28"/>
              </w:rPr>
            </w:pPr>
            <w:bookmarkStart w:id="90" w:name="_Toc266"/>
            <w:r>
              <w:rPr>
                <w:rFonts w:ascii="Times New Roman" w:hAnsi="Times New Roman"/>
                <w:bCs/>
                <w:szCs w:val="28"/>
              </w:rPr>
              <w:t>- Cột áp là áp suất cần thiết do quạt tạo ra nhằm khắc phục trở lực của toàn bộ hệ thống ( tham khảo mô hình khắc phục trở lực)</w:t>
            </w:r>
            <w:bookmarkEnd w:id="90"/>
          </w:p>
          <w:p w:rsidR="00C736B5" w:rsidRDefault="0061529B">
            <w:pPr>
              <w:spacing w:line="360" w:lineRule="exact"/>
              <w:ind w:firstLine="759"/>
              <w:jc w:val="both"/>
              <w:outlineLvl w:val="0"/>
              <w:rPr>
                <w:rFonts w:ascii="Times New Roman" w:hAnsi="Times New Roman"/>
                <w:bCs/>
                <w:szCs w:val="28"/>
              </w:rPr>
            </w:pPr>
            <w:bookmarkStart w:id="91" w:name="_Toc8664"/>
            <w:r>
              <w:rPr>
                <w:rFonts w:ascii="Times New Roman" w:hAnsi="Times New Roman"/>
                <w:bCs/>
                <w:szCs w:val="28"/>
              </w:rPr>
              <w:t>- Điều kiện làm việc và đặc tính công nghệ của quạt như: Môi trường làm việc chịu ăn mòn, nhiệt độ cao, nhiều hơi nước hoặc nhiều bụi v,v</w:t>
            </w:r>
            <w:bookmarkEnd w:id="91"/>
            <w:r>
              <w:rPr>
                <w:rFonts w:ascii="Times New Roman" w:hAnsi="Times New Roman"/>
                <w:bCs/>
                <w:szCs w:val="28"/>
              </w:rPr>
              <w:t xml:space="preserve"> </w:t>
            </w:r>
          </w:p>
          <w:p w:rsidR="00C736B5" w:rsidRDefault="0061529B">
            <w:pPr>
              <w:spacing w:line="360" w:lineRule="exact"/>
              <w:ind w:firstLine="759"/>
              <w:jc w:val="both"/>
              <w:outlineLvl w:val="0"/>
              <w:rPr>
                <w:rFonts w:ascii="Times New Roman" w:hAnsi="Times New Roman"/>
                <w:bCs/>
                <w:szCs w:val="28"/>
              </w:rPr>
            </w:pPr>
            <w:bookmarkStart w:id="92" w:name="_Toc20153"/>
            <w:r>
              <w:rPr>
                <w:rFonts w:ascii="Times New Roman" w:hAnsi="Times New Roman"/>
                <w:bCs/>
                <w:szCs w:val="28"/>
              </w:rPr>
              <w:t>* Căn cứ vào những yêu cầu khách hàng đặt ra TOMECO sẽ đáp ứng:</w:t>
            </w:r>
            <w:bookmarkEnd w:id="92"/>
          </w:p>
          <w:p w:rsidR="00C736B5" w:rsidRDefault="0061529B">
            <w:pPr>
              <w:spacing w:line="360" w:lineRule="exact"/>
              <w:ind w:left="1980" w:hanging="1221"/>
              <w:jc w:val="both"/>
              <w:outlineLvl w:val="0"/>
              <w:rPr>
                <w:rFonts w:ascii="Times New Roman" w:hAnsi="Times New Roman"/>
                <w:bCs/>
                <w:szCs w:val="28"/>
              </w:rPr>
            </w:pPr>
            <w:bookmarkStart w:id="93" w:name="_Toc29672"/>
            <w:r>
              <w:rPr>
                <w:rFonts w:ascii="Times New Roman" w:hAnsi="Times New Roman"/>
                <w:bCs/>
                <w:szCs w:val="28"/>
              </w:rPr>
              <w:t>- Tính toán lựa chọn quạt phù hợp nhất</w:t>
            </w:r>
            <w:bookmarkEnd w:id="93"/>
          </w:p>
          <w:p w:rsidR="00C736B5" w:rsidRDefault="0061529B">
            <w:pPr>
              <w:spacing w:line="360" w:lineRule="exact"/>
              <w:ind w:left="1980" w:hanging="1221"/>
              <w:jc w:val="both"/>
              <w:outlineLvl w:val="0"/>
              <w:rPr>
                <w:rFonts w:ascii="Times New Roman" w:hAnsi="Times New Roman"/>
                <w:bCs/>
                <w:szCs w:val="28"/>
              </w:rPr>
            </w:pPr>
            <w:bookmarkStart w:id="94" w:name="_Toc13275"/>
            <w:r>
              <w:rPr>
                <w:rFonts w:ascii="Times New Roman" w:hAnsi="Times New Roman"/>
                <w:bCs/>
                <w:szCs w:val="28"/>
              </w:rPr>
              <w:t>- Tính toán công suất lắp đặt hợp lý nhất</w:t>
            </w:r>
            <w:bookmarkEnd w:id="94"/>
            <w:r>
              <w:rPr>
                <w:rFonts w:ascii="Times New Roman" w:hAnsi="Times New Roman"/>
                <w:bCs/>
                <w:szCs w:val="28"/>
              </w:rPr>
              <w:t xml:space="preserve"> </w:t>
            </w:r>
          </w:p>
          <w:p w:rsidR="00C736B5" w:rsidRDefault="0061529B">
            <w:pPr>
              <w:spacing w:line="360" w:lineRule="exact"/>
              <w:ind w:left="1980" w:hanging="1221"/>
              <w:jc w:val="both"/>
              <w:outlineLvl w:val="0"/>
              <w:rPr>
                <w:rFonts w:ascii="Times New Roman" w:hAnsi="Times New Roman"/>
                <w:bCs/>
                <w:szCs w:val="28"/>
              </w:rPr>
            </w:pPr>
            <w:bookmarkStart w:id="95" w:name="_Toc3249"/>
            <w:r>
              <w:rPr>
                <w:rFonts w:ascii="Times New Roman" w:hAnsi="Times New Roman"/>
                <w:bCs/>
                <w:szCs w:val="28"/>
              </w:rPr>
              <w:t>- cung cấp các giải pháp hoàn thành các nhiệm vụ công nghệ,</w:t>
            </w:r>
            <w:bookmarkEnd w:id="95"/>
          </w:p>
          <w:p w:rsidR="00C736B5" w:rsidRDefault="0061529B">
            <w:pPr>
              <w:spacing w:line="360" w:lineRule="exact"/>
              <w:ind w:left="1980" w:hanging="1221"/>
              <w:jc w:val="both"/>
              <w:outlineLvl w:val="0"/>
              <w:rPr>
                <w:rFonts w:ascii="Times New Roman" w:hAnsi="Times New Roman"/>
                <w:bCs/>
                <w:szCs w:val="28"/>
              </w:rPr>
            </w:pPr>
            <w:bookmarkStart w:id="96" w:name="_Toc656"/>
            <w:r>
              <w:rPr>
                <w:rFonts w:ascii="Times New Roman" w:hAnsi="Times New Roman"/>
                <w:bCs/>
                <w:szCs w:val="28"/>
              </w:rPr>
              <w:t>- Cung cấp sản phẩm với thời gian nhanh chóng, thuận lợi nhất</w:t>
            </w:r>
            <w:bookmarkEnd w:id="96"/>
            <w:r>
              <w:rPr>
                <w:rFonts w:ascii="Times New Roman" w:hAnsi="Times New Roman"/>
                <w:bCs/>
                <w:szCs w:val="28"/>
              </w:rPr>
              <w:t xml:space="preserve"> </w:t>
            </w:r>
          </w:p>
          <w:p w:rsidR="00C736B5" w:rsidRDefault="0061529B">
            <w:pPr>
              <w:spacing w:line="360" w:lineRule="exact"/>
              <w:ind w:left="1980" w:hanging="1221"/>
              <w:jc w:val="both"/>
              <w:outlineLvl w:val="0"/>
              <w:rPr>
                <w:rFonts w:ascii="Times New Roman" w:hAnsi="Times New Roman"/>
                <w:bCs/>
                <w:szCs w:val="28"/>
              </w:rPr>
            </w:pPr>
            <w:bookmarkStart w:id="97" w:name="_Toc130"/>
            <w:r>
              <w:rPr>
                <w:rFonts w:ascii="Times New Roman" w:hAnsi="Times New Roman"/>
                <w:bCs/>
                <w:szCs w:val="28"/>
              </w:rPr>
              <w:t>- Hoàn thành dịch vụ với giá cả hợp lý nhất.</w:t>
            </w:r>
            <w:bookmarkEnd w:id="97"/>
          </w:p>
          <w:p w:rsidR="00C736B5" w:rsidRDefault="0061529B">
            <w:pPr>
              <w:spacing w:line="360" w:lineRule="exact"/>
              <w:jc w:val="both"/>
              <w:outlineLvl w:val="0"/>
              <w:rPr>
                <w:rFonts w:ascii="Times New Roman" w:hAnsi="Times New Roman"/>
                <w:bCs/>
                <w:szCs w:val="28"/>
              </w:rPr>
            </w:pPr>
            <w:bookmarkStart w:id="98" w:name="_Toc1518"/>
            <w:r>
              <w:rPr>
                <w:rFonts w:ascii="Times New Roman" w:hAnsi="Times New Roman"/>
                <w:bCs/>
                <w:szCs w:val="28"/>
              </w:rPr>
              <w:t>h. Tính toán lựa chọn áp suất cần thiết của quạt:</w:t>
            </w:r>
            <w:bookmarkEnd w:id="98"/>
          </w:p>
          <w:p w:rsidR="00C736B5" w:rsidRDefault="0061529B">
            <w:pPr>
              <w:spacing w:line="360" w:lineRule="exact"/>
              <w:ind w:firstLine="759"/>
              <w:jc w:val="both"/>
              <w:outlineLvl w:val="0"/>
              <w:rPr>
                <w:rFonts w:ascii="Times New Roman" w:hAnsi="Times New Roman"/>
                <w:bCs/>
                <w:szCs w:val="28"/>
              </w:rPr>
            </w:pPr>
            <w:bookmarkStart w:id="99" w:name="_Toc24078"/>
            <w:r>
              <w:rPr>
                <w:rFonts w:ascii="Times New Roman" w:hAnsi="Times New Roman"/>
                <w:bCs/>
                <w:szCs w:val="28"/>
              </w:rPr>
              <w:t>Lựa chọn áp suất của quạt rất cần thiết vì khi áp suất của quạt không đủ để khắc phục trở lực lúc đó lưu lượng làm việc của quạt sẽ bị giảm. Áp suất tổng của quạt được lựa chọn phải  đảm bảo điều kiện sau:</w:t>
            </w:r>
            <w:bookmarkEnd w:id="99"/>
          </w:p>
          <w:p w:rsidR="00C736B5" w:rsidRDefault="0061529B">
            <w:pPr>
              <w:spacing w:line="360" w:lineRule="exact"/>
              <w:ind w:firstLine="180"/>
              <w:jc w:val="center"/>
              <w:outlineLvl w:val="0"/>
              <w:rPr>
                <w:rFonts w:ascii="Times New Roman" w:hAnsi="Times New Roman"/>
                <w:bCs/>
                <w:szCs w:val="28"/>
              </w:rPr>
            </w:pPr>
            <w:bookmarkStart w:id="100" w:name="_Toc10737"/>
            <w:r>
              <w:rPr>
                <w:rFonts w:ascii="Times New Roman" w:hAnsi="Times New Roman"/>
                <w:bCs/>
                <w:szCs w:val="28"/>
              </w:rPr>
              <w:t>P ≥ P1+ T1+ T2 + P2</w:t>
            </w:r>
            <w:bookmarkEnd w:id="100"/>
          </w:p>
          <w:p w:rsidR="00C736B5" w:rsidRDefault="0061529B">
            <w:pPr>
              <w:spacing w:line="360" w:lineRule="exact"/>
              <w:ind w:firstLine="180"/>
              <w:jc w:val="both"/>
              <w:outlineLvl w:val="0"/>
              <w:rPr>
                <w:rFonts w:ascii="Times New Roman" w:hAnsi="Times New Roman"/>
                <w:bCs/>
                <w:szCs w:val="28"/>
              </w:rPr>
            </w:pPr>
            <w:bookmarkStart w:id="101" w:name="_Toc24883"/>
            <w:r>
              <w:rPr>
                <w:rFonts w:ascii="Times New Roman" w:hAnsi="Times New Roman"/>
                <w:bCs/>
                <w:szCs w:val="28"/>
              </w:rPr>
              <w:t>        Trong đó:</w:t>
            </w:r>
            <w:bookmarkEnd w:id="101"/>
          </w:p>
          <w:p w:rsidR="00C736B5" w:rsidRDefault="0061529B">
            <w:pPr>
              <w:spacing w:line="360" w:lineRule="exact"/>
              <w:ind w:firstLine="759"/>
              <w:jc w:val="both"/>
              <w:outlineLvl w:val="0"/>
              <w:rPr>
                <w:rFonts w:ascii="Times New Roman" w:hAnsi="Times New Roman"/>
                <w:bCs/>
                <w:szCs w:val="28"/>
              </w:rPr>
            </w:pPr>
            <w:bookmarkStart w:id="102" w:name="_Toc25503"/>
            <w:r>
              <w:rPr>
                <w:rFonts w:ascii="Times New Roman" w:hAnsi="Times New Roman"/>
                <w:bCs/>
                <w:szCs w:val="28"/>
              </w:rPr>
              <w:t>P: Áp suất tổng của Quạt</w:t>
            </w:r>
            <w:bookmarkEnd w:id="102"/>
            <w:r>
              <w:rPr>
                <w:rFonts w:ascii="Times New Roman" w:hAnsi="Times New Roman"/>
                <w:bCs/>
                <w:szCs w:val="28"/>
              </w:rPr>
              <w:t xml:space="preserve"> </w:t>
            </w:r>
          </w:p>
          <w:p w:rsidR="00C736B5" w:rsidRDefault="0061529B">
            <w:pPr>
              <w:spacing w:line="360" w:lineRule="exact"/>
              <w:ind w:firstLine="759"/>
              <w:jc w:val="both"/>
              <w:outlineLvl w:val="0"/>
              <w:rPr>
                <w:rFonts w:ascii="Times New Roman" w:hAnsi="Times New Roman"/>
                <w:bCs/>
                <w:szCs w:val="28"/>
              </w:rPr>
            </w:pPr>
            <w:bookmarkStart w:id="103" w:name="_Toc14576"/>
            <w:r>
              <w:rPr>
                <w:rFonts w:ascii="Times New Roman" w:hAnsi="Times New Roman"/>
                <w:bCs/>
                <w:szCs w:val="28"/>
              </w:rPr>
              <w:t>P1: Áp suất công nghệ cần thiết cho dòng khí đầu vào</w:t>
            </w:r>
            <w:bookmarkEnd w:id="103"/>
          </w:p>
          <w:p w:rsidR="00C736B5" w:rsidRDefault="0061529B">
            <w:pPr>
              <w:spacing w:line="360" w:lineRule="exact"/>
              <w:ind w:firstLine="759"/>
              <w:jc w:val="both"/>
              <w:outlineLvl w:val="0"/>
              <w:rPr>
                <w:rFonts w:ascii="Times New Roman" w:hAnsi="Times New Roman"/>
                <w:bCs/>
                <w:szCs w:val="28"/>
              </w:rPr>
            </w:pPr>
            <w:bookmarkStart w:id="104" w:name="_Toc25517"/>
            <w:r>
              <w:rPr>
                <w:rFonts w:ascii="Times New Roman" w:hAnsi="Times New Roman"/>
                <w:bCs/>
                <w:szCs w:val="28"/>
              </w:rPr>
              <w:t>T1: Tổng trở lực đầu vào</w:t>
            </w:r>
            <w:bookmarkEnd w:id="104"/>
          </w:p>
          <w:p w:rsidR="00C736B5" w:rsidRDefault="0061529B">
            <w:pPr>
              <w:spacing w:line="360" w:lineRule="exact"/>
              <w:ind w:firstLine="759"/>
              <w:jc w:val="both"/>
              <w:outlineLvl w:val="0"/>
              <w:rPr>
                <w:rFonts w:ascii="Times New Roman" w:hAnsi="Times New Roman"/>
                <w:bCs/>
                <w:szCs w:val="28"/>
              </w:rPr>
            </w:pPr>
            <w:bookmarkStart w:id="105" w:name="_Toc25112"/>
            <w:r>
              <w:rPr>
                <w:rFonts w:ascii="Times New Roman" w:hAnsi="Times New Roman"/>
                <w:bCs/>
                <w:szCs w:val="28"/>
              </w:rPr>
              <w:t>T2: Tổng trở lực đầu ra</w:t>
            </w:r>
            <w:bookmarkEnd w:id="105"/>
          </w:p>
          <w:p w:rsidR="00C736B5" w:rsidRDefault="0061529B">
            <w:pPr>
              <w:spacing w:line="360" w:lineRule="exact"/>
              <w:ind w:firstLine="759"/>
              <w:jc w:val="both"/>
              <w:outlineLvl w:val="0"/>
              <w:rPr>
                <w:rFonts w:ascii="Times New Roman" w:hAnsi="Times New Roman"/>
                <w:bCs/>
                <w:szCs w:val="28"/>
              </w:rPr>
            </w:pPr>
            <w:bookmarkStart w:id="106" w:name="_Toc12005"/>
            <w:r>
              <w:rPr>
                <w:rFonts w:ascii="Times New Roman" w:hAnsi="Times New Roman"/>
                <w:bCs/>
                <w:szCs w:val="28"/>
              </w:rPr>
              <w:t>P2 : Áp suất công nghệ cần thiết của dòng khí ở đầu ra</w:t>
            </w:r>
            <w:bookmarkEnd w:id="106"/>
            <w:r>
              <w:rPr>
                <w:rFonts w:ascii="Times New Roman" w:hAnsi="Times New Roman"/>
                <w:bCs/>
                <w:szCs w:val="28"/>
              </w:rPr>
              <w:t xml:space="preserve"> </w:t>
            </w:r>
          </w:p>
          <w:p w:rsidR="00C736B5" w:rsidRDefault="0061529B">
            <w:pPr>
              <w:spacing w:line="360" w:lineRule="exact"/>
              <w:outlineLvl w:val="0"/>
              <w:rPr>
                <w:rFonts w:ascii="Times New Roman" w:hAnsi="Times New Roman"/>
                <w:bCs/>
                <w:szCs w:val="28"/>
              </w:rPr>
            </w:pPr>
            <w:bookmarkStart w:id="107" w:name="_Toc25727"/>
            <w:r>
              <w:rPr>
                <w:rFonts w:ascii="Times New Roman" w:hAnsi="Times New Roman"/>
                <w:bCs/>
                <w:szCs w:val="28"/>
              </w:rPr>
              <w:t>* Sơ đồ khắc phục trở lực của quạt:</w:t>
            </w:r>
            <w:r>
              <w:rPr>
                <w:rFonts w:ascii="Times New Roman" w:hAnsi="Times New Roman"/>
                <w:bCs/>
                <w:szCs w:val="28"/>
              </w:rPr>
              <w:br/>
            </w:r>
            <w:bookmarkEnd w:id="107"/>
          </w:p>
          <w:bookmarkStart w:id="108" w:name="_Toc21276"/>
          <w:p w:rsidR="00C736B5" w:rsidRDefault="0061529B">
            <w:pPr>
              <w:ind w:left="579"/>
              <w:jc w:val="center"/>
              <w:outlineLvl w:val="0"/>
              <w:rPr>
                <w:rFonts w:ascii="Times New Roman" w:hAnsi="Times New Roman"/>
                <w:bCs/>
                <w:szCs w:val="28"/>
              </w:rPr>
            </w:pPr>
            <w:r>
              <w:rPr>
                <w:rFonts w:ascii="Times New Roman" w:hAnsi="Times New Roman"/>
                <w:bCs/>
                <w:szCs w:val="28"/>
              </w:rPr>
              <w:fldChar w:fldCharType="begin"/>
            </w:r>
            <w:r>
              <w:rPr>
                <w:rFonts w:ascii="Times New Roman" w:hAnsi="Times New Roman"/>
                <w:bCs/>
                <w:szCs w:val="28"/>
              </w:rPr>
              <w:instrText xml:space="preserve"> INCLUDEPICTURE "http://www.toancau.com.vn/uploads/mo-hinh-tro-luc.jpg" \* MERGEFORMATINET </w:instrText>
            </w:r>
            <w:r>
              <w:rPr>
                <w:rFonts w:ascii="Times New Roman" w:hAnsi="Times New Roman"/>
                <w:bCs/>
                <w:szCs w:val="28"/>
              </w:rPr>
              <w:fldChar w:fldCharType="separate"/>
            </w:r>
            <w:r>
              <w:rPr>
                <w:rFonts w:ascii="Times New Roman" w:hAnsi="Times New Roman"/>
                <w:bCs/>
                <w:szCs w:val="28"/>
              </w:rPr>
              <w:fldChar w:fldCharType="begin"/>
            </w:r>
            <w:r>
              <w:rPr>
                <w:rFonts w:ascii="Times New Roman" w:hAnsi="Times New Roman"/>
                <w:bCs/>
                <w:szCs w:val="28"/>
              </w:rPr>
              <w:instrText xml:space="preserve"> INCLUDEPICTURE  "http://www.toancau.com.vn/uploads/mo-hinh-tro-luc.jpg" \* MERGEFORMATINET </w:instrText>
            </w:r>
            <w:r>
              <w:rPr>
                <w:rFonts w:ascii="Times New Roman" w:hAnsi="Times New Roman"/>
                <w:bCs/>
                <w:szCs w:val="28"/>
              </w:rPr>
              <w:fldChar w:fldCharType="separate"/>
            </w:r>
            <w:r>
              <w:rPr>
                <w:rFonts w:ascii="Times New Roman" w:hAnsi="Times New Roman"/>
                <w:bCs/>
                <w:szCs w:val="28"/>
              </w:rPr>
              <w:fldChar w:fldCharType="begin"/>
            </w:r>
            <w:r>
              <w:rPr>
                <w:rFonts w:ascii="Times New Roman" w:hAnsi="Times New Roman"/>
                <w:bCs/>
                <w:szCs w:val="28"/>
              </w:rPr>
              <w:instrText xml:space="preserve"> INCLUDEPICTURE  "http://www.toancau.com.vn/uploads/mo-hinh-tro-luc.jpg" \* MERGEFORMATINET </w:instrText>
            </w:r>
            <w:r>
              <w:rPr>
                <w:rFonts w:ascii="Times New Roman" w:hAnsi="Times New Roman"/>
                <w:bCs/>
                <w:szCs w:val="28"/>
              </w:rPr>
              <w:fldChar w:fldCharType="separate"/>
            </w:r>
            <w:r>
              <w:rPr>
                <w:rFonts w:ascii="Times New Roman" w:hAnsi="Times New Roman"/>
                <w:bCs/>
                <w:szCs w:val="28"/>
              </w:rPr>
              <w:fldChar w:fldCharType="begin"/>
            </w:r>
            <w:r>
              <w:rPr>
                <w:rFonts w:ascii="Times New Roman" w:hAnsi="Times New Roman"/>
                <w:bCs/>
                <w:szCs w:val="28"/>
              </w:rPr>
              <w:instrText xml:space="preserve"> INCLUDEPICTURE  "http://www.toancau.com.vn/uploads/mo-hinh-tro-luc.jpg" \* MERGEFORMATINET </w:instrText>
            </w:r>
            <w:r>
              <w:rPr>
                <w:rFonts w:ascii="Times New Roman" w:hAnsi="Times New Roman"/>
                <w:bCs/>
                <w:szCs w:val="28"/>
              </w:rPr>
              <w:fldChar w:fldCharType="separate"/>
            </w:r>
            <w:r w:rsidR="00052843">
              <w:rPr>
                <w:rFonts w:ascii="Times New Roman" w:hAnsi="Times New Roman"/>
                <w:bCs/>
                <w:szCs w:val="28"/>
              </w:rPr>
              <w:fldChar w:fldCharType="begin"/>
            </w:r>
            <w:r w:rsidR="00052843">
              <w:rPr>
                <w:rFonts w:ascii="Times New Roman" w:hAnsi="Times New Roman"/>
                <w:bCs/>
                <w:szCs w:val="28"/>
              </w:rPr>
              <w:instrText xml:space="preserve"> </w:instrText>
            </w:r>
            <w:r w:rsidR="00052843">
              <w:rPr>
                <w:rFonts w:ascii="Times New Roman" w:hAnsi="Times New Roman"/>
                <w:bCs/>
                <w:szCs w:val="28"/>
              </w:rPr>
              <w:instrText>INCLUDEPICTURE  "http://www.toancau.com.vn/uploads/mo-hinh-tro-luc.jpg" \* MERGEFORMATINET</w:instrText>
            </w:r>
            <w:r w:rsidR="00052843">
              <w:rPr>
                <w:rFonts w:ascii="Times New Roman" w:hAnsi="Times New Roman"/>
                <w:bCs/>
                <w:szCs w:val="28"/>
              </w:rPr>
              <w:instrText xml:space="preserve"> </w:instrText>
            </w:r>
            <w:r w:rsidR="00052843">
              <w:rPr>
                <w:rFonts w:ascii="Times New Roman" w:hAnsi="Times New Roman"/>
                <w:bCs/>
                <w:szCs w:val="28"/>
              </w:rPr>
              <w:fldChar w:fldCharType="separate"/>
            </w:r>
            <w:r w:rsidR="00A00961">
              <w:rPr>
                <w:rFonts w:ascii="Times New Roman" w:hAnsi="Times New Roman"/>
                <w:bCs/>
                <w:szCs w:val="28"/>
              </w:rPr>
              <w:pict>
                <v:shape id="_x0000_i1045" type="#_x0000_t75" style="width:284.05pt;height:157.9pt">
                  <v:imagedata r:id="rId119" r:href="rId120"/>
                </v:shape>
              </w:pict>
            </w:r>
            <w:r w:rsidR="00052843">
              <w:rPr>
                <w:rFonts w:ascii="Times New Roman" w:hAnsi="Times New Roman"/>
                <w:bCs/>
                <w:szCs w:val="28"/>
              </w:rPr>
              <w:fldChar w:fldCharType="end"/>
            </w:r>
            <w:r>
              <w:rPr>
                <w:rFonts w:ascii="Times New Roman" w:hAnsi="Times New Roman"/>
                <w:bCs/>
                <w:szCs w:val="28"/>
              </w:rPr>
              <w:fldChar w:fldCharType="end"/>
            </w:r>
            <w:r>
              <w:rPr>
                <w:rFonts w:ascii="Times New Roman" w:hAnsi="Times New Roman"/>
                <w:bCs/>
                <w:szCs w:val="28"/>
              </w:rPr>
              <w:fldChar w:fldCharType="end"/>
            </w:r>
            <w:r>
              <w:rPr>
                <w:rFonts w:ascii="Times New Roman" w:hAnsi="Times New Roman"/>
                <w:bCs/>
                <w:szCs w:val="28"/>
              </w:rPr>
              <w:fldChar w:fldCharType="end"/>
            </w:r>
            <w:r>
              <w:rPr>
                <w:rFonts w:ascii="Times New Roman" w:hAnsi="Times New Roman"/>
                <w:bCs/>
                <w:szCs w:val="28"/>
              </w:rPr>
              <w:fldChar w:fldCharType="end"/>
            </w:r>
            <w:r>
              <w:rPr>
                <w:rFonts w:ascii="Times New Roman" w:hAnsi="Times New Roman"/>
                <w:bCs/>
                <w:szCs w:val="28"/>
              </w:rPr>
              <w:br/>
              <w:t>*  Phương án đáp ứng của TOMECO đối với các nhu cầu dùng quạt khác nhau:     </w:t>
            </w:r>
            <w:bookmarkEnd w:id="108"/>
            <w:r>
              <w:rPr>
                <w:rFonts w:ascii="Times New Roman" w:hAnsi="Times New Roman"/>
                <w:bCs/>
                <w:szCs w:val="28"/>
              </w:rPr>
              <w:t xml:space="preserve"> </w:t>
            </w:r>
          </w:p>
          <w:p w:rsidR="00C736B5" w:rsidRDefault="0061529B">
            <w:pPr>
              <w:ind w:firstLine="180"/>
              <w:jc w:val="both"/>
              <w:rPr>
                <w:rFonts w:ascii="Times New Roman" w:hAnsi="Times New Roman"/>
                <w:bCs/>
                <w:szCs w:val="28"/>
              </w:rPr>
            </w:pPr>
            <w:r>
              <w:rPr>
                <w:rFonts w:ascii="Times New Roman" w:hAnsi="Times New Roman"/>
                <w:bCs/>
                <w:szCs w:val="28"/>
              </w:rPr>
              <w:t xml:space="preserve">  </w:t>
            </w:r>
          </w:p>
          <w:p w:rsidR="00C736B5" w:rsidRDefault="00C736B5">
            <w:pPr>
              <w:ind w:firstLine="180"/>
              <w:jc w:val="both"/>
              <w:rPr>
                <w:rFonts w:ascii="Times New Roman" w:hAnsi="Times New Roman"/>
                <w:bCs/>
                <w:szCs w:val="28"/>
              </w:rPr>
            </w:pPr>
          </w:p>
          <w:p w:rsidR="00C736B5" w:rsidRDefault="00C736B5">
            <w:pPr>
              <w:ind w:firstLine="180"/>
              <w:jc w:val="both"/>
              <w:rPr>
                <w:rFonts w:ascii="Times New Roman" w:hAnsi="Times New Roman"/>
                <w:bCs/>
                <w:szCs w:val="28"/>
              </w:rPr>
            </w:pPr>
          </w:p>
          <w:tbl>
            <w:tblPr>
              <w:tblW w:w="9368" w:type="dxa"/>
              <w:tblInd w:w="615" w:type="dxa"/>
              <w:tblCellMar>
                <w:left w:w="0" w:type="dxa"/>
                <w:right w:w="0" w:type="dxa"/>
              </w:tblCellMar>
              <w:tblLook w:val="04A0" w:firstRow="1" w:lastRow="0" w:firstColumn="1" w:lastColumn="0" w:noHBand="0" w:noVBand="1"/>
            </w:tblPr>
            <w:tblGrid>
              <w:gridCol w:w="877"/>
              <w:gridCol w:w="4157"/>
              <w:gridCol w:w="4334"/>
            </w:tblGrid>
            <w:tr w:rsidR="00C736B5">
              <w:trPr>
                <w:trHeight w:val="169"/>
              </w:trPr>
              <w:tc>
                <w:tcPr>
                  <w:tcW w:w="87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C736B5" w:rsidRDefault="0061529B">
                  <w:pPr>
                    <w:spacing w:line="360" w:lineRule="exact"/>
                    <w:ind w:firstLine="181"/>
                    <w:jc w:val="both"/>
                    <w:outlineLvl w:val="0"/>
                    <w:rPr>
                      <w:rFonts w:ascii="Times New Roman" w:hAnsi="Times New Roman"/>
                      <w:bCs/>
                      <w:szCs w:val="28"/>
                    </w:rPr>
                  </w:pPr>
                  <w:bookmarkStart w:id="109" w:name="_Toc28344"/>
                  <w:r>
                    <w:rPr>
                      <w:rFonts w:ascii="Times New Roman" w:hAnsi="Times New Roman"/>
                      <w:bCs/>
                      <w:szCs w:val="28"/>
                    </w:rPr>
                    <w:t>TT</w:t>
                  </w:r>
                  <w:bookmarkEnd w:id="109"/>
                </w:p>
              </w:tc>
              <w:tc>
                <w:tcPr>
                  <w:tcW w:w="415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C736B5" w:rsidRDefault="0061529B">
                  <w:pPr>
                    <w:spacing w:line="360" w:lineRule="exact"/>
                    <w:ind w:firstLine="181"/>
                    <w:jc w:val="center"/>
                    <w:outlineLvl w:val="0"/>
                    <w:rPr>
                      <w:rFonts w:ascii="Times New Roman" w:hAnsi="Times New Roman"/>
                      <w:bCs/>
                      <w:szCs w:val="28"/>
                    </w:rPr>
                  </w:pPr>
                  <w:bookmarkStart w:id="110" w:name="_Toc25722"/>
                  <w:r>
                    <w:rPr>
                      <w:rFonts w:ascii="Times New Roman" w:hAnsi="Times New Roman"/>
                      <w:bCs/>
                      <w:szCs w:val="28"/>
                    </w:rPr>
                    <w:t>Nhu cầu sử dụng</w:t>
                  </w:r>
                  <w:bookmarkEnd w:id="110"/>
                </w:p>
              </w:tc>
              <w:tc>
                <w:tcPr>
                  <w:tcW w:w="433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C736B5" w:rsidRDefault="0061529B">
                  <w:pPr>
                    <w:spacing w:line="360" w:lineRule="exact"/>
                    <w:ind w:firstLine="181"/>
                    <w:jc w:val="center"/>
                    <w:outlineLvl w:val="0"/>
                    <w:rPr>
                      <w:rFonts w:ascii="Times New Roman" w:hAnsi="Times New Roman"/>
                      <w:bCs/>
                      <w:szCs w:val="28"/>
                    </w:rPr>
                  </w:pPr>
                  <w:bookmarkStart w:id="111" w:name="_Toc27807"/>
                  <w:r>
                    <w:rPr>
                      <w:rFonts w:ascii="Times New Roman" w:hAnsi="Times New Roman"/>
                      <w:bCs/>
                      <w:szCs w:val="28"/>
                    </w:rPr>
                    <w:t>Phương án đáp ứng của TOMECO</w:t>
                  </w:r>
                  <w:bookmarkEnd w:id="111"/>
                </w:p>
              </w:tc>
            </w:tr>
            <w:tr w:rsidR="00C736B5">
              <w:trPr>
                <w:trHeight w:val="4340"/>
              </w:trPr>
              <w:tc>
                <w:tcPr>
                  <w:tcW w:w="877" w:type="dxa"/>
                  <w:tcBorders>
                    <w:top w:val="single" w:sz="8" w:space="0" w:color="auto"/>
                    <w:left w:val="single" w:sz="8" w:space="0" w:color="auto"/>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1"/>
                    <w:jc w:val="both"/>
                    <w:outlineLvl w:val="0"/>
                    <w:rPr>
                      <w:rFonts w:ascii="Times New Roman" w:hAnsi="Times New Roman"/>
                      <w:bCs/>
                      <w:szCs w:val="28"/>
                    </w:rPr>
                  </w:pPr>
                  <w:bookmarkStart w:id="112" w:name="_Toc3682"/>
                  <w:r>
                    <w:rPr>
                      <w:rFonts w:ascii="Times New Roman" w:hAnsi="Times New Roman"/>
                      <w:bCs/>
                      <w:szCs w:val="28"/>
                    </w:rPr>
                    <w:lastRenderedPageBreak/>
                    <w:t>1</w:t>
                  </w:r>
                  <w:bookmarkEnd w:id="112"/>
                </w:p>
              </w:tc>
              <w:tc>
                <w:tcPr>
                  <w:tcW w:w="4157" w:type="dxa"/>
                  <w:tcBorders>
                    <w:top w:val="single" w:sz="8"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1"/>
                    <w:jc w:val="both"/>
                    <w:outlineLvl w:val="0"/>
                    <w:rPr>
                      <w:rFonts w:ascii="Times New Roman" w:hAnsi="Times New Roman"/>
                      <w:bCs/>
                      <w:szCs w:val="28"/>
                    </w:rPr>
                  </w:pPr>
                  <w:bookmarkStart w:id="113" w:name="_Toc22330"/>
                  <w:r>
                    <w:rPr>
                      <w:rFonts w:ascii="Times New Roman" w:hAnsi="Times New Roman"/>
                      <w:bCs/>
                      <w:szCs w:val="28"/>
                    </w:rPr>
                    <w:t>Quạt ly tâm có áp suất rất cao, lưu lượng nhỏ:</w:t>
                  </w:r>
                  <w:bookmarkEnd w:id="113"/>
                </w:p>
                <w:p w:rsidR="00C736B5" w:rsidRDefault="0061529B">
                  <w:pPr>
                    <w:spacing w:line="360" w:lineRule="exact"/>
                    <w:ind w:firstLine="181"/>
                    <w:jc w:val="both"/>
                    <w:outlineLvl w:val="0"/>
                    <w:rPr>
                      <w:rFonts w:ascii="Times New Roman" w:hAnsi="Times New Roman"/>
                      <w:bCs/>
                      <w:szCs w:val="28"/>
                    </w:rPr>
                  </w:pPr>
                  <w:bookmarkStart w:id="114" w:name="_Toc7229"/>
                  <w:r>
                    <w:rPr>
                      <w:rFonts w:ascii="Times New Roman" w:hAnsi="Times New Roman"/>
                      <w:bCs/>
                      <w:szCs w:val="28"/>
                    </w:rPr>
                    <w:t> Q  =  500 –  5.000 m3/h</w:t>
                  </w:r>
                  <w:bookmarkEnd w:id="114"/>
                </w:p>
                <w:p w:rsidR="00C736B5" w:rsidRDefault="0061529B">
                  <w:pPr>
                    <w:spacing w:line="360" w:lineRule="exact"/>
                    <w:ind w:firstLine="181"/>
                    <w:jc w:val="both"/>
                    <w:outlineLvl w:val="0"/>
                    <w:rPr>
                      <w:rFonts w:ascii="Times New Roman" w:hAnsi="Times New Roman"/>
                      <w:bCs/>
                      <w:szCs w:val="28"/>
                    </w:rPr>
                  </w:pPr>
                  <w:bookmarkStart w:id="115" w:name="_Toc12483"/>
                  <w:r>
                    <w:rPr>
                      <w:rFonts w:ascii="Times New Roman" w:hAnsi="Times New Roman"/>
                      <w:bCs/>
                      <w:szCs w:val="28"/>
                    </w:rPr>
                    <w:t> H =  700  - 7.000 mmH2O</w:t>
                  </w:r>
                  <w:bookmarkEnd w:id="115"/>
                </w:p>
                <w:p w:rsidR="00C736B5" w:rsidRDefault="0061529B">
                  <w:pPr>
                    <w:spacing w:line="360" w:lineRule="exact"/>
                    <w:ind w:firstLine="181"/>
                    <w:jc w:val="both"/>
                    <w:outlineLvl w:val="0"/>
                    <w:rPr>
                      <w:rFonts w:ascii="Times New Roman" w:hAnsi="Times New Roman"/>
                      <w:bCs/>
                      <w:szCs w:val="28"/>
                    </w:rPr>
                  </w:pPr>
                  <w:bookmarkStart w:id="116" w:name="_Toc16881"/>
                  <w:r>
                    <w:rPr>
                      <w:rFonts w:ascii="Times New Roman" w:hAnsi="Times New Roman"/>
                      <w:bCs/>
                      <w:szCs w:val="28"/>
                    </w:rPr>
                    <w:t>- Cung cấp khí cho vòi đốt dầu FO, đốt than</w:t>
                  </w:r>
                  <w:bookmarkEnd w:id="116"/>
                  <w:r>
                    <w:rPr>
                      <w:rFonts w:ascii="Times New Roman" w:hAnsi="Times New Roman"/>
                      <w:bCs/>
                      <w:szCs w:val="28"/>
                    </w:rPr>
                    <w:t xml:space="preserve"> </w:t>
                  </w:r>
                </w:p>
                <w:p w:rsidR="00C736B5" w:rsidRDefault="0061529B">
                  <w:pPr>
                    <w:spacing w:line="360" w:lineRule="exact"/>
                    <w:ind w:firstLine="181"/>
                    <w:jc w:val="both"/>
                    <w:outlineLvl w:val="0"/>
                    <w:rPr>
                      <w:rFonts w:ascii="Times New Roman" w:hAnsi="Times New Roman"/>
                      <w:bCs/>
                      <w:szCs w:val="28"/>
                    </w:rPr>
                  </w:pPr>
                  <w:bookmarkStart w:id="117" w:name="_Toc30165"/>
                  <w:r>
                    <w:rPr>
                      <w:rFonts w:ascii="Times New Roman" w:hAnsi="Times New Roman"/>
                      <w:bCs/>
                      <w:szCs w:val="28"/>
                    </w:rPr>
                    <w:t>- Sục khí cung cấp cho công nghệ xử lý môi trường, công nghệ vi sinh</w:t>
                  </w:r>
                  <w:bookmarkEnd w:id="117"/>
                  <w:r>
                    <w:rPr>
                      <w:rFonts w:ascii="Times New Roman" w:hAnsi="Times New Roman"/>
                      <w:bCs/>
                      <w:szCs w:val="28"/>
                    </w:rPr>
                    <w:t xml:space="preserve"> </w:t>
                  </w:r>
                </w:p>
                <w:p w:rsidR="00C736B5" w:rsidRDefault="0061529B">
                  <w:pPr>
                    <w:spacing w:line="360" w:lineRule="exact"/>
                    <w:ind w:firstLine="181"/>
                    <w:jc w:val="both"/>
                    <w:outlineLvl w:val="0"/>
                    <w:rPr>
                      <w:rFonts w:ascii="Times New Roman" w:hAnsi="Times New Roman"/>
                      <w:bCs/>
                      <w:szCs w:val="28"/>
                    </w:rPr>
                  </w:pPr>
                  <w:bookmarkStart w:id="118" w:name="_Toc26836"/>
                  <w:r>
                    <w:rPr>
                      <w:rFonts w:ascii="Times New Roman" w:hAnsi="Times New Roman"/>
                      <w:bCs/>
                      <w:szCs w:val="28"/>
                    </w:rPr>
                    <w:t>- Tạo bọt khí trong bồn tắm masage</w:t>
                  </w:r>
                  <w:bookmarkEnd w:id="118"/>
                </w:p>
              </w:tc>
              <w:tc>
                <w:tcPr>
                  <w:tcW w:w="4334" w:type="dxa"/>
                  <w:tcBorders>
                    <w:top w:val="single" w:sz="8"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1"/>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1"/>
                    <w:jc w:val="both"/>
                    <w:outlineLvl w:val="0"/>
                    <w:rPr>
                      <w:rFonts w:ascii="Times New Roman" w:hAnsi="Times New Roman"/>
                      <w:bCs/>
                      <w:szCs w:val="28"/>
                    </w:rPr>
                  </w:pPr>
                  <w:bookmarkStart w:id="119" w:name="_Toc21766"/>
                  <w:r>
                    <w:rPr>
                      <w:rFonts w:ascii="Times New Roman" w:hAnsi="Times New Roman"/>
                      <w:bCs/>
                      <w:szCs w:val="28"/>
                    </w:rPr>
                    <w:t>- Quạt ly tâm cao áp kiểu: CF.8 -13, CF8 - 18, CF.8 - 09, CF.9 - 19</w:t>
                  </w:r>
                  <w:bookmarkEnd w:id="119"/>
                </w:p>
                <w:p w:rsidR="00C736B5" w:rsidRDefault="0061529B">
                  <w:pPr>
                    <w:spacing w:line="360" w:lineRule="exact"/>
                    <w:ind w:firstLine="181"/>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1"/>
                    <w:jc w:val="both"/>
                    <w:outlineLvl w:val="0"/>
                    <w:rPr>
                      <w:rFonts w:ascii="Times New Roman" w:hAnsi="Times New Roman"/>
                      <w:bCs/>
                      <w:szCs w:val="28"/>
                    </w:rPr>
                  </w:pPr>
                  <w:bookmarkStart w:id="120" w:name="_Toc11599"/>
                  <w:r>
                    <w:rPr>
                      <w:rFonts w:ascii="Times New Roman" w:hAnsi="Times New Roman"/>
                      <w:bCs/>
                      <w:szCs w:val="28"/>
                    </w:rPr>
                    <w:t>- Quạt cao áp cánh tuốc bin kiểu ringblower (Hàng nhập khẩu)</w:t>
                  </w:r>
                  <w:bookmarkEnd w:id="120"/>
                </w:p>
                <w:p w:rsidR="00C736B5" w:rsidRDefault="0061529B">
                  <w:pPr>
                    <w:spacing w:line="360" w:lineRule="exact"/>
                    <w:ind w:firstLine="181"/>
                    <w:jc w:val="both"/>
                    <w:outlineLvl w:val="0"/>
                    <w:rPr>
                      <w:rFonts w:ascii="Times New Roman" w:hAnsi="Times New Roman"/>
                      <w:bCs/>
                      <w:szCs w:val="28"/>
                    </w:rPr>
                  </w:pPr>
                  <w:bookmarkStart w:id="121" w:name="_Toc18567"/>
                  <w:r>
                    <w:rPr>
                      <w:rFonts w:ascii="Times New Roman" w:hAnsi="Times New Roman"/>
                      <w:bCs/>
                      <w:szCs w:val="28"/>
                    </w:rPr>
                    <w:t>- Quạt  thể tích kiểu; ROOD (Hàng nhập khẩu )</w:t>
                  </w:r>
                  <w:bookmarkEnd w:id="121"/>
                </w:p>
                <w:p w:rsidR="00C736B5" w:rsidRDefault="0061529B">
                  <w:pPr>
                    <w:spacing w:line="360" w:lineRule="exact"/>
                    <w:ind w:firstLine="181"/>
                    <w:jc w:val="both"/>
                    <w:outlineLvl w:val="0"/>
                    <w:rPr>
                      <w:rFonts w:ascii="Times New Roman" w:hAnsi="Times New Roman"/>
                      <w:bCs/>
                      <w:szCs w:val="28"/>
                    </w:rPr>
                  </w:pPr>
                  <w:bookmarkStart w:id="122" w:name="_Toc23189"/>
                  <w:r>
                    <w:rPr>
                      <w:rFonts w:ascii="Times New Roman" w:hAnsi="Times New Roman"/>
                      <w:bCs/>
                      <w:szCs w:val="28"/>
                    </w:rPr>
                    <w:t>- Các bộ giảm âm kèm theo</w:t>
                  </w:r>
                  <w:bookmarkEnd w:id="122"/>
                </w:p>
              </w:tc>
            </w:tr>
            <w:tr w:rsidR="00C736B5">
              <w:trPr>
                <w:trHeight w:val="841"/>
              </w:trPr>
              <w:tc>
                <w:tcPr>
                  <w:tcW w:w="877" w:type="dxa"/>
                  <w:tcBorders>
                    <w:top w:val="dotted" w:sz="4" w:space="0" w:color="auto"/>
                    <w:left w:val="single" w:sz="8" w:space="0" w:color="auto"/>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23" w:name="_Toc18808"/>
                  <w:r>
                    <w:rPr>
                      <w:rFonts w:ascii="Times New Roman" w:hAnsi="Times New Roman"/>
                      <w:bCs/>
                      <w:szCs w:val="28"/>
                    </w:rPr>
                    <w:t>2</w:t>
                  </w:r>
                  <w:bookmarkEnd w:id="123"/>
                </w:p>
              </w:tc>
              <w:tc>
                <w:tcPr>
                  <w:tcW w:w="4157" w:type="dxa"/>
                  <w:tcBorders>
                    <w:top w:val="dotted" w:sz="4"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24" w:name="_Toc23834"/>
                  <w:r>
                    <w:rPr>
                      <w:rFonts w:ascii="Times New Roman" w:hAnsi="Times New Roman"/>
                      <w:bCs/>
                      <w:szCs w:val="28"/>
                    </w:rPr>
                    <w:t>Quạt ly tâm áp suất cao, lưu  lượng nhỏ:</w:t>
                  </w:r>
                  <w:bookmarkEnd w:id="124"/>
                </w:p>
                <w:p w:rsidR="00C736B5" w:rsidRDefault="0061529B">
                  <w:pPr>
                    <w:spacing w:line="360" w:lineRule="exact"/>
                    <w:ind w:firstLine="180"/>
                    <w:jc w:val="both"/>
                    <w:outlineLvl w:val="0"/>
                    <w:rPr>
                      <w:rFonts w:ascii="Times New Roman" w:hAnsi="Times New Roman"/>
                      <w:bCs/>
                      <w:szCs w:val="28"/>
                    </w:rPr>
                  </w:pPr>
                  <w:bookmarkStart w:id="125" w:name="_Toc21258"/>
                  <w:r>
                    <w:rPr>
                      <w:rFonts w:ascii="Times New Roman" w:hAnsi="Times New Roman"/>
                      <w:bCs/>
                      <w:szCs w:val="28"/>
                    </w:rPr>
                    <w:t> Q  =    1000  –  10.000 m3/h</w:t>
                  </w:r>
                  <w:bookmarkEnd w:id="125"/>
                </w:p>
                <w:p w:rsidR="00C736B5" w:rsidRDefault="0061529B">
                  <w:pPr>
                    <w:spacing w:line="360" w:lineRule="exact"/>
                    <w:ind w:firstLine="180"/>
                    <w:jc w:val="both"/>
                    <w:outlineLvl w:val="0"/>
                    <w:rPr>
                      <w:rFonts w:ascii="Times New Roman" w:hAnsi="Times New Roman"/>
                      <w:bCs/>
                      <w:szCs w:val="28"/>
                    </w:rPr>
                  </w:pPr>
                  <w:bookmarkStart w:id="126" w:name="_Toc10663"/>
                  <w:r>
                    <w:rPr>
                      <w:rFonts w:ascii="Times New Roman" w:hAnsi="Times New Roman"/>
                      <w:bCs/>
                      <w:szCs w:val="28"/>
                    </w:rPr>
                    <w:t>  H  =    350 – 700 mmH2O</w:t>
                  </w:r>
                  <w:bookmarkEnd w:id="126"/>
                </w:p>
                <w:p w:rsidR="00C736B5" w:rsidRDefault="0061529B">
                  <w:pPr>
                    <w:spacing w:line="360" w:lineRule="exact"/>
                    <w:ind w:firstLine="180"/>
                    <w:jc w:val="both"/>
                    <w:outlineLvl w:val="0"/>
                    <w:rPr>
                      <w:rFonts w:ascii="Times New Roman" w:hAnsi="Times New Roman"/>
                      <w:bCs/>
                      <w:szCs w:val="28"/>
                    </w:rPr>
                  </w:pPr>
                  <w:bookmarkStart w:id="127" w:name="_Toc23477"/>
                  <w:r>
                    <w:rPr>
                      <w:rFonts w:ascii="Times New Roman" w:hAnsi="Times New Roman"/>
                      <w:bCs/>
                      <w:szCs w:val="28"/>
                    </w:rPr>
                    <w:t>- Cung cấp khí cho buồng đốt than</w:t>
                  </w:r>
                  <w:bookmarkEnd w:id="127"/>
                  <w:r>
                    <w:rPr>
                      <w:rFonts w:ascii="Times New Roman" w:hAnsi="Times New Roman"/>
                      <w:bCs/>
                      <w:szCs w:val="28"/>
                    </w:rPr>
                    <w:t xml:space="preserve"> </w:t>
                  </w:r>
                </w:p>
                <w:p w:rsidR="00C736B5" w:rsidRDefault="0061529B">
                  <w:pPr>
                    <w:spacing w:line="360" w:lineRule="exact"/>
                    <w:ind w:firstLine="180"/>
                    <w:jc w:val="both"/>
                    <w:outlineLvl w:val="0"/>
                    <w:rPr>
                      <w:rFonts w:ascii="Times New Roman" w:hAnsi="Times New Roman"/>
                      <w:bCs/>
                      <w:szCs w:val="28"/>
                    </w:rPr>
                  </w:pPr>
                  <w:bookmarkStart w:id="128" w:name="_Toc17993"/>
                  <w:r>
                    <w:rPr>
                      <w:rFonts w:ascii="Times New Roman" w:hAnsi="Times New Roman"/>
                      <w:bCs/>
                      <w:szCs w:val="28"/>
                    </w:rPr>
                    <w:t>- Phục vụ công nghệ sấy tầng sôi</w:t>
                  </w:r>
                  <w:bookmarkEnd w:id="128"/>
                </w:p>
                <w:p w:rsidR="00C736B5" w:rsidRDefault="0061529B">
                  <w:pPr>
                    <w:spacing w:line="360" w:lineRule="exact"/>
                    <w:ind w:firstLine="180"/>
                    <w:jc w:val="both"/>
                    <w:outlineLvl w:val="0"/>
                    <w:rPr>
                      <w:rFonts w:ascii="Times New Roman" w:hAnsi="Times New Roman"/>
                      <w:bCs/>
                      <w:szCs w:val="28"/>
                    </w:rPr>
                  </w:pPr>
                  <w:bookmarkStart w:id="129" w:name="_Toc23812"/>
                  <w:r>
                    <w:rPr>
                      <w:rFonts w:ascii="Times New Roman" w:hAnsi="Times New Roman"/>
                      <w:bCs/>
                      <w:szCs w:val="28"/>
                    </w:rPr>
                    <w:t>- Cấp khí cho đường hầm, khai thác mỏ</w:t>
                  </w:r>
                  <w:bookmarkEnd w:id="129"/>
                </w:p>
                <w:p w:rsidR="00C736B5" w:rsidRDefault="0061529B">
                  <w:pPr>
                    <w:spacing w:line="360" w:lineRule="exact"/>
                    <w:ind w:firstLine="180"/>
                    <w:jc w:val="both"/>
                    <w:outlineLvl w:val="0"/>
                    <w:rPr>
                      <w:rFonts w:ascii="Times New Roman" w:hAnsi="Times New Roman"/>
                      <w:bCs/>
                      <w:szCs w:val="28"/>
                    </w:rPr>
                  </w:pPr>
                  <w:bookmarkStart w:id="130" w:name="_Toc19300"/>
                  <w:r>
                    <w:rPr>
                      <w:rFonts w:ascii="Times New Roman" w:hAnsi="Times New Roman"/>
                      <w:bCs/>
                      <w:szCs w:val="28"/>
                    </w:rPr>
                    <w:t>- Vận chuyển hạt rời bằng máng khí động, tạo dòng khí ngược áp suất cao để rũ bụi  cho thiết bị lọc bụi</w:t>
                  </w:r>
                  <w:bookmarkEnd w:id="130"/>
                  <w:r>
                    <w:rPr>
                      <w:rFonts w:ascii="Times New Roman" w:hAnsi="Times New Roman"/>
                      <w:bCs/>
                      <w:szCs w:val="28"/>
                    </w:rPr>
                    <w:t xml:space="preserve"> </w:t>
                  </w:r>
                </w:p>
              </w:tc>
              <w:tc>
                <w:tcPr>
                  <w:tcW w:w="4334" w:type="dxa"/>
                  <w:tcBorders>
                    <w:top w:val="dotted" w:sz="4"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C736B5">
                  <w:pPr>
                    <w:spacing w:line="360" w:lineRule="exact"/>
                    <w:ind w:firstLine="180"/>
                    <w:jc w:val="both"/>
                    <w:rPr>
                      <w:rFonts w:ascii="Times New Roman" w:hAnsi="Times New Roman"/>
                      <w:bCs/>
                      <w:szCs w:val="28"/>
                    </w:rPr>
                  </w:pPr>
                </w:p>
                <w:p w:rsidR="00C736B5" w:rsidRDefault="0061529B">
                  <w:pPr>
                    <w:spacing w:line="360" w:lineRule="exact"/>
                    <w:ind w:firstLine="180"/>
                    <w:jc w:val="both"/>
                    <w:outlineLvl w:val="0"/>
                    <w:rPr>
                      <w:rFonts w:ascii="Times New Roman" w:hAnsi="Times New Roman"/>
                      <w:bCs/>
                      <w:szCs w:val="28"/>
                    </w:rPr>
                  </w:pPr>
                  <w:bookmarkStart w:id="131" w:name="_Toc1725"/>
                  <w:r>
                    <w:rPr>
                      <w:rFonts w:ascii="Times New Roman" w:hAnsi="Times New Roman"/>
                      <w:bCs/>
                      <w:szCs w:val="28"/>
                    </w:rPr>
                    <w:t>- Quạt ly tâm cao áp kiểu: CF.8 -18, CF.9 - 27, CF8 - 23, CF9 - 25, CF.8 - 35</w:t>
                  </w:r>
                  <w:bookmarkEnd w:id="131"/>
                </w:p>
                <w:p w:rsidR="00C736B5" w:rsidRDefault="0061529B">
                  <w:pPr>
                    <w:spacing w:line="360" w:lineRule="exact"/>
                    <w:ind w:firstLine="180"/>
                    <w:jc w:val="both"/>
                    <w:outlineLvl w:val="0"/>
                    <w:rPr>
                      <w:rFonts w:ascii="Times New Roman" w:hAnsi="Times New Roman"/>
                      <w:bCs/>
                      <w:szCs w:val="28"/>
                    </w:rPr>
                  </w:pPr>
                  <w:bookmarkStart w:id="132" w:name="_Toc9908"/>
                  <w:r>
                    <w:rPr>
                      <w:rFonts w:ascii="Times New Roman" w:hAnsi="Times New Roman"/>
                      <w:bCs/>
                      <w:szCs w:val="28"/>
                    </w:rPr>
                    <w:t>- Quạt ly tâm cánh thẳng hướng tâm kiểu RBB</w:t>
                  </w:r>
                  <w:bookmarkEnd w:id="132"/>
                  <w:r>
                    <w:rPr>
                      <w:rFonts w:ascii="Times New Roman" w:hAnsi="Times New Roman"/>
                      <w:bCs/>
                      <w:szCs w:val="28"/>
                    </w:rPr>
                    <w:t xml:space="preserve"> </w:t>
                  </w:r>
                </w:p>
                <w:p w:rsidR="00C736B5" w:rsidRDefault="0061529B">
                  <w:pPr>
                    <w:spacing w:line="360" w:lineRule="exact"/>
                    <w:ind w:firstLine="180"/>
                    <w:jc w:val="both"/>
                    <w:outlineLvl w:val="0"/>
                    <w:rPr>
                      <w:rFonts w:ascii="Times New Roman" w:hAnsi="Times New Roman"/>
                      <w:bCs/>
                      <w:szCs w:val="28"/>
                    </w:rPr>
                  </w:pPr>
                  <w:bookmarkStart w:id="133" w:name="_Toc24702"/>
                  <w:r>
                    <w:rPr>
                      <w:rFonts w:ascii="Times New Roman" w:hAnsi="Times New Roman"/>
                      <w:bCs/>
                      <w:szCs w:val="28"/>
                    </w:rPr>
                    <w:t> v.v</w:t>
                  </w:r>
                  <w:bookmarkEnd w:id="133"/>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tc>
            </w:tr>
            <w:tr w:rsidR="00C736B5">
              <w:trPr>
                <w:trHeight w:val="169"/>
              </w:trPr>
              <w:tc>
                <w:tcPr>
                  <w:tcW w:w="877" w:type="dxa"/>
                  <w:tcBorders>
                    <w:top w:val="dotted" w:sz="4" w:space="0" w:color="auto"/>
                    <w:left w:val="single" w:sz="8" w:space="0" w:color="auto"/>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34" w:name="_Toc30466"/>
                  <w:r>
                    <w:rPr>
                      <w:rFonts w:ascii="Times New Roman" w:hAnsi="Times New Roman"/>
                      <w:bCs/>
                      <w:szCs w:val="28"/>
                    </w:rPr>
                    <w:t>3</w:t>
                  </w:r>
                  <w:bookmarkEnd w:id="134"/>
                </w:p>
              </w:tc>
              <w:tc>
                <w:tcPr>
                  <w:tcW w:w="4157" w:type="dxa"/>
                  <w:tcBorders>
                    <w:top w:val="dotted" w:sz="4"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35" w:name="_Toc29951"/>
                  <w:r>
                    <w:rPr>
                      <w:rFonts w:ascii="Times New Roman" w:hAnsi="Times New Roman"/>
                      <w:bCs/>
                      <w:szCs w:val="28"/>
                    </w:rPr>
                    <w:t>Quạt  ly tâm có áp suất trung bình </w:t>
                  </w:r>
                  <w:bookmarkEnd w:id="135"/>
                  <w:r>
                    <w:rPr>
                      <w:rFonts w:ascii="Times New Roman" w:hAnsi="Times New Roman"/>
                      <w:bCs/>
                      <w:szCs w:val="28"/>
                    </w:rPr>
                    <w:t xml:space="preserve"> </w:t>
                  </w:r>
                </w:p>
                <w:p w:rsidR="00C736B5" w:rsidRDefault="0061529B">
                  <w:pPr>
                    <w:spacing w:line="360" w:lineRule="exact"/>
                    <w:ind w:firstLine="180"/>
                    <w:jc w:val="both"/>
                    <w:outlineLvl w:val="0"/>
                    <w:rPr>
                      <w:rFonts w:ascii="Times New Roman" w:hAnsi="Times New Roman"/>
                      <w:bCs/>
                      <w:szCs w:val="28"/>
                    </w:rPr>
                  </w:pPr>
                  <w:bookmarkStart w:id="136" w:name="_Toc20183"/>
                  <w:r>
                    <w:rPr>
                      <w:rFonts w:ascii="Times New Roman" w:hAnsi="Times New Roman"/>
                      <w:bCs/>
                      <w:szCs w:val="28"/>
                    </w:rPr>
                    <w:t>Q  =    1000  –  100.000 m3/h</w:t>
                  </w:r>
                  <w:bookmarkEnd w:id="136"/>
                </w:p>
                <w:p w:rsidR="00C736B5" w:rsidRDefault="0061529B">
                  <w:pPr>
                    <w:spacing w:line="360" w:lineRule="exact"/>
                    <w:ind w:firstLine="180"/>
                    <w:jc w:val="both"/>
                    <w:outlineLvl w:val="0"/>
                    <w:rPr>
                      <w:rFonts w:ascii="Times New Roman" w:hAnsi="Times New Roman"/>
                      <w:bCs/>
                      <w:szCs w:val="28"/>
                    </w:rPr>
                  </w:pPr>
                  <w:bookmarkStart w:id="137" w:name="_Toc15511"/>
                  <w:r>
                    <w:rPr>
                      <w:rFonts w:ascii="Times New Roman" w:hAnsi="Times New Roman"/>
                      <w:bCs/>
                      <w:szCs w:val="28"/>
                    </w:rPr>
                    <w:t>  H  =    200  – 350 mmH2O</w:t>
                  </w:r>
                  <w:bookmarkEnd w:id="137"/>
                </w:p>
                <w:p w:rsidR="00C736B5" w:rsidRDefault="0061529B">
                  <w:pPr>
                    <w:spacing w:line="360" w:lineRule="exact"/>
                    <w:ind w:firstLine="180"/>
                    <w:jc w:val="both"/>
                    <w:outlineLvl w:val="0"/>
                    <w:rPr>
                      <w:rFonts w:ascii="Times New Roman" w:hAnsi="Times New Roman"/>
                      <w:bCs/>
                      <w:szCs w:val="28"/>
                    </w:rPr>
                  </w:pPr>
                  <w:bookmarkStart w:id="138" w:name="_Toc23923"/>
                  <w:r>
                    <w:rPr>
                      <w:rFonts w:ascii="Times New Roman" w:hAnsi="Times New Roman"/>
                      <w:bCs/>
                      <w:szCs w:val="28"/>
                    </w:rPr>
                    <w:t>- Nhu cầu rộng rãi trong các thiết bị hút lọc bụi, thiết bị xử lý môi trường</w:t>
                  </w:r>
                  <w:bookmarkEnd w:id="138"/>
                </w:p>
                <w:p w:rsidR="00C736B5" w:rsidRDefault="0061529B">
                  <w:pPr>
                    <w:spacing w:line="360" w:lineRule="exact"/>
                    <w:ind w:firstLine="180"/>
                    <w:jc w:val="both"/>
                    <w:outlineLvl w:val="0"/>
                    <w:rPr>
                      <w:rFonts w:ascii="Times New Roman" w:hAnsi="Times New Roman"/>
                      <w:bCs/>
                      <w:szCs w:val="28"/>
                    </w:rPr>
                  </w:pPr>
                  <w:bookmarkStart w:id="139" w:name="_Toc26807"/>
                  <w:r>
                    <w:rPr>
                      <w:rFonts w:ascii="Times New Roman" w:hAnsi="Times New Roman"/>
                      <w:bCs/>
                      <w:szCs w:val="28"/>
                    </w:rPr>
                    <w:t>- Tải nhiệt trong các thiết bị sấy, nung</w:t>
                  </w:r>
                  <w:bookmarkEnd w:id="139"/>
                </w:p>
                <w:p w:rsidR="00C736B5" w:rsidRDefault="0061529B">
                  <w:pPr>
                    <w:spacing w:line="360" w:lineRule="exact"/>
                    <w:ind w:firstLine="180"/>
                    <w:jc w:val="both"/>
                    <w:outlineLvl w:val="0"/>
                    <w:rPr>
                      <w:rFonts w:ascii="Times New Roman" w:hAnsi="Times New Roman"/>
                      <w:bCs/>
                      <w:szCs w:val="28"/>
                    </w:rPr>
                  </w:pPr>
                  <w:bookmarkStart w:id="140" w:name="_Toc14546"/>
                  <w:r>
                    <w:rPr>
                      <w:rFonts w:ascii="Times New Roman" w:hAnsi="Times New Roman"/>
                      <w:bCs/>
                      <w:szCs w:val="28"/>
                    </w:rPr>
                    <w:t>- Lắp cho các dây chuyền chế biến nông sản, thức ăn gia súc </w:t>
                  </w:r>
                  <w:bookmarkEnd w:id="140"/>
                </w:p>
              </w:tc>
              <w:tc>
                <w:tcPr>
                  <w:tcW w:w="4334" w:type="dxa"/>
                  <w:tcBorders>
                    <w:top w:val="dotted" w:sz="4"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41" w:name="_Toc121"/>
                  <w:r>
                    <w:rPr>
                      <w:rFonts w:ascii="Times New Roman" w:hAnsi="Times New Roman"/>
                      <w:bCs/>
                      <w:szCs w:val="28"/>
                    </w:rPr>
                    <w:t>- Quạt ly tâm kiểu CF.14 - 46</w:t>
                  </w:r>
                  <w:bookmarkEnd w:id="141"/>
                </w:p>
                <w:p w:rsidR="00C736B5" w:rsidRDefault="0061529B">
                  <w:pPr>
                    <w:spacing w:line="360" w:lineRule="exact"/>
                    <w:ind w:firstLine="180"/>
                    <w:jc w:val="both"/>
                    <w:outlineLvl w:val="0"/>
                    <w:rPr>
                      <w:rFonts w:ascii="Times New Roman" w:hAnsi="Times New Roman"/>
                      <w:bCs/>
                      <w:szCs w:val="28"/>
                    </w:rPr>
                  </w:pPr>
                  <w:bookmarkStart w:id="142" w:name="_Toc6281"/>
                  <w:r>
                    <w:rPr>
                      <w:rFonts w:ascii="Times New Roman" w:hAnsi="Times New Roman"/>
                      <w:bCs/>
                      <w:szCs w:val="28"/>
                    </w:rPr>
                    <w:t>- Quạt hút và vận chuyển bụi kiểu CF.7 - 40 và CF.6 - 46, CF.6 - 35</w:t>
                  </w:r>
                  <w:bookmarkEnd w:id="142"/>
                </w:p>
                <w:p w:rsidR="00C736B5" w:rsidRDefault="0061529B">
                  <w:pPr>
                    <w:spacing w:line="360" w:lineRule="exact"/>
                    <w:ind w:firstLine="180"/>
                    <w:jc w:val="both"/>
                    <w:outlineLvl w:val="0"/>
                    <w:rPr>
                      <w:rFonts w:ascii="Times New Roman" w:hAnsi="Times New Roman"/>
                      <w:bCs/>
                      <w:szCs w:val="28"/>
                    </w:rPr>
                  </w:pPr>
                  <w:bookmarkStart w:id="143" w:name="_Toc32378"/>
                  <w:r>
                    <w:rPr>
                      <w:rFonts w:ascii="Times New Roman" w:hAnsi="Times New Roman"/>
                      <w:bCs/>
                      <w:szCs w:val="28"/>
                    </w:rPr>
                    <w:t>- Quạt ly tâm hút bụi sau thiết bị lọc bụi : CF.8 - 35, CF.4 - 72 , CF.8 - 23 , CF.9 - 25 và CF.9 - 27 .. </w:t>
                  </w:r>
                  <w:bookmarkEnd w:id="143"/>
                  <w:r>
                    <w:rPr>
                      <w:rFonts w:ascii="Times New Roman" w:hAnsi="Times New Roman"/>
                      <w:bCs/>
                      <w:szCs w:val="28"/>
                    </w:rPr>
                    <w:t xml:space="preserve"> </w:t>
                  </w:r>
                </w:p>
              </w:tc>
            </w:tr>
            <w:tr w:rsidR="00C736B5">
              <w:trPr>
                <w:trHeight w:val="169"/>
              </w:trPr>
              <w:tc>
                <w:tcPr>
                  <w:tcW w:w="877" w:type="dxa"/>
                  <w:tcBorders>
                    <w:top w:val="dotted" w:sz="4" w:space="0" w:color="auto"/>
                    <w:left w:val="single" w:sz="8" w:space="0" w:color="auto"/>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44" w:name="_Toc4277"/>
                  <w:r>
                    <w:rPr>
                      <w:rFonts w:ascii="Times New Roman" w:hAnsi="Times New Roman"/>
                      <w:bCs/>
                      <w:szCs w:val="28"/>
                    </w:rPr>
                    <w:t>4</w:t>
                  </w:r>
                  <w:bookmarkEnd w:id="144"/>
                </w:p>
              </w:tc>
              <w:tc>
                <w:tcPr>
                  <w:tcW w:w="4157" w:type="dxa"/>
                  <w:tcBorders>
                    <w:top w:val="dotted" w:sz="4"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45" w:name="_Toc25229"/>
                  <w:r>
                    <w:rPr>
                      <w:rFonts w:ascii="Times New Roman" w:hAnsi="Times New Roman"/>
                      <w:bCs/>
                      <w:szCs w:val="28"/>
                    </w:rPr>
                    <w:t>Quạt ly tâm áp suất thấp, lưu lượng lớn - tiếng ồn thấp.</w:t>
                  </w:r>
                  <w:bookmarkEnd w:id="145"/>
                </w:p>
                <w:p w:rsidR="00C736B5" w:rsidRDefault="0061529B">
                  <w:pPr>
                    <w:spacing w:line="360" w:lineRule="exact"/>
                    <w:ind w:firstLine="180"/>
                    <w:jc w:val="both"/>
                    <w:outlineLvl w:val="0"/>
                    <w:rPr>
                      <w:rFonts w:ascii="Times New Roman" w:hAnsi="Times New Roman"/>
                      <w:bCs/>
                      <w:szCs w:val="28"/>
                    </w:rPr>
                  </w:pPr>
                  <w:bookmarkStart w:id="146" w:name="_Toc5470"/>
                  <w:r>
                    <w:rPr>
                      <w:rFonts w:ascii="Times New Roman" w:hAnsi="Times New Roman"/>
                      <w:bCs/>
                      <w:szCs w:val="28"/>
                    </w:rPr>
                    <w:t>Q  =    5.000  –  100.000 m3/h</w:t>
                  </w:r>
                  <w:bookmarkEnd w:id="146"/>
                </w:p>
                <w:p w:rsidR="00C736B5" w:rsidRDefault="0061529B">
                  <w:pPr>
                    <w:spacing w:line="360" w:lineRule="exact"/>
                    <w:ind w:firstLine="180"/>
                    <w:jc w:val="both"/>
                    <w:outlineLvl w:val="0"/>
                    <w:rPr>
                      <w:rFonts w:ascii="Times New Roman" w:hAnsi="Times New Roman"/>
                      <w:bCs/>
                      <w:szCs w:val="28"/>
                    </w:rPr>
                  </w:pPr>
                  <w:bookmarkStart w:id="147" w:name="_Toc32271"/>
                  <w:r>
                    <w:rPr>
                      <w:rFonts w:ascii="Times New Roman" w:hAnsi="Times New Roman"/>
                      <w:bCs/>
                      <w:szCs w:val="28"/>
                    </w:rPr>
                    <w:t>  H  =    50  – 120   mmH2O</w:t>
                  </w:r>
                  <w:bookmarkEnd w:id="147"/>
                </w:p>
                <w:p w:rsidR="00C736B5" w:rsidRDefault="0061529B">
                  <w:pPr>
                    <w:spacing w:line="360" w:lineRule="exact"/>
                    <w:ind w:firstLine="180"/>
                    <w:jc w:val="both"/>
                    <w:outlineLvl w:val="0"/>
                    <w:rPr>
                      <w:rFonts w:ascii="Times New Roman" w:hAnsi="Times New Roman"/>
                      <w:bCs/>
                      <w:szCs w:val="28"/>
                    </w:rPr>
                  </w:pPr>
                  <w:bookmarkStart w:id="148" w:name="_Toc4603"/>
                  <w:r>
                    <w:rPr>
                      <w:rFonts w:ascii="Times New Roman" w:hAnsi="Times New Roman"/>
                      <w:bCs/>
                      <w:szCs w:val="28"/>
                    </w:rPr>
                    <w:lastRenderedPageBreak/>
                    <w:t>- Phục vụ nhu cầu thông gió  cho các nhà cao tầng.</w:t>
                  </w:r>
                  <w:bookmarkEnd w:id="148"/>
                </w:p>
                <w:p w:rsidR="00C736B5" w:rsidRDefault="0061529B">
                  <w:pPr>
                    <w:spacing w:line="360" w:lineRule="exact"/>
                    <w:ind w:firstLine="180"/>
                    <w:jc w:val="both"/>
                    <w:outlineLvl w:val="0"/>
                    <w:rPr>
                      <w:rFonts w:ascii="Times New Roman" w:hAnsi="Times New Roman"/>
                      <w:bCs/>
                      <w:szCs w:val="28"/>
                    </w:rPr>
                  </w:pPr>
                  <w:bookmarkStart w:id="149" w:name="_Toc14315"/>
                  <w:r>
                    <w:rPr>
                      <w:rFonts w:ascii="Times New Roman" w:hAnsi="Times New Roman"/>
                      <w:bCs/>
                      <w:szCs w:val="28"/>
                    </w:rPr>
                    <w:t>- Hút hơi nóng trong các không gian máy</w:t>
                  </w:r>
                  <w:bookmarkEnd w:id="149"/>
                </w:p>
              </w:tc>
              <w:tc>
                <w:tcPr>
                  <w:tcW w:w="4334" w:type="dxa"/>
                  <w:tcBorders>
                    <w:top w:val="dotted" w:sz="4"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50" w:name="_Toc32243"/>
                  <w:r>
                    <w:rPr>
                      <w:rFonts w:ascii="Times New Roman" w:hAnsi="Times New Roman"/>
                      <w:bCs/>
                      <w:szCs w:val="28"/>
                    </w:rPr>
                    <w:lastRenderedPageBreak/>
                    <w:t> CF.14 - 46, CF.12 - 50, CF.4 - 70 ,CF4 - 72, CF4 - 76 , CF.5 - 47</w:t>
                  </w:r>
                  <w:bookmarkEnd w:id="150"/>
                </w:p>
              </w:tc>
            </w:tr>
            <w:tr w:rsidR="00C736B5">
              <w:trPr>
                <w:trHeight w:val="169"/>
              </w:trPr>
              <w:tc>
                <w:tcPr>
                  <w:tcW w:w="877" w:type="dxa"/>
                  <w:tcBorders>
                    <w:top w:val="dotted" w:sz="4" w:space="0" w:color="auto"/>
                    <w:left w:val="single" w:sz="8" w:space="0" w:color="auto"/>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51" w:name="_Toc11649"/>
                  <w:r>
                    <w:rPr>
                      <w:rFonts w:ascii="Times New Roman" w:hAnsi="Times New Roman"/>
                      <w:bCs/>
                      <w:szCs w:val="28"/>
                    </w:rPr>
                    <w:lastRenderedPageBreak/>
                    <w:t>5</w:t>
                  </w:r>
                  <w:bookmarkEnd w:id="151"/>
                </w:p>
              </w:tc>
              <w:tc>
                <w:tcPr>
                  <w:tcW w:w="4157" w:type="dxa"/>
                  <w:tcBorders>
                    <w:top w:val="dotted" w:sz="4"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52" w:name="_Toc24148"/>
                  <w:r>
                    <w:rPr>
                      <w:rFonts w:ascii="Times New Roman" w:hAnsi="Times New Roman"/>
                      <w:bCs/>
                      <w:szCs w:val="28"/>
                    </w:rPr>
                    <w:t>Quạt hút khói cho các lò nung clanh - ke xi măng có nhiết độ dòng khí không lớn hơn 250</w:t>
                  </w:r>
                  <w:r>
                    <w:rPr>
                      <w:rFonts w:ascii="Times New Roman" w:hAnsi="Times New Roman"/>
                      <w:bCs/>
                      <w:szCs w:val="28"/>
                      <w:vertAlign w:val="superscript"/>
                    </w:rPr>
                    <w:t>0</w:t>
                  </w:r>
                  <w:r>
                    <w:rPr>
                      <w:rFonts w:ascii="Times New Roman" w:hAnsi="Times New Roman"/>
                      <w:bCs/>
                      <w:szCs w:val="28"/>
                    </w:rPr>
                    <w:t>C</w:t>
                  </w:r>
                  <w:bookmarkEnd w:id="152"/>
                </w:p>
                <w:p w:rsidR="00C736B5" w:rsidRDefault="0061529B">
                  <w:pPr>
                    <w:spacing w:line="360" w:lineRule="exact"/>
                    <w:ind w:firstLine="180"/>
                    <w:jc w:val="both"/>
                    <w:outlineLvl w:val="0"/>
                    <w:rPr>
                      <w:rFonts w:ascii="Times New Roman" w:hAnsi="Times New Roman"/>
                      <w:bCs/>
                      <w:szCs w:val="28"/>
                    </w:rPr>
                  </w:pPr>
                  <w:bookmarkStart w:id="153" w:name="_Toc21"/>
                  <w:r>
                    <w:rPr>
                      <w:rFonts w:ascii="Times New Roman" w:hAnsi="Times New Roman"/>
                      <w:bCs/>
                      <w:szCs w:val="28"/>
                    </w:rPr>
                    <w:t>Q  =    10.000  –  100.000 m3/h</w:t>
                  </w:r>
                  <w:bookmarkEnd w:id="153"/>
                </w:p>
                <w:p w:rsidR="00C736B5" w:rsidRDefault="0061529B">
                  <w:pPr>
                    <w:spacing w:line="360" w:lineRule="exact"/>
                    <w:ind w:firstLine="180"/>
                    <w:jc w:val="both"/>
                    <w:outlineLvl w:val="0"/>
                    <w:rPr>
                      <w:rFonts w:ascii="Times New Roman" w:hAnsi="Times New Roman"/>
                      <w:bCs/>
                      <w:szCs w:val="28"/>
                    </w:rPr>
                  </w:pPr>
                  <w:bookmarkStart w:id="154" w:name="_Toc26135"/>
                  <w:r>
                    <w:rPr>
                      <w:rFonts w:ascii="Times New Roman" w:hAnsi="Times New Roman"/>
                      <w:bCs/>
                      <w:szCs w:val="28"/>
                    </w:rPr>
                    <w:t>  H  =    150  – 250  mmH2O </w:t>
                  </w:r>
                  <w:bookmarkEnd w:id="154"/>
                </w:p>
              </w:tc>
              <w:tc>
                <w:tcPr>
                  <w:tcW w:w="4334" w:type="dxa"/>
                  <w:tcBorders>
                    <w:top w:val="dotted" w:sz="4"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55" w:name="_Toc23154"/>
                  <w:r>
                    <w:rPr>
                      <w:rFonts w:ascii="Times New Roman" w:hAnsi="Times New Roman"/>
                      <w:bCs/>
                      <w:szCs w:val="28"/>
                    </w:rPr>
                    <w:t>CF4 - 72,CF4 - 76 với gối trục bôi trơn ngâm dầu .</w:t>
                  </w:r>
                  <w:bookmarkEnd w:id="155"/>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tc>
            </w:tr>
            <w:tr w:rsidR="00C736B5">
              <w:trPr>
                <w:trHeight w:val="2283"/>
              </w:trPr>
              <w:tc>
                <w:tcPr>
                  <w:tcW w:w="877" w:type="dxa"/>
                  <w:tcBorders>
                    <w:top w:val="dotted" w:sz="4" w:space="0" w:color="auto"/>
                    <w:left w:val="single" w:sz="8" w:space="0" w:color="auto"/>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56" w:name="_Toc12712"/>
                  <w:r>
                    <w:rPr>
                      <w:rFonts w:ascii="Times New Roman" w:hAnsi="Times New Roman"/>
                      <w:bCs/>
                      <w:szCs w:val="28"/>
                    </w:rPr>
                    <w:t>6</w:t>
                  </w:r>
                  <w:bookmarkEnd w:id="156"/>
                </w:p>
              </w:tc>
              <w:tc>
                <w:tcPr>
                  <w:tcW w:w="4157" w:type="dxa"/>
                  <w:tcBorders>
                    <w:top w:val="dotted" w:sz="4"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57" w:name="_Toc22756"/>
                  <w:r>
                    <w:rPr>
                      <w:rFonts w:ascii="Times New Roman" w:hAnsi="Times New Roman"/>
                      <w:bCs/>
                      <w:szCs w:val="28"/>
                    </w:rPr>
                    <w:t>Quạt tải nhiệt</w:t>
                  </w:r>
                  <w:bookmarkEnd w:id="157"/>
                  <w:r>
                    <w:rPr>
                      <w:rFonts w:ascii="Times New Roman" w:hAnsi="Times New Roman"/>
                      <w:bCs/>
                      <w:szCs w:val="28"/>
                    </w:rPr>
                    <w:t xml:space="preserve"> </w:t>
                  </w:r>
                </w:p>
                <w:p w:rsidR="00C736B5" w:rsidRDefault="0061529B">
                  <w:pPr>
                    <w:spacing w:line="360" w:lineRule="exact"/>
                    <w:ind w:firstLine="180"/>
                    <w:jc w:val="both"/>
                    <w:outlineLvl w:val="0"/>
                    <w:rPr>
                      <w:rFonts w:ascii="Times New Roman" w:hAnsi="Times New Roman"/>
                      <w:bCs/>
                      <w:szCs w:val="28"/>
                    </w:rPr>
                  </w:pPr>
                  <w:bookmarkStart w:id="158" w:name="_Toc16267"/>
                  <w:r>
                    <w:rPr>
                      <w:rFonts w:ascii="Times New Roman" w:hAnsi="Times New Roman"/>
                      <w:bCs/>
                      <w:szCs w:val="28"/>
                    </w:rPr>
                    <w:t>  Q  =    2.000  –  40.000 m3/h</w:t>
                  </w:r>
                  <w:bookmarkEnd w:id="158"/>
                </w:p>
                <w:p w:rsidR="00C736B5" w:rsidRDefault="0061529B">
                  <w:pPr>
                    <w:spacing w:line="360" w:lineRule="exact"/>
                    <w:ind w:firstLine="180"/>
                    <w:jc w:val="both"/>
                    <w:outlineLvl w:val="0"/>
                    <w:rPr>
                      <w:rFonts w:ascii="Times New Roman" w:hAnsi="Times New Roman"/>
                      <w:bCs/>
                      <w:szCs w:val="28"/>
                    </w:rPr>
                  </w:pPr>
                  <w:bookmarkStart w:id="159" w:name="_Toc3506"/>
                  <w:r>
                    <w:rPr>
                      <w:rFonts w:ascii="Times New Roman" w:hAnsi="Times New Roman"/>
                      <w:bCs/>
                      <w:szCs w:val="28"/>
                    </w:rPr>
                    <w:t>  H  =    100  – 200  mmH2O</w:t>
                  </w:r>
                  <w:bookmarkEnd w:id="159"/>
                </w:p>
                <w:p w:rsidR="00C736B5" w:rsidRDefault="0061529B">
                  <w:pPr>
                    <w:spacing w:line="360" w:lineRule="exact"/>
                    <w:ind w:firstLine="180"/>
                    <w:jc w:val="both"/>
                    <w:outlineLvl w:val="0"/>
                    <w:rPr>
                      <w:rFonts w:ascii="Times New Roman" w:hAnsi="Times New Roman"/>
                      <w:bCs/>
                      <w:szCs w:val="28"/>
                    </w:rPr>
                  </w:pPr>
                  <w:bookmarkStart w:id="160" w:name="_Toc5976"/>
                  <w:r>
                    <w:rPr>
                      <w:rFonts w:ascii="Times New Roman" w:hAnsi="Times New Roman"/>
                      <w:bCs/>
                      <w:szCs w:val="28"/>
                    </w:rPr>
                    <w:t>- Lắp cho các thiết bị sấy nông sản, nhiệt độ làm việc đến 150</w:t>
                  </w:r>
                  <w:r>
                    <w:rPr>
                      <w:rFonts w:ascii="Times New Roman" w:hAnsi="Times New Roman"/>
                      <w:bCs/>
                      <w:szCs w:val="28"/>
                      <w:vertAlign w:val="superscript"/>
                    </w:rPr>
                    <w:t>0</w:t>
                  </w:r>
                  <w:r>
                    <w:rPr>
                      <w:rFonts w:ascii="Times New Roman" w:hAnsi="Times New Roman"/>
                      <w:bCs/>
                      <w:szCs w:val="28"/>
                    </w:rPr>
                    <w:t>C</w:t>
                  </w:r>
                  <w:bookmarkEnd w:id="160"/>
                </w:p>
                <w:p w:rsidR="00C736B5" w:rsidRDefault="0061529B">
                  <w:pPr>
                    <w:spacing w:line="360" w:lineRule="exact"/>
                    <w:ind w:firstLine="180"/>
                    <w:jc w:val="both"/>
                    <w:outlineLvl w:val="0"/>
                    <w:rPr>
                      <w:rFonts w:ascii="Times New Roman" w:hAnsi="Times New Roman"/>
                      <w:bCs/>
                      <w:szCs w:val="28"/>
                    </w:rPr>
                  </w:pPr>
                  <w:bookmarkStart w:id="161" w:name="_Toc28354"/>
                  <w:r>
                    <w:rPr>
                      <w:rFonts w:ascii="Times New Roman" w:hAnsi="Times New Roman"/>
                      <w:bCs/>
                      <w:szCs w:val="28"/>
                    </w:rPr>
                    <w:t>- Lắp cho các lò nung, máy sấy, nhiệt độ làm việc đến 400</w:t>
                  </w:r>
                  <w:r>
                    <w:rPr>
                      <w:rFonts w:ascii="Times New Roman" w:hAnsi="Times New Roman"/>
                      <w:bCs/>
                      <w:szCs w:val="28"/>
                      <w:vertAlign w:val="superscript"/>
                    </w:rPr>
                    <w:t>0</w:t>
                  </w:r>
                  <w:r>
                    <w:rPr>
                      <w:rFonts w:ascii="Times New Roman" w:hAnsi="Times New Roman"/>
                      <w:bCs/>
                      <w:szCs w:val="28"/>
                    </w:rPr>
                    <w:t>C</w:t>
                  </w:r>
                  <w:bookmarkEnd w:id="161"/>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tc>
              <w:tc>
                <w:tcPr>
                  <w:tcW w:w="4334" w:type="dxa"/>
                  <w:tcBorders>
                    <w:top w:val="dotted" w:sz="4"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xml:space="preserve">  </w:t>
                  </w:r>
                  <w:r>
                    <w:rPr>
                      <w:rFonts w:ascii="Times New Roman" w:hAnsi="Times New Roman"/>
                      <w:bCs/>
                      <w:szCs w:val="28"/>
                    </w:rPr>
                    <w:br/>
                  </w:r>
                </w:p>
                <w:p w:rsidR="00C736B5" w:rsidRDefault="0061529B">
                  <w:pPr>
                    <w:spacing w:line="360" w:lineRule="exact"/>
                    <w:ind w:firstLine="180"/>
                    <w:jc w:val="both"/>
                    <w:outlineLvl w:val="0"/>
                    <w:rPr>
                      <w:rFonts w:ascii="Times New Roman" w:hAnsi="Times New Roman"/>
                      <w:bCs/>
                      <w:szCs w:val="28"/>
                    </w:rPr>
                  </w:pPr>
                  <w:bookmarkStart w:id="162" w:name="_Toc22883"/>
                  <w:r>
                    <w:rPr>
                      <w:rFonts w:ascii="Times New Roman" w:hAnsi="Times New Roman"/>
                      <w:bCs/>
                      <w:szCs w:val="28"/>
                    </w:rPr>
                    <w:t>CF 14 - 46, CF4 - 72,CF4 - 76  với gối trục bôi trơn ngâm dầu .</w:t>
                  </w:r>
                  <w:bookmarkEnd w:id="162"/>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outlineLvl w:val="0"/>
                    <w:rPr>
                      <w:rFonts w:ascii="Times New Roman" w:hAnsi="Times New Roman"/>
                      <w:bCs/>
                      <w:szCs w:val="28"/>
                    </w:rPr>
                  </w:pPr>
                  <w:bookmarkStart w:id="163" w:name="_Toc7441"/>
                  <w:r>
                    <w:rPr>
                      <w:rFonts w:ascii="Times New Roman" w:hAnsi="Times New Roman"/>
                      <w:bCs/>
                      <w:szCs w:val="28"/>
                    </w:rPr>
                    <w:t>Guồng cánh chế tạo bằng thép chịu nhiệt - gối trục làm mát  bằng nước hoặc gối trục có cánh gió làm mát.</w:t>
                  </w:r>
                  <w:bookmarkEnd w:id="163"/>
                </w:p>
              </w:tc>
            </w:tr>
            <w:tr w:rsidR="00C736B5">
              <w:trPr>
                <w:trHeight w:val="2283"/>
              </w:trPr>
              <w:tc>
                <w:tcPr>
                  <w:tcW w:w="877" w:type="dxa"/>
                  <w:tcBorders>
                    <w:top w:val="dotted" w:sz="4" w:space="0" w:color="auto"/>
                    <w:left w:val="single" w:sz="8" w:space="0" w:color="auto"/>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64" w:name="_Toc1223"/>
                  <w:r>
                    <w:rPr>
                      <w:rFonts w:ascii="Times New Roman" w:hAnsi="Times New Roman"/>
                      <w:bCs/>
                      <w:szCs w:val="28"/>
                    </w:rPr>
                    <w:t>7</w:t>
                  </w:r>
                  <w:bookmarkEnd w:id="164"/>
                </w:p>
              </w:tc>
              <w:tc>
                <w:tcPr>
                  <w:tcW w:w="4157" w:type="dxa"/>
                  <w:tcBorders>
                    <w:top w:val="dotted" w:sz="4" w:space="0" w:color="auto"/>
                    <w:left w:val="nil"/>
                    <w:bottom w:val="dotted" w:sz="4" w:space="0" w:color="auto"/>
                    <w:right w:val="single" w:sz="8" w:space="0" w:color="auto"/>
                  </w:tcBorders>
                  <w:tcMar>
                    <w:top w:w="0" w:type="dxa"/>
                    <w:left w:w="108" w:type="dxa"/>
                    <w:bottom w:w="0" w:type="dxa"/>
                    <w:right w:w="108" w:type="dxa"/>
                  </w:tcMar>
                </w:tcPr>
                <w:p w:rsidR="00C736B5" w:rsidRDefault="0061529B">
                  <w:pPr>
                    <w:spacing w:line="360" w:lineRule="exact"/>
                    <w:ind w:firstLine="180"/>
                    <w:jc w:val="both"/>
                    <w:outlineLvl w:val="0"/>
                    <w:rPr>
                      <w:rFonts w:ascii="Times New Roman" w:hAnsi="Times New Roman"/>
                      <w:bCs/>
                      <w:szCs w:val="28"/>
                    </w:rPr>
                  </w:pPr>
                  <w:bookmarkStart w:id="165" w:name="_Toc15642"/>
                  <w:r>
                    <w:rPr>
                      <w:rFonts w:ascii="Times New Roman" w:hAnsi="Times New Roman"/>
                      <w:bCs/>
                      <w:szCs w:val="28"/>
                    </w:rPr>
                    <w:t>Quạt hướng trục:</w:t>
                  </w:r>
                  <w:bookmarkEnd w:id="165"/>
                </w:p>
                <w:p w:rsidR="00C736B5" w:rsidRDefault="0061529B">
                  <w:pPr>
                    <w:spacing w:line="360" w:lineRule="exact"/>
                    <w:ind w:firstLine="180"/>
                    <w:jc w:val="both"/>
                    <w:outlineLvl w:val="0"/>
                    <w:rPr>
                      <w:rFonts w:ascii="Times New Roman" w:hAnsi="Times New Roman"/>
                      <w:bCs/>
                      <w:szCs w:val="28"/>
                    </w:rPr>
                  </w:pPr>
                  <w:bookmarkStart w:id="166" w:name="_Toc28335"/>
                  <w:r>
                    <w:rPr>
                      <w:rFonts w:ascii="Times New Roman" w:hAnsi="Times New Roman"/>
                      <w:bCs/>
                      <w:szCs w:val="28"/>
                    </w:rPr>
                    <w:t>Q  =    2.000  –  60.000 m3/h</w:t>
                  </w:r>
                  <w:bookmarkEnd w:id="166"/>
                </w:p>
                <w:p w:rsidR="00C736B5" w:rsidRDefault="0061529B">
                  <w:pPr>
                    <w:spacing w:line="360" w:lineRule="exact"/>
                    <w:ind w:firstLine="180"/>
                    <w:jc w:val="both"/>
                    <w:outlineLvl w:val="0"/>
                    <w:rPr>
                      <w:rFonts w:ascii="Times New Roman" w:hAnsi="Times New Roman"/>
                      <w:bCs/>
                      <w:szCs w:val="28"/>
                    </w:rPr>
                  </w:pPr>
                  <w:bookmarkStart w:id="167" w:name="_Toc3953"/>
                  <w:r>
                    <w:rPr>
                      <w:rFonts w:ascii="Times New Roman" w:hAnsi="Times New Roman"/>
                      <w:bCs/>
                      <w:szCs w:val="28"/>
                    </w:rPr>
                    <w:t>  H  =    10  – 50  mmH2O</w:t>
                  </w:r>
                  <w:bookmarkEnd w:id="167"/>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outlineLvl w:val="0"/>
                    <w:rPr>
                      <w:rFonts w:ascii="Times New Roman" w:hAnsi="Times New Roman"/>
                      <w:bCs/>
                      <w:szCs w:val="28"/>
                    </w:rPr>
                  </w:pPr>
                  <w:bookmarkStart w:id="168" w:name="_Toc32025"/>
                  <w:r>
                    <w:rPr>
                      <w:rFonts w:ascii="Times New Roman" w:hAnsi="Times New Roman"/>
                      <w:bCs/>
                      <w:szCs w:val="28"/>
                    </w:rPr>
                    <w:t> - Thông gíó, hút độc</w:t>
                  </w:r>
                  <w:bookmarkEnd w:id="168"/>
                  <w:r>
                    <w:rPr>
                      <w:rFonts w:ascii="Times New Roman" w:hAnsi="Times New Roman"/>
                      <w:bCs/>
                      <w:szCs w:val="28"/>
                    </w:rPr>
                    <w:t xml:space="preserve">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outlineLvl w:val="0"/>
                    <w:rPr>
                      <w:rFonts w:ascii="Times New Roman" w:hAnsi="Times New Roman"/>
                      <w:bCs/>
                      <w:szCs w:val="28"/>
                    </w:rPr>
                  </w:pPr>
                  <w:bookmarkStart w:id="169" w:name="_Toc13069"/>
                  <w:r>
                    <w:rPr>
                      <w:rFonts w:ascii="Times New Roman" w:hAnsi="Times New Roman"/>
                      <w:bCs/>
                      <w:szCs w:val="28"/>
                    </w:rPr>
                    <w:t>- Tải nhiệt đến 60</w:t>
                  </w:r>
                  <w:r>
                    <w:rPr>
                      <w:rFonts w:ascii="Times New Roman" w:hAnsi="Times New Roman"/>
                      <w:bCs/>
                      <w:szCs w:val="28"/>
                      <w:vertAlign w:val="superscript"/>
                    </w:rPr>
                    <w:t>0</w:t>
                  </w:r>
                  <w:r>
                    <w:rPr>
                      <w:rFonts w:ascii="Times New Roman" w:hAnsi="Times New Roman"/>
                      <w:bCs/>
                      <w:szCs w:val="28"/>
                    </w:rPr>
                    <w:t>C</w:t>
                  </w:r>
                  <w:bookmarkEnd w:id="169"/>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outlineLvl w:val="0"/>
                    <w:rPr>
                      <w:rFonts w:ascii="Times New Roman" w:hAnsi="Times New Roman"/>
                      <w:bCs/>
                      <w:szCs w:val="28"/>
                    </w:rPr>
                  </w:pPr>
                  <w:bookmarkStart w:id="170" w:name="_Toc2139"/>
                  <w:r>
                    <w:rPr>
                      <w:rFonts w:ascii="Times New Roman" w:hAnsi="Times New Roman"/>
                      <w:bCs/>
                      <w:szCs w:val="28"/>
                    </w:rPr>
                    <w:t>- Cấp khí cho các trang trại chăn nuôi  gia cầm (Gà, lợn) – yêu cầu độ ồn thấp</w:t>
                  </w:r>
                  <w:bookmarkEnd w:id="170"/>
                </w:p>
              </w:tc>
              <w:tc>
                <w:tcPr>
                  <w:tcW w:w="4334" w:type="dxa"/>
                  <w:tcBorders>
                    <w:top w:val="dotted" w:sz="4" w:space="0" w:color="auto"/>
                    <w:left w:val="nil"/>
                    <w:bottom w:val="dotted" w:sz="4" w:space="0" w:color="auto"/>
                    <w:right w:val="single" w:sz="8" w:space="0" w:color="auto"/>
                  </w:tcBorders>
                  <w:tcMar>
                    <w:top w:w="0" w:type="dxa"/>
                    <w:left w:w="108" w:type="dxa"/>
                    <w:bottom w:w="0" w:type="dxa"/>
                    <w:right w:w="108" w:type="dxa"/>
                  </w:tcMar>
                </w:tcPr>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outlineLvl w:val="0"/>
                    <w:rPr>
                      <w:rFonts w:ascii="Times New Roman" w:hAnsi="Times New Roman"/>
                      <w:bCs/>
                      <w:szCs w:val="28"/>
                    </w:rPr>
                  </w:pPr>
                  <w:bookmarkStart w:id="171" w:name="_Toc1823"/>
                  <w:r>
                    <w:rPr>
                      <w:rFonts w:ascii="Times New Roman" w:hAnsi="Times New Roman"/>
                      <w:bCs/>
                      <w:szCs w:val="28"/>
                    </w:rPr>
                    <w:t>- Quạt hướng trục guồng cánh lắp trực tiếp trên trục động cơ</w:t>
                  </w:r>
                  <w:bookmarkEnd w:id="171"/>
                  <w:r>
                    <w:rPr>
                      <w:rFonts w:ascii="Times New Roman" w:hAnsi="Times New Roman"/>
                      <w:bCs/>
                      <w:szCs w:val="28"/>
                    </w:rPr>
                    <w:t xml:space="preserve">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outlineLvl w:val="0"/>
                    <w:rPr>
                      <w:rFonts w:ascii="Times New Roman" w:hAnsi="Times New Roman"/>
                      <w:bCs/>
                      <w:szCs w:val="28"/>
                    </w:rPr>
                  </w:pPr>
                  <w:bookmarkStart w:id="172" w:name="_Toc8762"/>
                  <w:r>
                    <w:rPr>
                      <w:rFonts w:ascii="Times New Roman" w:hAnsi="Times New Roman"/>
                      <w:bCs/>
                      <w:szCs w:val="28"/>
                    </w:rPr>
                    <w:t>- Quạt hướng trục có guồngcánh lắp trên gối trục, truyền động gián tiếp qua bộ truyền đai</w:t>
                  </w:r>
                  <w:bookmarkEnd w:id="172"/>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outlineLvl w:val="0"/>
                    <w:rPr>
                      <w:rFonts w:ascii="Times New Roman" w:hAnsi="Times New Roman"/>
                      <w:bCs/>
                      <w:szCs w:val="28"/>
                    </w:rPr>
                  </w:pPr>
                  <w:bookmarkStart w:id="173" w:name="_Toc4199"/>
                  <w:r>
                    <w:rPr>
                      <w:rFonts w:ascii="Times New Roman" w:hAnsi="Times New Roman"/>
                      <w:bCs/>
                      <w:szCs w:val="28"/>
                    </w:rPr>
                    <w:t>- Quạt có biên dạng cánh đặc biệt- chạy gián tiếp với tốc độ thấp</w:t>
                  </w:r>
                  <w:bookmarkEnd w:id="173"/>
                </w:p>
              </w:tc>
            </w:tr>
            <w:tr w:rsidR="00C736B5">
              <w:trPr>
                <w:trHeight w:val="2283"/>
              </w:trPr>
              <w:tc>
                <w:tcPr>
                  <w:tcW w:w="877" w:type="dxa"/>
                  <w:tcBorders>
                    <w:top w:val="dotted" w:sz="4" w:space="0" w:color="auto"/>
                    <w:left w:val="single" w:sz="8" w:space="0" w:color="auto"/>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74" w:name="_Toc13908"/>
                  <w:r>
                    <w:rPr>
                      <w:rFonts w:ascii="Times New Roman" w:hAnsi="Times New Roman"/>
                      <w:bCs/>
                      <w:szCs w:val="28"/>
                    </w:rPr>
                    <w:t>8</w:t>
                  </w:r>
                  <w:bookmarkEnd w:id="174"/>
                </w:p>
              </w:tc>
              <w:tc>
                <w:tcPr>
                  <w:tcW w:w="4157" w:type="dxa"/>
                  <w:tcBorders>
                    <w:top w:val="dotted" w:sz="4" w:space="0" w:color="auto"/>
                    <w:left w:val="nil"/>
                    <w:bottom w:val="dotted" w:sz="4" w:space="0" w:color="auto"/>
                    <w:right w:val="single" w:sz="8" w:space="0" w:color="auto"/>
                  </w:tcBorders>
                  <w:tcMar>
                    <w:top w:w="0" w:type="dxa"/>
                    <w:left w:w="108" w:type="dxa"/>
                    <w:bottom w:w="0" w:type="dxa"/>
                    <w:right w:w="108" w:type="dxa"/>
                  </w:tcMar>
                </w:tcPr>
                <w:p w:rsidR="00C736B5" w:rsidRDefault="0061529B">
                  <w:pPr>
                    <w:spacing w:line="360" w:lineRule="exact"/>
                    <w:ind w:firstLine="180"/>
                    <w:jc w:val="both"/>
                    <w:outlineLvl w:val="0"/>
                    <w:rPr>
                      <w:rFonts w:ascii="Times New Roman" w:hAnsi="Times New Roman"/>
                      <w:bCs/>
                      <w:szCs w:val="28"/>
                    </w:rPr>
                  </w:pPr>
                  <w:bookmarkStart w:id="175" w:name="_Toc9827"/>
                  <w:r>
                    <w:rPr>
                      <w:rFonts w:ascii="Times New Roman" w:hAnsi="Times New Roman"/>
                      <w:bCs/>
                      <w:szCs w:val="28"/>
                    </w:rPr>
                    <w:t>Quạt có yêu cầu đặc biệt</w:t>
                  </w:r>
                  <w:bookmarkEnd w:id="175"/>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outlineLvl w:val="0"/>
                    <w:rPr>
                      <w:rFonts w:ascii="Times New Roman" w:hAnsi="Times New Roman"/>
                      <w:bCs/>
                      <w:szCs w:val="28"/>
                    </w:rPr>
                  </w:pPr>
                  <w:bookmarkStart w:id="176" w:name="_Toc22306"/>
                  <w:r>
                    <w:rPr>
                      <w:rFonts w:ascii="Times New Roman" w:hAnsi="Times New Roman"/>
                      <w:bCs/>
                      <w:szCs w:val="28"/>
                    </w:rPr>
                    <w:t>- Chống ăn mòn</w:t>
                  </w:r>
                  <w:bookmarkEnd w:id="176"/>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lastRenderedPageBreak/>
                    <w:t> </w:t>
                  </w:r>
                </w:p>
                <w:p w:rsidR="00C736B5" w:rsidRDefault="0061529B">
                  <w:pPr>
                    <w:spacing w:line="360" w:lineRule="exact"/>
                    <w:ind w:firstLine="180"/>
                    <w:jc w:val="both"/>
                    <w:outlineLvl w:val="0"/>
                    <w:rPr>
                      <w:rFonts w:ascii="Times New Roman" w:hAnsi="Times New Roman"/>
                      <w:bCs/>
                      <w:szCs w:val="28"/>
                    </w:rPr>
                  </w:pPr>
                  <w:bookmarkStart w:id="177" w:name="_Toc3793"/>
                  <w:r>
                    <w:rPr>
                      <w:rFonts w:ascii="Times New Roman" w:hAnsi="Times New Roman"/>
                      <w:bCs/>
                      <w:szCs w:val="28"/>
                    </w:rPr>
                    <w:t>- Phòng chống cháy nổ</w:t>
                  </w:r>
                  <w:bookmarkEnd w:id="177"/>
                </w:p>
              </w:tc>
              <w:tc>
                <w:tcPr>
                  <w:tcW w:w="4334" w:type="dxa"/>
                  <w:tcBorders>
                    <w:top w:val="dotted" w:sz="4" w:space="0" w:color="auto"/>
                    <w:left w:val="nil"/>
                    <w:bottom w:val="dotted" w:sz="4"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lastRenderedPageBreak/>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outlineLvl w:val="0"/>
                    <w:rPr>
                      <w:rFonts w:ascii="Times New Roman" w:hAnsi="Times New Roman"/>
                      <w:bCs/>
                      <w:szCs w:val="28"/>
                    </w:rPr>
                  </w:pPr>
                  <w:bookmarkStart w:id="178" w:name="_Toc25580"/>
                  <w:r>
                    <w:rPr>
                      <w:rFonts w:ascii="Times New Roman" w:hAnsi="Times New Roman"/>
                      <w:bCs/>
                      <w:szCs w:val="28"/>
                    </w:rPr>
                    <w:t>- Quạt ly tâm chạy gián tiếp , vỏ và guồng cánh chế tạo bằng vật liệu chịu ăn mòn hoá chất: INOX, composite, nhựa .v.v</w:t>
                  </w:r>
                  <w:bookmarkEnd w:id="178"/>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lastRenderedPageBreak/>
                    <w:t> </w:t>
                  </w:r>
                </w:p>
                <w:p w:rsidR="00C736B5" w:rsidRDefault="0061529B">
                  <w:pPr>
                    <w:spacing w:line="360" w:lineRule="exact"/>
                    <w:ind w:firstLine="180"/>
                    <w:jc w:val="both"/>
                    <w:outlineLvl w:val="0"/>
                    <w:rPr>
                      <w:rFonts w:ascii="Times New Roman" w:hAnsi="Times New Roman"/>
                      <w:bCs/>
                      <w:szCs w:val="28"/>
                    </w:rPr>
                  </w:pPr>
                  <w:bookmarkStart w:id="179" w:name="_Toc8789"/>
                  <w:r>
                    <w:rPr>
                      <w:rFonts w:ascii="Times New Roman" w:hAnsi="Times New Roman"/>
                      <w:bCs/>
                      <w:szCs w:val="28"/>
                    </w:rPr>
                    <w:t>- Quạt lắp gián tiếp - động cơ phòng chống cháy nổ, vỏ và guồng cánh chế tạo bằng kim loại màu như Nhôm, đồng hoặc bằng vật  liệu phi kim  và chịu nhiệt</w:t>
                  </w:r>
                  <w:bookmarkEnd w:id="179"/>
                  <w:r>
                    <w:rPr>
                      <w:rFonts w:ascii="Times New Roman" w:hAnsi="Times New Roman"/>
                      <w:bCs/>
                      <w:szCs w:val="28"/>
                    </w:rPr>
                    <w:t xml:space="preserve">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tc>
            </w:tr>
            <w:tr w:rsidR="00C736B5">
              <w:trPr>
                <w:trHeight w:val="2729"/>
              </w:trPr>
              <w:tc>
                <w:tcPr>
                  <w:tcW w:w="877" w:type="dxa"/>
                  <w:tcBorders>
                    <w:top w:val="dotted"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C736B5" w:rsidRDefault="0061529B">
                  <w:pPr>
                    <w:spacing w:line="360" w:lineRule="exact"/>
                    <w:ind w:firstLine="180"/>
                    <w:jc w:val="both"/>
                    <w:outlineLvl w:val="0"/>
                    <w:rPr>
                      <w:rFonts w:ascii="Times New Roman" w:hAnsi="Times New Roman"/>
                      <w:bCs/>
                      <w:szCs w:val="28"/>
                    </w:rPr>
                  </w:pPr>
                  <w:bookmarkStart w:id="180" w:name="_Toc22360"/>
                  <w:r>
                    <w:rPr>
                      <w:rFonts w:ascii="Times New Roman" w:hAnsi="Times New Roman"/>
                      <w:bCs/>
                      <w:szCs w:val="28"/>
                    </w:rPr>
                    <w:lastRenderedPageBreak/>
                    <w:t>9</w:t>
                  </w:r>
                  <w:bookmarkEnd w:id="180"/>
                </w:p>
              </w:tc>
              <w:tc>
                <w:tcPr>
                  <w:tcW w:w="4157" w:type="dxa"/>
                  <w:tcBorders>
                    <w:top w:val="dotted" w:sz="4" w:space="0" w:color="auto"/>
                    <w:left w:val="nil"/>
                    <w:bottom w:val="single" w:sz="8" w:space="0" w:color="auto"/>
                    <w:right w:val="single" w:sz="8" w:space="0" w:color="auto"/>
                  </w:tcBorders>
                  <w:tcMar>
                    <w:top w:w="0" w:type="dxa"/>
                    <w:left w:w="108" w:type="dxa"/>
                    <w:bottom w:w="0" w:type="dxa"/>
                    <w:right w:w="108" w:type="dxa"/>
                  </w:tcMar>
                </w:tcPr>
                <w:p w:rsidR="00C736B5" w:rsidRDefault="0061529B">
                  <w:pPr>
                    <w:spacing w:line="360" w:lineRule="exact"/>
                    <w:ind w:firstLine="180"/>
                    <w:jc w:val="both"/>
                    <w:outlineLvl w:val="0"/>
                    <w:rPr>
                      <w:rFonts w:ascii="Times New Roman" w:hAnsi="Times New Roman"/>
                      <w:bCs/>
                      <w:szCs w:val="28"/>
                    </w:rPr>
                  </w:pPr>
                  <w:bookmarkStart w:id="181" w:name="_Toc11080"/>
                  <w:r>
                    <w:rPr>
                      <w:rFonts w:ascii="Times New Roman" w:hAnsi="Times New Roman"/>
                      <w:bCs/>
                      <w:szCs w:val="28"/>
                    </w:rPr>
                    <w:t>Quạt lắp cho máy sấy nông sản</w:t>
                  </w:r>
                  <w:bookmarkEnd w:id="181"/>
                  <w:r>
                    <w:rPr>
                      <w:rFonts w:ascii="Times New Roman" w:hAnsi="Times New Roman"/>
                      <w:bCs/>
                      <w:szCs w:val="28"/>
                    </w:rPr>
                    <w:t xml:space="preserve"> </w:t>
                  </w:r>
                </w:p>
                <w:p w:rsidR="00C736B5" w:rsidRDefault="0061529B">
                  <w:pPr>
                    <w:spacing w:line="360" w:lineRule="exact"/>
                    <w:ind w:firstLine="180"/>
                    <w:jc w:val="both"/>
                    <w:outlineLvl w:val="0"/>
                    <w:rPr>
                      <w:rFonts w:ascii="Times New Roman" w:hAnsi="Times New Roman"/>
                      <w:bCs/>
                      <w:szCs w:val="28"/>
                    </w:rPr>
                  </w:pPr>
                  <w:bookmarkStart w:id="182" w:name="_Toc19328"/>
                  <w:r>
                    <w:rPr>
                      <w:rFonts w:ascii="Times New Roman" w:hAnsi="Times New Roman"/>
                      <w:bCs/>
                      <w:szCs w:val="28"/>
                    </w:rPr>
                    <w:t>   Q  =   2.000  –  30.000 m3/h</w:t>
                  </w:r>
                  <w:bookmarkEnd w:id="182"/>
                </w:p>
                <w:p w:rsidR="00C736B5" w:rsidRDefault="0061529B">
                  <w:pPr>
                    <w:spacing w:line="360" w:lineRule="exact"/>
                    <w:ind w:firstLine="180"/>
                    <w:jc w:val="both"/>
                    <w:outlineLvl w:val="0"/>
                    <w:rPr>
                      <w:rFonts w:ascii="Times New Roman" w:hAnsi="Times New Roman"/>
                      <w:bCs/>
                      <w:szCs w:val="28"/>
                    </w:rPr>
                  </w:pPr>
                  <w:bookmarkStart w:id="183" w:name="_Toc30707"/>
                  <w:r>
                    <w:rPr>
                      <w:rFonts w:ascii="Times New Roman" w:hAnsi="Times New Roman"/>
                      <w:bCs/>
                      <w:szCs w:val="28"/>
                    </w:rPr>
                    <w:t>   H  =  50  – 250  mmH2O</w:t>
                  </w:r>
                  <w:bookmarkEnd w:id="183"/>
                </w:p>
                <w:p w:rsidR="00C736B5" w:rsidRDefault="0061529B">
                  <w:pPr>
                    <w:spacing w:line="360" w:lineRule="exact"/>
                    <w:ind w:firstLine="180"/>
                    <w:jc w:val="both"/>
                    <w:outlineLvl w:val="0"/>
                    <w:rPr>
                      <w:rFonts w:ascii="Times New Roman" w:hAnsi="Times New Roman"/>
                      <w:bCs/>
                      <w:szCs w:val="28"/>
                    </w:rPr>
                  </w:pPr>
                  <w:bookmarkStart w:id="184" w:name="_Toc26549"/>
                  <w:r>
                    <w:rPr>
                      <w:rFonts w:ascii="Times New Roman" w:hAnsi="Times New Roman"/>
                      <w:bCs/>
                      <w:szCs w:val="28"/>
                    </w:rPr>
                    <w:t>- Quạt sấy ngô vỉ tĩnh nằm ngang</w:t>
                  </w:r>
                  <w:bookmarkEnd w:id="184"/>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outlineLvl w:val="0"/>
                    <w:rPr>
                      <w:rFonts w:ascii="Times New Roman" w:hAnsi="Times New Roman"/>
                      <w:bCs/>
                      <w:szCs w:val="28"/>
                    </w:rPr>
                  </w:pPr>
                  <w:bookmarkStart w:id="185" w:name="_Toc9165"/>
                  <w:r>
                    <w:rPr>
                      <w:rFonts w:ascii="Times New Roman" w:hAnsi="Times New Roman"/>
                      <w:bCs/>
                      <w:szCs w:val="28"/>
                    </w:rPr>
                    <w:t>- Quạt hướng trục lắp cho máy sấy hoa quả, nông sản, thực phẩm</w:t>
                  </w:r>
                  <w:bookmarkEnd w:id="185"/>
                </w:p>
              </w:tc>
              <w:tc>
                <w:tcPr>
                  <w:tcW w:w="4334" w:type="dxa"/>
                  <w:tcBorders>
                    <w:top w:val="dotted" w:sz="4" w:space="0" w:color="auto"/>
                    <w:left w:val="nil"/>
                    <w:bottom w:val="single" w:sz="8" w:space="0" w:color="auto"/>
                    <w:right w:val="single" w:sz="8" w:space="0" w:color="auto"/>
                  </w:tcBorders>
                  <w:tcMar>
                    <w:top w:w="0" w:type="dxa"/>
                    <w:left w:w="108" w:type="dxa"/>
                    <w:bottom w:w="0" w:type="dxa"/>
                    <w:right w:w="108" w:type="dxa"/>
                  </w:tcMar>
                </w:tcPr>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rPr>
                      <w:rFonts w:ascii="Times New Roman" w:hAnsi="Times New Roman"/>
                      <w:bCs/>
                      <w:szCs w:val="28"/>
                    </w:rPr>
                  </w:pPr>
                  <w:r>
                    <w:rPr>
                      <w:rFonts w:ascii="Times New Roman" w:hAnsi="Times New Roman"/>
                      <w:bCs/>
                      <w:szCs w:val="28"/>
                    </w:rPr>
                    <w:t> </w:t>
                  </w:r>
                </w:p>
                <w:p w:rsidR="00C736B5" w:rsidRDefault="0061529B">
                  <w:pPr>
                    <w:spacing w:line="360" w:lineRule="exact"/>
                    <w:ind w:firstLine="180"/>
                    <w:jc w:val="both"/>
                    <w:outlineLvl w:val="0"/>
                    <w:rPr>
                      <w:rFonts w:ascii="Times New Roman" w:hAnsi="Times New Roman"/>
                      <w:bCs/>
                      <w:szCs w:val="28"/>
                    </w:rPr>
                  </w:pPr>
                  <w:bookmarkStart w:id="186" w:name="_Toc19800"/>
                  <w:r>
                    <w:rPr>
                      <w:rFonts w:ascii="Times New Roman" w:hAnsi="Times New Roman"/>
                      <w:bCs/>
                      <w:szCs w:val="28"/>
                    </w:rPr>
                    <w:t>CF14 - 46, CF4 - 70,CF4 - 76, CF4 - 72</w:t>
                  </w:r>
                  <w:bookmarkEnd w:id="186"/>
                </w:p>
                <w:p w:rsidR="00C736B5" w:rsidRDefault="0061529B">
                  <w:pPr>
                    <w:spacing w:line="360" w:lineRule="exact"/>
                    <w:ind w:firstLine="180"/>
                    <w:jc w:val="both"/>
                    <w:outlineLvl w:val="0"/>
                    <w:rPr>
                      <w:rFonts w:ascii="Times New Roman" w:hAnsi="Times New Roman"/>
                      <w:bCs/>
                      <w:szCs w:val="28"/>
                    </w:rPr>
                  </w:pPr>
                  <w:bookmarkStart w:id="187" w:name="_Toc30577"/>
                  <w:r>
                    <w:rPr>
                      <w:rFonts w:ascii="Times New Roman" w:hAnsi="Times New Roman"/>
                      <w:bCs/>
                      <w:szCs w:val="28"/>
                    </w:rPr>
                    <w:t> Hưóng trục gián tiếp:</w:t>
                  </w:r>
                  <w:bookmarkEnd w:id="187"/>
                </w:p>
                <w:p w:rsidR="00C736B5" w:rsidRDefault="0061529B">
                  <w:pPr>
                    <w:spacing w:line="360" w:lineRule="exact"/>
                    <w:ind w:firstLine="180"/>
                    <w:jc w:val="both"/>
                    <w:outlineLvl w:val="0"/>
                    <w:rPr>
                      <w:rFonts w:ascii="Times New Roman" w:hAnsi="Times New Roman"/>
                      <w:bCs/>
                      <w:szCs w:val="28"/>
                    </w:rPr>
                  </w:pPr>
                  <w:bookmarkStart w:id="188" w:name="_Toc1131"/>
                  <w:r>
                    <w:rPr>
                      <w:rFonts w:ascii="Times New Roman" w:hAnsi="Times New Roman"/>
                      <w:bCs/>
                      <w:szCs w:val="28"/>
                    </w:rPr>
                    <w:t>          AF.050, AF.060</w:t>
                  </w:r>
                  <w:bookmarkEnd w:id="188"/>
                  <w:r>
                    <w:rPr>
                      <w:rFonts w:ascii="Times New Roman" w:hAnsi="Times New Roman"/>
                      <w:bCs/>
                      <w:szCs w:val="28"/>
                    </w:rPr>
                    <w:t xml:space="preserve"> </w:t>
                  </w:r>
                </w:p>
              </w:tc>
            </w:tr>
          </w:tbl>
          <w:p w:rsidR="00C736B5" w:rsidRDefault="00C736B5">
            <w:pPr>
              <w:ind w:firstLine="180"/>
              <w:jc w:val="both"/>
              <w:rPr>
                <w:rFonts w:ascii="Times New Roman" w:hAnsi="Times New Roman"/>
                <w:bCs/>
                <w:szCs w:val="28"/>
              </w:rPr>
            </w:pPr>
          </w:p>
        </w:tc>
      </w:tr>
      <w:tr w:rsidR="00C736B5">
        <w:trPr>
          <w:trHeight w:val="377"/>
          <w:tblCellSpacing w:w="0" w:type="dxa"/>
          <w:jc w:val="center"/>
        </w:trPr>
        <w:tc>
          <w:tcPr>
            <w:tcW w:w="10185" w:type="dxa"/>
            <w:tcMar>
              <w:top w:w="132" w:type="dxa"/>
              <w:left w:w="120" w:type="dxa"/>
              <w:bottom w:w="0" w:type="dxa"/>
              <w:right w:w="60" w:type="dxa"/>
            </w:tcMar>
            <w:vAlign w:val="center"/>
          </w:tcPr>
          <w:p w:rsidR="00C736B5" w:rsidRDefault="0061529B">
            <w:pPr>
              <w:spacing w:line="360" w:lineRule="exact"/>
              <w:ind w:firstLine="579"/>
              <w:jc w:val="both"/>
              <w:rPr>
                <w:rFonts w:ascii="Times New Roman" w:hAnsi="Times New Roman"/>
                <w:bCs/>
                <w:szCs w:val="28"/>
                <w:lang w:val="de-DE"/>
              </w:rPr>
            </w:pPr>
            <w:r>
              <w:rPr>
                <w:rFonts w:ascii="Times New Roman" w:hAnsi="Times New Roman"/>
                <w:b/>
                <w:bCs/>
                <w:szCs w:val="28"/>
                <w:lang w:val="de-DE"/>
              </w:rPr>
              <w:lastRenderedPageBreak/>
              <w:t>* Các bước và cách thực hiện công việc</w:t>
            </w:r>
            <w:r>
              <w:rPr>
                <w:rFonts w:ascii="Times New Roman" w:hAnsi="Times New Roman"/>
                <w:bCs/>
                <w:szCs w:val="28"/>
                <w:lang w:val="de-DE"/>
              </w:rPr>
              <w:t>:</w:t>
            </w:r>
          </w:p>
          <w:p w:rsidR="00C736B5" w:rsidRDefault="0061529B">
            <w:pPr>
              <w:spacing w:line="360" w:lineRule="exact"/>
              <w:ind w:firstLine="579"/>
              <w:jc w:val="both"/>
              <w:rPr>
                <w:rFonts w:ascii="Times New Roman" w:hAnsi="Times New Roman"/>
                <w:b/>
                <w:bCs/>
                <w:szCs w:val="28"/>
              </w:rPr>
            </w:pPr>
            <w:r>
              <w:rPr>
                <w:rFonts w:ascii="Times New Roman" w:hAnsi="Times New Roman"/>
                <w:i/>
                <w:szCs w:val="28"/>
              </w:rPr>
              <w:t>1.1. Quy trình và các tiêu chuẩn thực hiện công việc:</w:t>
            </w:r>
          </w:p>
        </w:tc>
      </w:tr>
    </w:tbl>
    <w:p w:rsidR="00C736B5" w:rsidRDefault="00C736B5">
      <w:pPr>
        <w:jc w:val="both"/>
        <w:rPr>
          <w:rFonts w:ascii="Times New Roman" w:hAnsi="Times New Roman"/>
          <w:bCs/>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3071"/>
        <w:gridCol w:w="2700"/>
        <w:gridCol w:w="2754"/>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TT</w:t>
            </w:r>
          </w:p>
        </w:tc>
        <w:tc>
          <w:tcPr>
            <w:tcW w:w="3071"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Tên công việc</w:t>
            </w:r>
          </w:p>
        </w:tc>
        <w:tc>
          <w:tcPr>
            <w:tcW w:w="2700"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Thiết bị - dụng cụ</w:t>
            </w:r>
          </w:p>
        </w:tc>
        <w:tc>
          <w:tcPr>
            <w:tcW w:w="2754" w:type="dxa"/>
            <w:tcBorders>
              <w:top w:val="single" w:sz="4" w:space="0" w:color="auto"/>
              <w:left w:val="single" w:sz="4" w:space="0" w:color="auto"/>
              <w:bottom w:val="single" w:sz="4" w:space="0" w:color="auto"/>
              <w:right w:val="single" w:sz="4" w:space="0" w:color="auto"/>
            </w:tcBorders>
          </w:tcPr>
          <w:p w:rsidR="00C736B5" w:rsidRDefault="0061529B">
            <w:pPr>
              <w:spacing w:before="20" w:after="20"/>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307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Khái niệm về miệng thổi, miệng hút không khí</w:t>
            </w:r>
          </w:p>
        </w:tc>
        <w:tc>
          <w:tcPr>
            <w:tcW w:w="270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Catalogue của miệng thổi, miệng hút</w:t>
            </w:r>
          </w:p>
        </w:tc>
        <w:tc>
          <w:tcPr>
            <w:tcW w:w="27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Phân biệt được miệng thổi, miệng hút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307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Chức năng, nhiệm vụ miệng hút, miệng thổi</w:t>
            </w:r>
          </w:p>
        </w:tc>
        <w:tc>
          <w:tcPr>
            <w:tcW w:w="270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Catalogue của miệng thổi, miệng hút</w:t>
            </w:r>
          </w:p>
        </w:tc>
        <w:tc>
          <w:tcPr>
            <w:tcW w:w="27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Xác định chính xác chức năng, nhiệm vụ</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307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Phân loại miệng hút và miệng thổi không khí</w:t>
            </w:r>
          </w:p>
        </w:tc>
        <w:tc>
          <w:tcPr>
            <w:tcW w:w="270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Catalogue của miệng thổi, miệng hút</w:t>
            </w:r>
          </w:p>
        </w:tc>
        <w:tc>
          <w:tcPr>
            <w:tcW w:w="27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Chỉ rõ được phạm vi sử dụng</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307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Yêu cầu kỹ thuật đối với  miệng thổi, miệng hút không khí</w:t>
            </w:r>
          </w:p>
        </w:tc>
        <w:tc>
          <w:tcPr>
            <w:tcW w:w="270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Catalogue của miệng thổi, miệng hút</w:t>
            </w:r>
          </w:p>
        </w:tc>
        <w:tc>
          <w:tcPr>
            <w:tcW w:w="27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Chọn được loại miệng phù hợp</w:t>
            </w:r>
          </w:p>
        </w:tc>
      </w:tr>
    </w:tbl>
    <w:p w:rsidR="00C736B5" w:rsidRDefault="00C736B5">
      <w:pPr>
        <w:jc w:val="both"/>
        <w:rPr>
          <w:rFonts w:ascii="Times New Roman" w:hAnsi="Times New Roman"/>
          <w:i/>
          <w:szCs w:val="28"/>
        </w:rPr>
      </w:pPr>
    </w:p>
    <w:p w:rsidR="00C736B5" w:rsidRDefault="00C736B5">
      <w:pPr>
        <w:jc w:val="both"/>
        <w:rPr>
          <w:rFonts w:ascii="Times New Roman" w:hAnsi="Times New Roman"/>
          <w:i/>
          <w:szCs w:val="28"/>
        </w:rPr>
      </w:pPr>
    </w:p>
    <w:p w:rsidR="00C736B5" w:rsidRDefault="00C736B5">
      <w:pPr>
        <w:jc w:val="both"/>
        <w:rPr>
          <w:rFonts w:ascii="Times New Roman" w:hAnsi="Times New Roman"/>
          <w:i/>
          <w:szCs w:val="28"/>
        </w:rPr>
      </w:pPr>
    </w:p>
    <w:p w:rsidR="00C736B5" w:rsidRDefault="00C736B5">
      <w:pPr>
        <w:jc w:val="both"/>
        <w:rPr>
          <w:rFonts w:ascii="Times New Roman" w:hAnsi="Times New Roman"/>
          <w:i/>
          <w:szCs w:val="28"/>
        </w:rPr>
      </w:pPr>
    </w:p>
    <w:p w:rsidR="00C736B5" w:rsidRDefault="0061529B">
      <w:pPr>
        <w:jc w:val="both"/>
        <w:rPr>
          <w:rFonts w:ascii="Times New Roman" w:hAnsi="Times New Roman"/>
          <w:i/>
          <w:szCs w:val="28"/>
        </w:rPr>
      </w:pPr>
      <w:r>
        <w:rPr>
          <w:rFonts w:ascii="Times New Roman" w:hAnsi="Times New Roman"/>
          <w:i/>
          <w:szCs w:val="28"/>
        </w:rPr>
        <w:t>1.2. Hướng dẫn cách thức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5634"/>
      </w:tblGrid>
      <w:tr w:rsidR="00C736B5">
        <w:tc>
          <w:tcPr>
            <w:tcW w:w="360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563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360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Khái niệm về miệng thổi, miệng hút không khí</w:t>
            </w:r>
          </w:p>
        </w:tc>
        <w:tc>
          <w:tcPr>
            <w:tcW w:w="563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Quá trình lưu thông của không khí trong nhà</w:t>
            </w:r>
          </w:p>
          <w:p w:rsidR="00C736B5" w:rsidRDefault="0061529B">
            <w:pPr>
              <w:spacing w:line="360" w:lineRule="exact"/>
              <w:jc w:val="both"/>
              <w:rPr>
                <w:rFonts w:ascii="Times New Roman" w:hAnsi="Times New Roman"/>
                <w:bCs/>
                <w:szCs w:val="28"/>
              </w:rPr>
            </w:pPr>
            <w:r>
              <w:rPr>
                <w:rFonts w:ascii="Times New Roman" w:hAnsi="Times New Roman"/>
                <w:bCs/>
                <w:szCs w:val="28"/>
              </w:rPr>
              <w:t>Tổ chức tuần hoàn</w:t>
            </w:r>
          </w:p>
        </w:tc>
      </w:tr>
      <w:tr w:rsidR="00C736B5">
        <w:tc>
          <w:tcPr>
            <w:tcW w:w="360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Chức năng, nhiệm vụ miệng hút, miệng thổi</w:t>
            </w:r>
          </w:p>
        </w:tc>
        <w:tc>
          <w:tcPr>
            <w:tcW w:w="563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Chức năng của miệng thổi gió </w:t>
            </w:r>
          </w:p>
          <w:p w:rsidR="00C736B5" w:rsidRDefault="0061529B">
            <w:pPr>
              <w:spacing w:line="360" w:lineRule="exact"/>
              <w:jc w:val="both"/>
              <w:rPr>
                <w:rFonts w:ascii="Times New Roman" w:hAnsi="Times New Roman"/>
                <w:bCs/>
                <w:szCs w:val="28"/>
              </w:rPr>
            </w:pPr>
            <w:r>
              <w:rPr>
                <w:rFonts w:ascii="Times New Roman" w:hAnsi="Times New Roman"/>
                <w:bCs/>
                <w:szCs w:val="28"/>
              </w:rPr>
              <w:t>Chức năng của miệng hút gió</w:t>
            </w:r>
          </w:p>
        </w:tc>
      </w:tr>
      <w:tr w:rsidR="00C736B5">
        <w:tc>
          <w:tcPr>
            <w:tcW w:w="360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lastRenderedPageBreak/>
              <w:t>Phân loại miệng hút và miệng thổi không khí</w:t>
            </w:r>
          </w:p>
        </w:tc>
        <w:tc>
          <w:tcPr>
            <w:tcW w:w="563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a)Theo hình dạng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Miệng thổi tròn;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Miệng thổi chữ nhật, vuông;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Miệng thổi dẹt.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b)Theo cách phân phối gió </w:t>
            </w:r>
          </w:p>
          <w:p w:rsidR="00C736B5" w:rsidRDefault="0061529B">
            <w:pPr>
              <w:spacing w:line="360" w:lineRule="exact"/>
              <w:jc w:val="both"/>
              <w:rPr>
                <w:rFonts w:ascii="Times New Roman" w:hAnsi="Times New Roman"/>
                <w:bCs/>
                <w:szCs w:val="28"/>
              </w:rPr>
            </w:pPr>
            <w:r>
              <w:rPr>
                <w:rFonts w:ascii="Times New Roman" w:hAnsi="Times New Roman"/>
                <w:bCs/>
                <w:szCs w:val="28"/>
              </w:rPr>
              <w:t>- Miệng thổi khuyếch tán;</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Miệng thổi có cánh </w:t>
            </w:r>
            <w:r>
              <w:rPr>
                <w:rFonts w:ascii="Times New Roman" w:hAnsi="Times New Roman" w:hint="eastAsia"/>
                <w:bCs/>
                <w:szCs w:val="28"/>
              </w:rPr>
              <w:t>đ</w:t>
            </w:r>
            <w:r>
              <w:rPr>
                <w:rFonts w:ascii="Times New Roman" w:hAnsi="Times New Roman"/>
                <w:bCs/>
                <w:szCs w:val="28"/>
              </w:rPr>
              <w:t xml:space="preserve">iều chỉnh </w:t>
            </w:r>
            <w:r>
              <w:rPr>
                <w:rFonts w:ascii="Times New Roman" w:hAnsi="Times New Roman" w:hint="eastAsia"/>
                <w:bCs/>
                <w:szCs w:val="28"/>
              </w:rPr>
              <w:t>đơ</w:t>
            </w:r>
            <w:r>
              <w:rPr>
                <w:rFonts w:ascii="Times New Roman" w:hAnsi="Times New Roman"/>
                <w:bCs/>
                <w:szCs w:val="28"/>
              </w:rPr>
              <w:t xml:space="preserve">n và </w:t>
            </w:r>
            <w:r>
              <w:rPr>
                <w:rFonts w:ascii="Times New Roman" w:hAnsi="Times New Roman" w:hint="eastAsia"/>
                <w:bCs/>
                <w:szCs w:val="28"/>
              </w:rPr>
              <w:t>đô</w:t>
            </w:r>
            <w:r>
              <w:rPr>
                <w:rFonts w:ascii="Times New Roman" w:hAnsi="Times New Roman"/>
                <w:bCs/>
                <w:szCs w:val="28"/>
              </w:rPr>
              <w:t xml:space="preserve">i;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Miệng thổi kiểu lá sách; </w:t>
            </w:r>
          </w:p>
          <w:p w:rsidR="00C736B5" w:rsidRDefault="0061529B">
            <w:pPr>
              <w:spacing w:line="360" w:lineRule="exact"/>
              <w:jc w:val="both"/>
              <w:rPr>
                <w:rFonts w:ascii="Times New Roman" w:hAnsi="Times New Roman"/>
                <w:bCs/>
                <w:szCs w:val="28"/>
              </w:rPr>
            </w:pPr>
            <w:r>
              <w:rPr>
                <w:rFonts w:ascii="Times New Roman" w:hAnsi="Times New Roman"/>
                <w:bCs/>
                <w:szCs w:val="28"/>
              </w:rPr>
              <w:t>- Miệng thổi kiểu chắn m</w:t>
            </w:r>
            <w:r>
              <w:rPr>
                <w:rFonts w:ascii="Times New Roman" w:hAnsi="Times New Roman" w:hint="eastAsia"/>
                <w:bCs/>
                <w:szCs w:val="28"/>
              </w:rPr>
              <w:t>ư</w:t>
            </w:r>
            <w:r>
              <w:rPr>
                <w:rFonts w:ascii="Times New Roman" w:hAnsi="Times New Roman"/>
                <w:bCs/>
                <w:szCs w:val="28"/>
              </w:rPr>
              <w:t xml:space="preserve">a;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Miệng thổi có cánh cố </w:t>
            </w:r>
            <w:r>
              <w:rPr>
                <w:rFonts w:ascii="Times New Roman" w:hAnsi="Times New Roman" w:hint="eastAsia"/>
                <w:bCs/>
                <w:szCs w:val="28"/>
              </w:rPr>
              <w:t>đ</w:t>
            </w:r>
            <w:r>
              <w:rPr>
                <w:rFonts w:ascii="Times New Roman" w:hAnsi="Times New Roman"/>
                <w:bCs/>
                <w:szCs w:val="28"/>
              </w:rPr>
              <w:t xml:space="preserve">ịnh;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Miệng thổi </w:t>
            </w:r>
            <w:r>
              <w:rPr>
                <w:rFonts w:ascii="Times New Roman" w:hAnsi="Times New Roman" w:hint="eastAsia"/>
                <w:bCs/>
                <w:szCs w:val="28"/>
              </w:rPr>
              <w:t>đ</w:t>
            </w:r>
            <w:r>
              <w:rPr>
                <w:rFonts w:ascii="Times New Roman" w:hAnsi="Times New Roman"/>
                <w:bCs/>
                <w:szCs w:val="28"/>
              </w:rPr>
              <w:t xml:space="preserve">ục lỗ; </w:t>
            </w:r>
          </w:p>
          <w:p w:rsidR="00C736B5" w:rsidRDefault="0061529B">
            <w:pPr>
              <w:spacing w:line="360" w:lineRule="exact"/>
              <w:jc w:val="both"/>
              <w:rPr>
                <w:rFonts w:ascii="Times New Roman" w:hAnsi="Times New Roman"/>
                <w:bCs/>
                <w:szCs w:val="28"/>
              </w:rPr>
            </w:pPr>
            <w:r>
              <w:rPr>
                <w:rFonts w:ascii="Times New Roman" w:hAnsi="Times New Roman"/>
                <w:bCs/>
                <w:szCs w:val="28"/>
              </w:rPr>
              <w:t>- Miệng thổi kiểu l</w:t>
            </w:r>
            <w:r>
              <w:rPr>
                <w:rFonts w:ascii="Times New Roman" w:hAnsi="Times New Roman" w:hint="eastAsia"/>
                <w:bCs/>
                <w:szCs w:val="28"/>
              </w:rPr>
              <w:t>ư</w:t>
            </w:r>
            <w:r>
              <w:rPr>
                <w:rFonts w:ascii="Times New Roman" w:hAnsi="Times New Roman"/>
                <w:bCs/>
                <w:szCs w:val="28"/>
              </w:rPr>
              <w:t xml:space="preserve">ới.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c)Theo vị trí lắp </w:t>
            </w:r>
            <w:r>
              <w:rPr>
                <w:rFonts w:ascii="Times New Roman" w:hAnsi="Times New Roman" w:hint="eastAsia"/>
                <w:bCs/>
                <w:szCs w:val="28"/>
              </w:rPr>
              <w:t>đ</w:t>
            </w:r>
            <w:r>
              <w:rPr>
                <w:rFonts w:ascii="Times New Roman" w:hAnsi="Times New Roman"/>
                <w:bCs/>
                <w:szCs w:val="28"/>
              </w:rPr>
              <w:t xml:space="preserve">ặt </w:t>
            </w:r>
          </w:p>
          <w:p w:rsidR="00C736B5" w:rsidRDefault="0061529B">
            <w:pPr>
              <w:spacing w:line="360" w:lineRule="exact"/>
              <w:jc w:val="both"/>
              <w:rPr>
                <w:rFonts w:ascii="Times New Roman" w:hAnsi="Times New Roman"/>
                <w:bCs/>
                <w:szCs w:val="28"/>
              </w:rPr>
            </w:pPr>
            <w:r>
              <w:rPr>
                <w:rFonts w:ascii="Times New Roman" w:hAnsi="Times New Roman"/>
                <w:bCs/>
                <w:szCs w:val="28"/>
              </w:rPr>
              <w:t>- Miệng thổi gắn trần;</w:t>
            </w:r>
          </w:p>
          <w:p w:rsidR="00C736B5" w:rsidRDefault="0061529B">
            <w:pPr>
              <w:spacing w:line="360" w:lineRule="exact"/>
              <w:jc w:val="both"/>
              <w:rPr>
                <w:rFonts w:ascii="Times New Roman" w:hAnsi="Times New Roman"/>
                <w:bCs/>
                <w:szCs w:val="28"/>
              </w:rPr>
            </w:pPr>
            <w:r>
              <w:rPr>
                <w:rFonts w:ascii="Times New Roman" w:hAnsi="Times New Roman"/>
                <w:bCs/>
                <w:szCs w:val="28"/>
              </w:rPr>
              <w:t>- Miệng thổi gắn t</w:t>
            </w:r>
            <w:r>
              <w:rPr>
                <w:rFonts w:ascii="Times New Roman" w:hAnsi="Times New Roman" w:hint="eastAsia"/>
                <w:bCs/>
                <w:szCs w:val="28"/>
              </w:rPr>
              <w:t>ư</w:t>
            </w:r>
            <w:r>
              <w:rPr>
                <w:rFonts w:ascii="Times New Roman" w:hAnsi="Times New Roman"/>
                <w:bCs/>
                <w:szCs w:val="28"/>
              </w:rPr>
              <w:t xml:space="preserve">ờng;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Miệng thổi </w:t>
            </w:r>
            <w:r>
              <w:rPr>
                <w:rFonts w:ascii="Times New Roman" w:hAnsi="Times New Roman" w:hint="eastAsia"/>
                <w:bCs/>
                <w:szCs w:val="28"/>
              </w:rPr>
              <w:t>đ</w:t>
            </w:r>
            <w:r>
              <w:rPr>
                <w:rFonts w:ascii="Times New Roman" w:hAnsi="Times New Roman"/>
                <w:bCs/>
                <w:szCs w:val="28"/>
              </w:rPr>
              <w:t xml:space="preserve">ặt nền, sàn.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d)Theo vật liệu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Miệng thổi bằng thép;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Miệng thổi nhôm </w:t>
            </w:r>
            <w:r>
              <w:rPr>
                <w:rFonts w:ascii="Times New Roman" w:hAnsi="Times New Roman" w:hint="eastAsia"/>
                <w:bCs/>
                <w:szCs w:val="28"/>
              </w:rPr>
              <w:t>đú</w:t>
            </w:r>
            <w:r>
              <w:rPr>
                <w:rFonts w:ascii="Times New Roman" w:hAnsi="Times New Roman"/>
                <w:bCs/>
                <w:szCs w:val="28"/>
              </w:rPr>
              <w:t xml:space="preserve">c; </w:t>
            </w:r>
          </w:p>
          <w:p w:rsidR="00C736B5" w:rsidRDefault="0061529B">
            <w:pPr>
              <w:spacing w:line="360" w:lineRule="exact"/>
              <w:jc w:val="both"/>
              <w:rPr>
                <w:rFonts w:ascii="Times New Roman" w:hAnsi="Times New Roman"/>
                <w:bCs/>
                <w:szCs w:val="28"/>
              </w:rPr>
            </w:pPr>
            <w:r>
              <w:rPr>
                <w:rFonts w:ascii="Times New Roman" w:hAnsi="Times New Roman"/>
                <w:bCs/>
                <w:szCs w:val="28"/>
              </w:rPr>
              <w:t>- Miệng thổi nhựa</w:t>
            </w:r>
          </w:p>
        </w:tc>
      </w:tr>
      <w:tr w:rsidR="00C736B5">
        <w:tc>
          <w:tcPr>
            <w:tcW w:w="360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Yêu cầu kỹ thuật đối với  miệng thổi, miệng hút không khí</w:t>
            </w:r>
          </w:p>
        </w:tc>
        <w:tc>
          <w:tcPr>
            <w:tcW w:w="563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Có kết cấu </w:t>
            </w:r>
            <w:r>
              <w:rPr>
                <w:rFonts w:ascii="Times New Roman" w:hAnsi="Times New Roman" w:hint="eastAsia"/>
                <w:bCs/>
                <w:szCs w:val="28"/>
              </w:rPr>
              <w:t>đ</w:t>
            </w:r>
            <w:r>
              <w:rPr>
                <w:rFonts w:ascii="Times New Roman" w:hAnsi="Times New Roman"/>
                <w:bCs/>
                <w:szCs w:val="28"/>
              </w:rPr>
              <w:t xml:space="preserve">ẹp, hài hoà với trang trí nội thất công trình , dễ dàng lắp </w:t>
            </w:r>
            <w:r>
              <w:rPr>
                <w:rFonts w:ascii="Times New Roman" w:hAnsi="Times New Roman" w:hint="eastAsia"/>
                <w:bCs/>
                <w:szCs w:val="28"/>
              </w:rPr>
              <w:t>đ</w:t>
            </w:r>
            <w:r>
              <w:rPr>
                <w:rFonts w:ascii="Times New Roman" w:hAnsi="Times New Roman"/>
                <w:bCs/>
                <w:szCs w:val="28"/>
              </w:rPr>
              <w:t>ặt và tháo dỡ</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Cấu tạo chắc chắn, không gây tiếng ồn.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w:t>
            </w:r>
            <w:r>
              <w:rPr>
                <w:rFonts w:ascii="Times New Roman" w:hAnsi="Times New Roman" w:hint="eastAsia"/>
                <w:bCs/>
                <w:szCs w:val="28"/>
              </w:rPr>
              <w:t>Đ</w:t>
            </w:r>
            <w:r>
              <w:rPr>
                <w:rFonts w:ascii="Times New Roman" w:hAnsi="Times New Roman"/>
                <w:bCs/>
                <w:szCs w:val="28"/>
              </w:rPr>
              <w:t xml:space="preserve">ảm bảo phân phối gió </w:t>
            </w:r>
            <w:r>
              <w:rPr>
                <w:rFonts w:ascii="Times New Roman" w:hAnsi="Times New Roman" w:hint="eastAsia"/>
                <w:bCs/>
                <w:szCs w:val="28"/>
              </w:rPr>
              <w:t>đ</w:t>
            </w:r>
            <w:r>
              <w:rPr>
                <w:rFonts w:ascii="Times New Roman" w:hAnsi="Times New Roman"/>
                <w:bCs/>
                <w:szCs w:val="28"/>
              </w:rPr>
              <w:t xml:space="preserve">ều trong không gian </w:t>
            </w:r>
            <w:r>
              <w:rPr>
                <w:rFonts w:ascii="Times New Roman" w:hAnsi="Times New Roman" w:hint="eastAsia"/>
                <w:bCs/>
                <w:szCs w:val="28"/>
              </w:rPr>
              <w:t>đ</w:t>
            </w:r>
            <w:r>
              <w:rPr>
                <w:rFonts w:ascii="Times New Roman" w:hAnsi="Times New Roman"/>
                <w:bCs/>
                <w:szCs w:val="28"/>
              </w:rPr>
              <w:t xml:space="preserve">iều hoà và tốc </w:t>
            </w:r>
            <w:r>
              <w:rPr>
                <w:rFonts w:ascii="Times New Roman" w:hAnsi="Times New Roman" w:hint="eastAsia"/>
                <w:bCs/>
                <w:szCs w:val="28"/>
              </w:rPr>
              <w:t>đ</w:t>
            </w:r>
            <w:r>
              <w:rPr>
                <w:rFonts w:ascii="Times New Roman" w:hAnsi="Times New Roman"/>
                <w:bCs/>
                <w:szCs w:val="28"/>
              </w:rPr>
              <w:t>ộ trong vùng làm việc không v</w:t>
            </w:r>
            <w:r>
              <w:rPr>
                <w:rFonts w:ascii="Times New Roman" w:hAnsi="Times New Roman" w:hint="eastAsia"/>
                <w:bCs/>
                <w:szCs w:val="28"/>
              </w:rPr>
              <w:t>ư</w:t>
            </w:r>
            <w:r>
              <w:rPr>
                <w:rFonts w:ascii="Times New Roman" w:hAnsi="Times New Roman"/>
                <w:bCs/>
                <w:szCs w:val="28"/>
              </w:rPr>
              <w:t xml:space="preserve">ợt quá mức cho phép.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Trở lực cục bộ nhỏ nhất.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Có van diều chỉnh cho phép dễ dàng </w:t>
            </w:r>
            <w:r>
              <w:rPr>
                <w:rFonts w:ascii="Times New Roman" w:hAnsi="Times New Roman" w:hint="eastAsia"/>
                <w:bCs/>
                <w:szCs w:val="28"/>
              </w:rPr>
              <w:t>đ</w:t>
            </w:r>
            <w:r>
              <w:rPr>
                <w:rFonts w:ascii="Times New Roman" w:hAnsi="Times New Roman"/>
                <w:bCs/>
                <w:szCs w:val="28"/>
              </w:rPr>
              <w:t>iều chỉnh l</w:t>
            </w:r>
            <w:r>
              <w:rPr>
                <w:rFonts w:ascii="Times New Roman" w:hAnsi="Times New Roman" w:hint="eastAsia"/>
                <w:bCs/>
                <w:szCs w:val="28"/>
              </w:rPr>
              <w:t>ư</w:t>
            </w:r>
            <w:r>
              <w:rPr>
                <w:rFonts w:ascii="Times New Roman" w:hAnsi="Times New Roman"/>
                <w:bCs/>
                <w:szCs w:val="28"/>
              </w:rPr>
              <w:t>u l</w:t>
            </w:r>
            <w:r>
              <w:rPr>
                <w:rFonts w:ascii="Times New Roman" w:hAnsi="Times New Roman" w:hint="eastAsia"/>
                <w:bCs/>
                <w:szCs w:val="28"/>
              </w:rPr>
              <w:t>ư</w:t>
            </w:r>
            <w:r>
              <w:rPr>
                <w:rFonts w:ascii="Times New Roman" w:hAnsi="Times New Roman"/>
                <w:bCs/>
                <w:szCs w:val="28"/>
              </w:rPr>
              <w:t>ợng gió. Trong một số tr</w:t>
            </w:r>
            <w:r>
              <w:rPr>
                <w:rFonts w:ascii="Times New Roman" w:hAnsi="Times New Roman" w:hint="eastAsia"/>
                <w:bCs/>
                <w:szCs w:val="28"/>
              </w:rPr>
              <w:t>ư</w:t>
            </w:r>
            <w:r>
              <w:rPr>
                <w:rFonts w:ascii="Times New Roman" w:hAnsi="Times New Roman"/>
                <w:bCs/>
                <w:szCs w:val="28"/>
              </w:rPr>
              <w:t xml:space="preserve">ờng hợp miệng thổi có thể </w:t>
            </w:r>
            <w:r>
              <w:rPr>
                <w:rFonts w:ascii="Times New Roman" w:hAnsi="Times New Roman" w:hint="eastAsia"/>
                <w:bCs/>
                <w:szCs w:val="28"/>
              </w:rPr>
              <w:t>đ</w:t>
            </w:r>
            <w:r>
              <w:rPr>
                <w:rFonts w:ascii="Times New Roman" w:hAnsi="Times New Roman"/>
                <w:bCs/>
                <w:szCs w:val="28"/>
              </w:rPr>
              <w:t xml:space="preserve">iều chỉnh </w:t>
            </w:r>
            <w:r>
              <w:rPr>
                <w:rFonts w:ascii="Times New Roman" w:hAnsi="Times New Roman" w:hint="eastAsia"/>
                <w:bCs/>
                <w:szCs w:val="28"/>
              </w:rPr>
              <w:t>đư</w:t>
            </w:r>
            <w:r>
              <w:rPr>
                <w:rFonts w:ascii="Times New Roman" w:hAnsi="Times New Roman"/>
                <w:bCs/>
                <w:szCs w:val="28"/>
              </w:rPr>
              <w:t>ợc h</w:t>
            </w:r>
            <w:r>
              <w:rPr>
                <w:rFonts w:ascii="Times New Roman" w:hAnsi="Times New Roman" w:hint="eastAsia"/>
                <w:bCs/>
                <w:szCs w:val="28"/>
              </w:rPr>
              <w:t>ư</w:t>
            </w:r>
            <w:r>
              <w:rPr>
                <w:rFonts w:ascii="Times New Roman" w:hAnsi="Times New Roman"/>
                <w:bCs/>
                <w:szCs w:val="28"/>
              </w:rPr>
              <w:t xml:space="preserve">ớng gió tới các vị trí cần thiết trong phòng. </w:t>
            </w:r>
          </w:p>
          <w:p w:rsidR="00C736B5" w:rsidRDefault="0061529B">
            <w:pPr>
              <w:spacing w:line="360" w:lineRule="exact"/>
              <w:jc w:val="both"/>
              <w:rPr>
                <w:rFonts w:ascii="Times New Roman" w:hAnsi="Times New Roman"/>
                <w:bCs/>
                <w:szCs w:val="28"/>
              </w:rPr>
            </w:pPr>
            <w:r>
              <w:rPr>
                <w:rFonts w:ascii="Times New Roman" w:hAnsi="Times New Roman"/>
                <w:bCs/>
                <w:szCs w:val="28"/>
              </w:rPr>
              <w:t>- Kích th</w:t>
            </w:r>
            <w:r>
              <w:rPr>
                <w:rFonts w:ascii="Times New Roman" w:hAnsi="Times New Roman" w:hint="eastAsia"/>
                <w:bCs/>
                <w:szCs w:val="28"/>
              </w:rPr>
              <w:t>ư</w:t>
            </w:r>
            <w:r>
              <w:rPr>
                <w:rFonts w:ascii="Times New Roman" w:hAnsi="Times New Roman"/>
                <w:bCs/>
                <w:szCs w:val="28"/>
              </w:rPr>
              <w:t xml:space="preserve">ớc nhỏ gọn và nhẹ nhàng, </w:t>
            </w:r>
            <w:r>
              <w:rPr>
                <w:rFonts w:ascii="Times New Roman" w:hAnsi="Times New Roman" w:hint="eastAsia"/>
                <w:bCs/>
                <w:szCs w:val="28"/>
              </w:rPr>
              <w:t>đư</w:t>
            </w:r>
            <w:r>
              <w:rPr>
                <w:rFonts w:ascii="Times New Roman" w:hAnsi="Times New Roman"/>
                <w:bCs/>
                <w:szCs w:val="28"/>
              </w:rPr>
              <w:t xml:space="preserve">ợc làm từcác vật liệu </w:t>
            </w:r>
            <w:r>
              <w:rPr>
                <w:rFonts w:ascii="Times New Roman" w:hAnsi="Times New Roman" w:hint="eastAsia"/>
                <w:bCs/>
                <w:szCs w:val="28"/>
              </w:rPr>
              <w:t>đ</w:t>
            </w:r>
            <w:r>
              <w:rPr>
                <w:rFonts w:ascii="Times New Roman" w:hAnsi="Times New Roman"/>
                <w:bCs/>
                <w:szCs w:val="28"/>
              </w:rPr>
              <w:t xml:space="preserve">ảm bảo bền </w:t>
            </w:r>
            <w:r>
              <w:rPr>
                <w:rFonts w:ascii="Times New Roman" w:hAnsi="Times New Roman" w:hint="eastAsia"/>
                <w:bCs/>
                <w:szCs w:val="28"/>
              </w:rPr>
              <w:t>đ</w:t>
            </w:r>
            <w:r>
              <w:rPr>
                <w:rFonts w:ascii="Times New Roman" w:hAnsi="Times New Roman"/>
                <w:bCs/>
                <w:szCs w:val="28"/>
              </w:rPr>
              <w:t>ẹp và không rỉ</w:t>
            </w:r>
          </w:p>
          <w:p w:rsidR="00C736B5" w:rsidRDefault="0061529B">
            <w:pPr>
              <w:spacing w:line="360" w:lineRule="exact"/>
              <w:jc w:val="both"/>
              <w:rPr>
                <w:rFonts w:ascii="Times New Roman" w:hAnsi="Times New Roman"/>
                <w:bCs/>
                <w:szCs w:val="28"/>
              </w:rPr>
            </w:pPr>
            <w:r>
              <w:rPr>
                <w:rFonts w:ascii="Times New Roman" w:hAnsi="Times New Roman"/>
                <w:bCs/>
                <w:szCs w:val="28"/>
              </w:rPr>
              <w:t>- Kết cấu dễ vệ sinh lau chùi khi cần thiết.</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spacing w:line="360" w:lineRule="exact"/>
        <w:ind w:left="720"/>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chỉ rõ được phạm vi sử dụng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nắm rõ lý thuyết</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Nắm vững lý thuyết liên quan</w:t>
            </w:r>
          </w:p>
        </w:tc>
      </w:tr>
    </w:tbl>
    <w:p w:rsidR="00C736B5" w:rsidRDefault="00C736B5">
      <w:pPr>
        <w:spacing w:line="360" w:lineRule="exact"/>
        <w:jc w:val="both"/>
        <w:rPr>
          <w:rFonts w:ascii="Times New Roman" w:hAnsi="Times New Roman"/>
          <w:b/>
          <w:szCs w:val="28"/>
        </w:rPr>
      </w:pPr>
    </w:p>
    <w:p w:rsidR="00C736B5" w:rsidRDefault="0061529B">
      <w:pPr>
        <w:spacing w:line="360" w:lineRule="exact"/>
        <w:jc w:val="both"/>
        <w:outlineLvl w:val="1"/>
        <w:rPr>
          <w:rFonts w:ascii="Times New Roman" w:hAnsi="Times New Roman"/>
          <w:b/>
          <w:szCs w:val="28"/>
        </w:rPr>
      </w:pPr>
      <w:bookmarkStart w:id="189" w:name="_Toc32094"/>
      <w:r>
        <w:rPr>
          <w:rFonts w:ascii="Times New Roman" w:hAnsi="Times New Roman"/>
          <w:b/>
          <w:szCs w:val="28"/>
        </w:rPr>
        <w:t>2. LẮP ĐẶT CÁC MIỆNG THỔI THÔNG DỤNG:</w:t>
      </w:r>
      <w:bookmarkEnd w:id="189"/>
      <w:r>
        <w:rPr>
          <w:rFonts w:ascii="Times New Roman" w:hAnsi="Times New Roman"/>
          <w:b/>
          <w:szCs w:val="28"/>
        </w:rPr>
        <w:t xml:space="preserve"> </w:t>
      </w:r>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tabs>
          <w:tab w:val="left" w:pos="-2880"/>
        </w:tabs>
        <w:spacing w:line="360" w:lineRule="exact"/>
        <w:jc w:val="both"/>
        <w:rPr>
          <w:rFonts w:ascii="Times New Roman" w:hAnsi="Times New Roman"/>
          <w:bCs/>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306"/>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306"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Xác định vị trí lắp đặt miệng thổi, hút</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bản vẽ tổng thể, lắp đặt, chi tiết</w:t>
            </w:r>
          </w:p>
          <w:p w:rsidR="00C736B5" w:rsidRDefault="0061529B">
            <w:pPr>
              <w:spacing w:line="360" w:lineRule="exact"/>
              <w:jc w:val="both"/>
              <w:rPr>
                <w:rFonts w:ascii="Times New Roman" w:hAnsi="Times New Roman"/>
                <w:bCs/>
                <w:szCs w:val="28"/>
              </w:rPr>
            </w:pPr>
            <w:r>
              <w:rPr>
                <w:rFonts w:ascii="Times New Roman" w:hAnsi="Times New Roman"/>
                <w:bCs/>
                <w:szCs w:val="28"/>
              </w:rPr>
              <w:t>Bảng danh mục, quy cách</w:t>
            </w:r>
          </w:p>
        </w:tc>
        <w:tc>
          <w:tcPr>
            <w:tcW w:w="3306"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Xác định được vị trí các </w:t>
            </w:r>
          </w:p>
          <w:p w:rsidR="00C736B5" w:rsidRDefault="0061529B">
            <w:pPr>
              <w:spacing w:line="360" w:lineRule="exact"/>
              <w:jc w:val="both"/>
              <w:rPr>
                <w:rFonts w:ascii="Times New Roman" w:hAnsi="Times New Roman"/>
                <w:bCs/>
                <w:szCs w:val="28"/>
              </w:rPr>
            </w:pPr>
            <w:r>
              <w:rPr>
                <w:rFonts w:ascii="Times New Roman" w:hAnsi="Times New Roman"/>
                <w:szCs w:val="28"/>
              </w:rPr>
              <w:t>miệng thổi, hút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chọn miệng thổi, miệng hút</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Hợp lý</w:t>
            </w:r>
          </w:p>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Lập qui trình lắp đặt miệng thổi, hút</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w:t>
            </w:r>
          </w:p>
          <w:p w:rsidR="00C736B5" w:rsidRDefault="0061529B">
            <w:pPr>
              <w:spacing w:line="360" w:lineRule="exact"/>
              <w:jc w:val="both"/>
              <w:rPr>
                <w:rFonts w:ascii="Times New Roman" w:hAnsi="Times New Roman"/>
                <w:bCs/>
                <w:szCs w:val="28"/>
              </w:rPr>
            </w:pPr>
            <w:r>
              <w:rPr>
                <w:rFonts w:ascii="Times New Roman" w:hAnsi="Times New Roman"/>
                <w:bCs/>
                <w:szCs w:val="28"/>
              </w:rPr>
              <w:t>Hợp lý</w:t>
            </w:r>
          </w:p>
          <w:p w:rsidR="00C736B5" w:rsidRDefault="0061529B">
            <w:pPr>
              <w:spacing w:line="360" w:lineRule="exact"/>
              <w:jc w:val="both"/>
              <w:rPr>
                <w:rFonts w:ascii="Times New Roman" w:hAnsi="Times New Roman"/>
                <w:bCs/>
                <w:szCs w:val="28"/>
              </w:rPr>
            </w:pPr>
            <w:r>
              <w:rPr>
                <w:rFonts w:ascii="Times New Roman" w:hAnsi="Times New Roman"/>
                <w:bCs/>
                <w:szCs w:val="28"/>
              </w:rPr>
              <w:t>Chính xác</w:t>
            </w:r>
          </w:p>
          <w:p w:rsidR="00C736B5" w:rsidRDefault="0061529B">
            <w:pPr>
              <w:spacing w:line="360" w:lineRule="exact"/>
              <w:jc w:val="both"/>
              <w:rPr>
                <w:rFonts w:ascii="Times New Roman" w:hAnsi="Times New Roman"/>
                <w:bCs/>
                <w:szCs w:val="28"/>
              </w:rPr>
            </w:pPr>
            <w:r>
              <w:rPr>
                <w:rFonts w:ascii="Times New Roman" w:hAnsi="Times New Roman"/>
                <w:bCs/>
                <w:szCs w:val="28"/>
              </w:rPr>
              <w:t>Xác định được danh mục, số lượng các phụ kiện kèm theo</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04</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Tổ chức lắp đặt miệng thổi, hút theo qui trình</w:t>
            </w:r>
          </w:p>
        </w:tc>
        <w:tc>
          <w:tcPr>
            <w:tcW w:w="2868" w:type="dxa"/>
            <w:tcBorders>
              <w:top w:val="dotted" w:sz="4" w:space="0" w:color="auto"/>
              <w:left w:val="single" w:sz="4" w:space="0" w:color="auto"/>
              <w:bottom w:val="dotted" w:sz="4" w:space="0" w:color="auto"/>
              <w:right w:val="single" w:sz="4" w:space="0" w:color="auto"/>
            </w:tcBorders>
          </w:tcPr>
          <w:p w:rsidR="00C736B5" w:rsidRDefault="00C736B5">
            <w:pPr>
              <w:spacing w:line="360" w:lineRule="exact"/>
              <w:jc w:val="both"/>
              <w:rPr>
                <w:rFonts w:ascii="Times New Roman" w:hAnsi="Times New Roman"/>
                <w:bCs/>
                <w:szCs w:val="28"/>
              </w:rPr>
            </w:pPr>
          </w:p>
        </w:tc>
        <w:tc>
          <w:tcPr>
            <w:tcW w:w="3306"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theo tiêu chuẩn của nhà sản xuất</w:t>
            </w:r>
          </w:p>
          <w:p w:rsidR="00C736B5" w:rsidRDefault="0061529B">
            <w:pPr>
              <w:spacing w:line="360" w:lineRule="exact"/>
              <w:jc w:val="both"/>
              <w:rPr>
                <w:rFonts w:ascii="Times New Roman" w:hAnsi="Times New Roman"/>
                <w:bCs/>
                <w:szCs w:val="28"/>
              </w:rPr>
            </w:pPr>
            <w:r>
              <w:rPr>
                <w:rFonts w:ascii="Times New Roman" w:hAnsi="Times New Roman"/>
                <w:bCs/>
                <w:szCs w:val="28"/>
              </w:rPr>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Chắc chắn</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05</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Kiểm tra</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dụng cụ đo kiểm</w:t>
            </w:r>
          </w:p>
        </w:tc>
        <w:tc>
          <w:tcPr>
            <w:tcW w:w="3306"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Đánh giá chính xác được hiện trạng</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spacing w:line="360" w:lineRule="exact"/>
        <w:ind w:left="720"/>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Xác định vị trí lắp đặt miệng thổi, hút</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tổng thể</w:t>
            </w:r>
          </w:p>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lắp đặt</w:t>
            </w:r>
          </w:p>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chi tiết</w:t>
            </w:r>
          </w:p>
          <w:p w:rsidR="00C736B5" w:rsidRDefault="0061529B">
            <w:pPr>
              <w:spacing w:line="360" w:lineRule="exact"/>
              <w:jc w:val="both"/>
              <w:rPr>
                <w:rFonts w:ascii="Times New Roman" w:hAnsi="Times New Roman"/>
                <w:bCs/>
                <w:szCs w:val="28"/>
              </w:rPr>
            </w:pPr>
            <w:r>
              <w:rPr>
                <w:rFonts w:ascii="Times New Roman" w:hAnsi="Times New Roman"/>
                <w:bCs/>
                <w:szCs w:val="28"/>
              </w:rPr>
              <w:t>Bảng danh mục, quy cách</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chọn miệng thổi, miệng hút</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C</w:t>
            </w:r>
            <w:r>
              <w:rPr>
                <w:rFonts w:ascii="Times New Roman" w:hAnsi="Times New Roman" w:hint="eastAsia"/>
                <w:bCs/>
                <w:szCs w:val="28"/>
              </w:rPr>
              <w:t>ă</w:t>
            </w:r>
            <w:r>
              <w:rPr>
                <w:rFonts w:ascii="Times New Roman" w:hAnsi="Times New Roman"/>
                <w:bCs/>
                <w:szCs w:val="28"/>
              </w:rPr>
              <w:t xml:space="preserve">n cứ vào </w:t>
            </w:r>
            <w:r>
              <w:rPr>
                <w:rFonts w:ascii="Times New Roman" w:hAnsi="Times New Roman" w:hint="eastAsia"/>
                <w:bCs/>
                <w:szCs w:val="28"/>
              </w:rPr>
              <w:t>đ</w:t>
            </w:r>
            <w:r>
              <w:rPr>
                <w:rFonts w:ascii="Times New Roman" w:hAnsi="Times New Roman"/>
                <w:bCs/>
                <w:szCs w:val="28"/>
              </w:rPr>
              <w:t xml:space="preserve">ặc </w:t>
            </w:r>
            <w:r>
              <w:rPr>
                <w:rFonts w:ascii="Times New Roman" w:hAnsi="Times New Roman" w:hint="eastAsia"/>
                <w:bCs/>
                <w:szCs w:val="28"/>
              </w:rPr>
              <w:t>đ</w:t>
            </w:r>
            <w:r>
              <w:rPr>
                <w:rFonts w:ascii="Times New Roman" w:hAnsi="Times New Roman"/>
                <w:bCs/>
                <w:szCs w:val="28"/>
              </w:rPr>
              <w:t>iểm công trình, mặt bằng trần, bố trí s</w:t>
            </w:r>
            <w:r>
              <w:rPr>
                <w:rFonts w:ascii="Times New Roman" w:hAnsi="Times New Roman" w:hint="eastAsia"/>
                <w:bCs/>
                <w:szCs w:val="28"/>
              </w:rPr>
              <w:t>ơ</w:t>
            </w:r>
            <w:r>
              <w:rPr>
                <w:rFonts w:ascii="Times New Roman" w:hAnsi="Times New Roman"/>
                <w:bCs/>
                <w:szCs w:val="28"/>
              </w:rPr>
              <w:t xml:space="preserve"> bộ </w:t>
            </w:r>
            <w:r>
              <w:rPr>
                <w:rFonts w:ascii="Times New Roman" w:hAnsi="Times New Roman" w:hint="eastAsia"/>
                <w:bCs/>
                <w:szCs w:val="28"/>
              </w:rPr>
              <w:t>đ</w:t>
            </w:r>
            <w:r>
              <w:rPr>
                <w:rFonts w:ascii="Times New Roman" w:hAnsi="Times New Roman"/>
                <w:bCs/>
                <w:szCs w:val="28"/>
              </w:rPr>
              <w:t>ể chọn số l</w:t>
            </w:r>
            <w:r>
              <w:rPr>
                <w:rFonts w:ascii="Times New Roman" w:hAnsi="Times New Roman" w:hint="eastAsia"/>
                <w:bCs/>
                <w:szCs w:val="28"/>
              </w:rPr>
              <w:t>ư</w:t>
            </w:r>
            <w:r>
              <w:rPr>
                <w:rFonts w:ascii="Times New Roman" w:hAnsi="Times New Roman"/>
                <w:bCs/>
                <w:szCs w:val="28"/>
              </w:rPr>
              <w:t xml:space="preserve">ợng miệng thổi  </w:t>
            </w:r>
          </w:p>
          <w:p w:rsidR="00C736B5" w:rsidRDefault="0061529B">
            <w:pPr>
              <w:spacing w:line="360" w:lineRule="exact"/>
              <w:jc w:val="both"/>
              <w:rPr>
                <w:rFonts w:ascii="Times New Roman" w:hAnsi="Times New Roman"/>
                <w:bCs/>
                <w:szCs w:val="28"/>
              </w:rPr>
            </w:pPr>
            <w:r>
              <w:rPr>
                <w:rFonts w:ascii="Times New Roman" w:hAnsi="Times New Roman"/>
                <w:bCs/>
                <w:szCs w:val="28"/>
              </w:rPr>
              <w:t>- Tính l</w:t>
            </w:r>
            <w:r>
              <w:rPr>
                <w:rFonts w:ascii="Times New Roman" w:hAnsi="Times New Roman" w:hint="eastAsia"/>
                <w:bCs/>
                <w:szCs w:val="28"/>
              </w:rPr>
              <w:t>ư</w:t>
            </w:r>
            <w:r>
              <w:rPr>
                <w:rFonts w:ascii="Times New Roman" w:hAnsi="Times New Roman"/>
                <w:bCs/>
                <w:szCs w:val="28"/>
              </w:rPr>
              <w:t>u l</w:t>
            </w:r>
            <w:r>
              <w:rPr>
                <w:rFonts w:ascii="Times New Roman" w:hAnsi="Times New Roman" w:hint="eastAsia"/>
                <w:bCs/>
                <w:szCs w:val="28"/>
              </w:rPr>
              <w:t>ư</w:t>
            </w:r>
            <w:r>
              <w:rPr>
                <w:rFonts w:ascii="Times New Roman" w:hAnsi="Times New Roman"/>
                <w:bCs/>
                <w:szCs w:val="28"/>
              </w:rPr>
              <w:t xml:space="preserve">ợng trung bình cho một miệng thổi </w:t>
            </w:r>
          </w:p>
          <w:p w:rsidR="00C736B5" w:rsidRDefault="0061529B">
            <w:pPr>
              <w:spacing w:line="360" w:lineRule="exact"/>
              <w:jc w:val="both"/>
              <w:rPr>
                <w:rFonts w:ascii="Times New Roman" w:hAnsi="Times New Roman"/>
                <w:bCs/>
                <w:szCs w:val="28"/>
              </w:rPr>
            </w:pPr>
            <w:r>
              <w:rPr>
                <w:rFonts w:ascii="Times New Roman" w:hAnsi="Times New Roman"/>
                <w:bCs/>
                <w:szCs w:val="28"/>
              </w:rPr>
              <w:t>- C</w:t>
            </w:r>
            <w:r>
              <w:rPr>
                <w:rFonts w:ascii="Times New Roman" w:hAnsi="Times New Roman" w:hint="eastAsia"/>
                <w:bCs/>
                <w:szCs w:val="28"/>
              </w:rPr>
              <w:t>ă</w:t>
            </w:r>
            <w:r>
              <w:rPr>
                <w:rFonts w:ascii="Times New Roman" w:hAnsi="Times New Roman"/>
                <w:bCs/>
                <w:szCs w:val="28"/>
              </w:rPr>
              <w:t>n cứu vào l</w:t>
            </w:r>
            <w:r>
              <w:rPr>
                <w:rFonts w:ascii="Times New Roman" w:hAnsi="Times New Roman" w:hint="eastAsia"/>
                <w:bCs/>
                <w:szCs w:val="28"/>
              </w:rPr>
              <w:t>ư</w:t>
            </w:r>
            <w:r>
              <w:rPr>
                <w:rFonts w:ascii="Times New Roman" w:hAnsi="Times New Roman"/>
                <w:bCs/>
                <w:szCs w:val="28"/>
              </w:rPr>
              <w:t>u l</w:t>
            </w:r>
            <w:r>
              <w:rPr>
                <w:rFonts w:ascii="Times New Roman" w:hAnsi="Times New Roman" w:hint="eastAsia"/>
                <w:bCs/>
                <w:szCs w:val="28"/>
              </w:rPr>
              <w:t>ư</w:t>
            </w:r>
            <w:r>
              <w:rPr>
                <w:rFonts w:ascii="Times New Roman" w:hAnsi="Times New Roman"/>
                <w:bCs/>
                <w:szCs w:val="28"/>
              </w:rPr>
              <w:t xml:space="preserve">ợng và quãng </w:t>
            </w:r>
            <w:r>
              <w:rPr>
                <w:rFonts w:ascii="Times New Roman" w:hAnsi="Times New Roman" w:hint="eastAsia"/>
                <w:bCs/>
                <w:szCs w:val="28"/>
              </w:rPr>
              <w:t>đư</w:t>
            </w:r>
            <w:r>
              <w:rPr>
                <w:rFonts w:ascii="Times New Roman" w:hAnsi="Times New Roman"/>
                <w:bCs/>
                <w:szCs w:val="28"/>
              </w:rPr>
              <w:t xml:space="preserve">ờng </w:t>
            </w:r>
            <w:r>
              <w:rPr>
                <w:rFonts w:ascii="Times New Roman" w:hAnsi="Times New Roman" w:hint="eastAsia"/>
                <w:bCs/>
                <w:szCs w:val="28"/>
              </w:rPr>
              <w:t>đ</w:t>
            </w:r>
            <w:r>
              <w:rPr>
                <w:rFonts w:ascii="Times New Roman" w:hAnsi="Times New Roman"/>
                <w:bCs/>
                <w:szCs w:val="28"/>
              </w:rPr>
              <w:t xml:space="preserve">i từ miệng thổi </w:t>
            </w:r>
            <w:r>
              <w:rPr>
                <w:rFonts w:ascii="Times New Roman" w:hAnsi="Times New Roman" w:hint="eastAsia"/>
                <w:bCs/>
                <w:szCs w:val="28"/>
              </w:rPr>
              <w:t>đ</w:t>
            </w:r>
            <w:r>
              <w:rPr>
                <w:rFonts w:ascii="Times New Roman" w:hAnsi="Times New Roman"/>
                <w:bCs/>
                <w:szCs w:val="28"/>
              </w:rPr>
              <w:t>ến vùng làm việc tiến hành tính toán  kích th</w:t>
            </w:r>
            <w:r>
              <w:rPr>
                <w:rFonts w:ascii="Times New Roman" w:hAnsi="Times New Roman" w:hint="eastAsia"/>
                <w:bCs/>
                <w:szCs w:val="28"/>
              </w:rPr>
              <w:t>ư</w:t>
            </w:r>
            <w:r>
              <w:rPr>
                <w:rFonts w:ascii="Times New Roman" w:hAnsi="Times New Roman"/>
                <w:bCs/>
                <w:szCs w:val="28"/>
              </w:rPr>
              <w:t xml:space="preserve">ớc miệng thổi hoặc chọn miệng thổi thích hợp sao cho </w:t>
            </w:r>
            <w:r>
              <w:rPr>
                <w:rFonts w:ascii="Times New Roman" w:hAnsi="Times New Roman" w:hint="eastAsia"/>
                <w:bCs/>
                <w:szCs w:val="28"/>
              </w:rPr>
              <w:t>đ</w:t>
            </w:r>
            <w:r>
              <w:rPr>
                <w:rFonts w:ascii="Times New Roman" w:hAnsi="Times New Roman"/>
                <w:bCs/>
                <w:szCs w:val="28"/>
              </w:rPr>
              <w:t xml:space="preserve">ảm bảo tốc </w:t>
            </w:r>
            <w:r>
              <w:rPr>
                <w:rFonts w:ascii="Times New Roman" w:hAnsi="Times New Roman" w:hint="eastAsia"/>
                <w:bCs/>
                <w:szCs w:val="28"/>
              </w:rPr>
              <w:t>đ</w:t>
            </w:r>
            <w:r>
              <w:rPr>
                <w:rFonts w:ascii="Times New Roman" w:hAnsi="Times New Roman"/>
                <w:bCs/>
                <w:szCs w:val="28"/>
              </w:rPr>
              <w:t xml:space="preserve">ộ trong vùng làm việc </w:t>
            </w:r>
            <w:r>
              <w:rPr>
                <w:rFonts w:ascii="Times New Roman" w:hAnsi="Times New Roman" w:hint="eastAsia"/>
                <w:bCs/>
                <w:szCs w:val="28"/>
              </w:rPr>
              <w:t>đ</w:t>
            </w:r>
            <w:r>
              <w:rPr>
                <w:rFonts w:ascii="Times New Roman" w:hAnsi="Times New Roman"/>
                <w:bCs/>
                <w:szCs w:val="28"/>
              </w:rPr>
              <w:t>ạt yêu cầu.</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 C</w:t>
            </w:r>
            <w:r>
              <w:rPr>
                <w:rFonts w:ascii="Times New Roman" w:hAnsi="Times New Roman" w:hint="eastAsia"/>
                <w:bCs/>
                <w:szCs w:val="28"/>
              </w:rPr>
              <w:t>ă</w:t>
            </w:r>
            <w:r>
              <w:rPr>
                <w:rFonts w:ascii="Times New Roman" w:hAnsi="Times New Roman"/>
                <w:bCs/>
                <w:szCs w:val="28"/>
              </w:rPr>
              <w:t xml:space="preserve">n cứ vào quảng </w:t>
            </w:r>
            <w:r>
              <w:rPr>
                <w:rFonts w:ascii="Times New Roman" w:hAnsi="Times New Roman" w:hint="eastAsia"/>
                <w:bCs/>
                <w:szCs w:val="28"/>
              </w:rPr>
              <w:t>đư</w:t>
            </w:r>
            <w:r>
              <w:rPr>
                <w:rFonts w:ascii="Times New Roman" w:hAnsi="Times New Roman"/>
                <w:bCs/>
                <w:szCs w:val="28"/>
              </w:rPr>
              <w:t>ờng  và l</w:t>
            </w:r>
            <w:r>
              <w:rPr>
                <w:rFonts w:ascii="Times New Roman" w:hAnsi="Times New Roman" w:hint="eastAsia"/>
                <w:bCs/>
                <w:szCs w:val="28"/>
              </w:rPr>
              <w:t>ư</w:t>
            </w:r>
            <w:r>
              <w:rPr>
                <w:rFonts w:ascii="Times New Roman" w:hAnsi="Times New Roman"/>
                <w:bCs/>
                <w:szCs w:val="28"/>
              </w:rPr>
              <w:t>u l</w:t>
            </w:r>
            <w:r>
              <w:rPr>
                <w:rFonts w:ascii="Times New Roman" w:hAnsi="Times New Roman" w:hint="eastAsia"/>
                <w:bCs/>
                <w:szCs w:val="28"/>
              </w:rPr>
              <w:t>ư</w:t>
            </w:r>
            <w:r>
              <w:rPr>
                <w:rFonts w:ascii="Times New Roman" w:hAnsi="Times New Roman"/>
                <w:bCs/>
                <w:szCs w:val="28"/>
              </w:rPr>
              <w:t>ợng gió ta có thể chọn loại miệng thổi thích hợp</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lastRenderedPageBreak/>
              <w:t>Lập qui trình lắp đặt miệng thổi, hút</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các vị trí lắp đặt giá treo và chống rung</w:t>
            </w:r>
          </w:p>
          <w:p w:rsidR="00C736B5" w:rsidRDefault="0061529B">
            <w:pPr>
              <w:spacing w:line="360" w:lineRule="exact"/>
              <w:jc w:val="both"/>
              <w:rPr>
                <w:rFonts w:ascii="Times New Roman" w:hAnsi="Times New Roman"/>
                <w:bCs/>
                <w:szCs w:val="28"/>
              </w:rPr>
            </w:pPr>
            <w:r>
              <w:rPr>
                <w:rFonts w:ascii="Times New Roman" w:hAnsi="Times New Roman"/>
                <w:bCs/>
                <w:szCs w:val="28"/>
              </w:rPr>
              <w:t>Xác định kích cỡ, số lượng giá treo và chống rung</w:t>
            </w:r>
          </w:p>
          <w:p w:rsidR="00C736B5" w:rsidRDefault="0061529B">
            <w:pPr>
              <w:spacing w:line="360" w:lineRule="exact"/>
              <w:jc w:val="both"/>
              <w:rPr>
                <w:rFonts w:ascii="Times New Roman" w:hAnsi="Times New Roman"/>
                <w:bCs/>
                <w:szCs w:val="28"/>
              </w:rPr>
            </w:pPr>
            <w:r>
              <w:rPr>
                <w:rFonts w:ascii="Times New Roman" w:hAnsi="Times New Roman"/>
                <w:bCs/>
                <w:szCs w:val="28"/>
              </w:rPr>
              <w:t>Lập danh mục các công việc cần thực hiện theo thứ tự</w:t>
            </w:r>
          </w:p>
          <w:p w:rsidR="00C736B5" w:rsidRDefault="0061529B">
            <w:pPr>
              <w:spacing w:line="360" w:lineRule="exact"/>
              <w:jc w:val="both"/>
              <w:rPr>
                <w:rFonts w:ascii="Times New Roman" w:hAnsi="Times New Roman"/>
                <w:bCs/>
                <w:szCs w:val="28"/>
              </w:rPr>
            </w:pPr>
            <w:r>
              <w:rPr>
                <w:rFonts w:ascii="Times New Roman" w:hAnsi="Times New Roman"/>
                <w:bCs/>
                <w:szCs w:val="28"/>
              </w:rPr>
              <w:t>Định mức thời gian cho từng công việc</w:t>
            </w:r>
          </w:p>
          <w:p w:rsidR="00C736B5" w:rsidRDefault="0061529B">
            <w:pPr>
              <w:spacing w:line="360" w:lineRule="exact"/>
              <w:jc w:val="both"/>
              <w:rPr>
                <w:rFonts w:ascii="Times New Roman" w:hAnsi="Times New Roman"/>
                <w:bCs/>
                <w:szCs w:val="28"/>
              </w:rPr>
            </w:pPr>
            <w:r>
              <w:rPr>
                <w:rFonts w:ascii="Times New Roman" w:hAnsi="Times New Roman"/>
                <w:bCs/>
                <w:szCs w:val="28"/>
              </w:rPr>
              <w:t>Phân bố các công việc xen kẽ hoặc tuần tự trên bảng tiến độ</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số nhân công tham gia</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các điều kiện khác (xe, cẩu, máy hàn…)</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Tổ chức lắp đặt miệng thổi, hút theo qui trình</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các vị trí lắp các thiết bị phụ</w:t>
            </w:r>
          </w:p>
          <w:p w:rsidR="00C736B5" w:rsidRDefault="0061529B">
            <w:pPr>
              <w:spacing w:line="360" w:lineRule="exact"/>
              <w:jc w:val="both"/>
              <w:rPr>
                <w:rFonts w:ascii="Times New Roman" w:hAnsi="Times New Roman"/>
                <w:bCs/>
                <w:szCs w:val="28"/>
              </w:rPr>
            </w:pPr>
            <w:r>
              <w:rPr>
                <w:rFonts w:ascii="Times New Roman" w:hAnsi="Times New Roman"/>
                <w:bCs/>
                <w:szCs w:val="28"/>
              </w:rPr>
              <w:t>Kết nối với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Làm kín</w:t>
            </w:r>
          </w:p>
          <w:p w:rsidR="00C736B5" w:rsidRDefault="0061529B">
            <w:pPr>
              <w:spacing w:line="360" w:lineRule="exact"/>
              <w:jc w:val="both"/>
              <w:rPr>
                <w:rFonts w:ascii="Times New Roman" w:hAnsi="Times New Roman"/>
                <w:bCs/>
                <w:szCs w:val="28"/>
              </w:rPr>
            </w:pPr>
            <w:r>
              <w:rPr>
                <w:rFonts w:ascii="Times New Roman" w:hAnsi="Times New Roman"/>
                <w:bCs/>
                <w:szCs w:val="28"/>
              </w:rPr>
              <w:t>Hoàn thiện</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Kiểm tra</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 xml:space="preserve">- Kiểm tra tình trạng miệng thổi, hút sau khi lắp đặt </w:t>
            </w:r>
          </w:p>
          <w:p w:rsidR="00C736B5" w:rsidRDefault="0061529B">
            <w:pPr>
              <w:spacing w:line="360" w:lineRule="exact"/>
              <w:jc w:val="both"/>
              <w:rPr>
                <w:rFonts w:ascii="Times New Roman" w:hAnsi="Times New Roman"/>
                <w:szCs w:val="28"/>
              </w:rPr>
            </w:pPr>
            <w:r>
              <w:rPr>
                <w:rFonts w:ascii="Times New Roman" w:hAnsi="Times New Roman"/>
                <w:szCs w:val="28"/>
              </w:rPr>
              <w:t xml:space="preserve">- Vận hành thử, kiểm tra các thông số kỹ thuật </w:t>
            </w:r>
          </w:p>
          <w:p w:rsidR="00C736B5" w:rsidRDefault="0061529B">
            <w:pPr>
              <w:spacing w:line="360" w:lineRule="exact"/>
              <w:jc w:val="both"/>
              <w:rPr>
                <w:rFonts w:ascii="Times New Roman" w:hAnsi="Times New Roman"/>
                <w:szCs w:val="28"/>
              </w:rPr>
            </w:pPr>
            <w:r>
              <w:rPr>
                <w:rFonts w:ascii="Times New Roman" w:hAnsi="Times New Roman"/>
                <w:szCs w:val="28"/>
              </w:rPr>
              <w:t xml:space="preserve">- Đo các thông số sau khi ra - vào khỏi miệng thổi, hút  trên kênh dẫn gió </w:t>
            </w:r>
          </w:p>
          <w:p w:rsidR="00C736B5" w:rsidRDefault="0061529B">
            <w:pPr>
              <w:spacing w:line="360" w:lineRule="exact"/>
              <w:jc w:val="both"/>
              <w:rPr>
                <w:rFonts w:ascii="Times New Roman" w:hAnsi="Times New Roman"/>
                <w:szCs w:val="28"/>
              </w:rPr>
            </w:pPr>
            <w:r>
              <w:rPr>
                <w:rFonts w:ascii="Times New Roman" w:hAnsi="Times New Roman"/>
                <w:szCs w:val="28"/>
              </w:rPr>
              <w:t xml:space="preserve">- Tìm nguyên nhân, đưa ra phương án khắc phục nếu chưa đạt thiết kế  </w:t>
            </w:r>
          </w:p>
          <w:p w:rsidR="00C736B5" w:rsidRDefault="0061529B">
            <w:pPr>
              <w:spacing w:line="360" w:lineRule="exact"/>
              <w:jc w:val="both"/>
              <w:rPr>
                <w:rFonts w:ascii="Times New Roman" w:hAnsi="Times New Roman"/>
                <w:b/>
                <w:bCs/>
                <w:szCs w:val="28"/>
              </w:rPr>
            </w:pPr>
            <w:r>
              <w:rPr>
                <w:rFonts w:ascii="Times New Roman" w:hAnsi="Times New Roman"/>
                <w:szCs w:val="28"/>
              </w:rPr>
              <w:t>-  Điều kiện, nguyên nhân  ảnh hưởng đến hệ thống đường dẫn gió</w:t>
            </w:r>
          </w:p>
        </w:tc>
      </w:tr>
    </w:tbl>
    <w:p w:rsidR="00C736B5" w:rsidRDefault="0061529B">
      <w:pPr>
        <w:spacing w:line="360" w:lineRule="exact"/>
        <w:jc w:val="both"/>
        <w:rPr>
          <w:rFonts w:ascii="Times New Roman" w:hAnsi="Times New Roman"/>
          <w:bCs/>
          <w:szCs w:val="28"/>
        </w:rPr>
      </w:pPr>
      <w:r>
        <w:rPr>
          <w:rFonts w:ascii="Times New Roman" w:hAnsi="Times New Roman"/>
          <w:bCs/>
          <w:szCs w:val="28"/>
        </w:rPr>
        <w:t>1.3. Những lỗi thường gặp và cách khắc phục:</w:t>
      </w:r>
    </w:p>
    <w:p w:rsidR="00C736B5" w:rsidRDefault="00C736B5">
      <w:pPr>
        <w:spacing w:line="360" w:lineRule="exact"/>
        <w:ind w:left="720"/>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chọn loại miệng thổi thích hợp</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nắm rõ lý thuyết</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Nắm vững lý thuyết liên quan</w:t>
            </w:r>
          </w:p>
        </w:tc>
      </w:tr>
    </w:tbl>
    <w:p w:rsidR="00C736B5" w:rsidRDefault="0061529B">
      <w:pPr>
        <w:spacing w:line="360" w:lineRule="exact"/>
        <w:jc w:val="both"/>
        <w:outlineLvl w:val="1"/>
        <w:rPr>
          <w:rFonts w:ascii="Times New Roman" w:hAnsi="Times New Roman"/>
          <w:b/>
          <w:szCs w:val="28"/>
        </w:rPr>
      </w:pPr>
      <w:bookmarkStart w:id="190" w:name="_Toc11726"/>
      <w:r>
        <w:rPr>
          <w:rFonts w:ascii="Times New Roman" w:hAnsi="Times New Roman"/>
          <w:b/>
          <w:szCs w:val="28"/>
        </w:rPr>
        <w:t>3. KHÁI NIỆM VÀ PHÂN LOẠI, TÍNH CHỌN QUẠT GIÓ:</w:t>
      </w:r>
      <w:bookmarkEnd w:id="190"/>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i/>
          <w:szCs w:val="28"/>
        </w:rPr>
      </w:pPr>
      <w:r>
        <w:rPr>
          <w:rFonts w:ascii="Times New Roman" w:hAnsi="Times New Roman"/>
          <w:i/>
          <w:szCs w:val="28"/>
        </w:rPr>
        <w:t>1.1. Quy trình và các tiêu chuẩn thực hiện công việc:</w:t>
      </w:r>
    </w:p>
    <w:p w:rsidR="00C736B5" w:rsidRDefault="00C736B5">
      <w:pPr>
        <w:spacing w:line="360" w:lineRule="exact"/>
        <w:ind w:left="720"/>
        <w:jc w:val="both"/>
        <w:rPr>
          <w:rFonts w:ascii="Times New Roman" w:hAnsi="Times New Roman"/>
          <w:bCs/>
          <w:i/>
          <w:szCs w:val="28"/>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3071"/>
        <w:gridCol w:w="2700"/>
        <w:gridCol w:w="2700"/>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307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70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270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307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Khái niệm về quạt gió trong hệ thống điều hoà không khí  </w:t>
            </w:r>
          </w:p>
        </w:tc>
        <w:tc>
          <w:tcPr>
            <w:tcW w:w="270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Các Catalogue của </w:t>
            </w:r>
            <w:r>
              <w:rPr>
                <w:rFonts w:ascii="Times New Roman" w:hAnsi="Times New Roman"/>
                <w:szCs w:val="28"/>
              </w:rPr>
              <w:t>quạt gió</w:t>
            </w:r>
          </w:p>
        </w:tc>
        <w:tc>
          <w:tcPr>
            <w:tcW w:w="270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Chính xác, đầy đủ</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307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Chức năng, nhiệm vụ của quạt gió</w:t>
            </w:r>
          </w:p>
        </w:tc>
        <w:tc>
          <w:tcPr>
            <w:tcW w:w="270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Các Catalogue của </w:t>
            </w:r>
            <w:r>
              <w:rPr>
                <w:rFonts w:ascii="Times New Roman" w:hAnsi="Times New Roman"/>
                <w:szCs w:val="28"/>
              </w:rPr>
              <w:t>quạt gió</w:t>
            </w:r>
          </w:p>
        </w:tc>
        <w:tc>
          <w:tcPr>
            <w:tcW w:w="270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Xác định chính xác chức năng, nhiệm vụ</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307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bCs/>
                <w:szCs w:val="28"/>
              </w:rPr>
            </w:pPr>
            <w:r>
              <w:rPr>
                <w:rFonts w:ascii="Times New Roman" w:hAnsi="Times New Roman"/>
                <w:szCs w:val="28"/>
              </w:rPr>
              <w:t>Phân loại quạt gió</w:t>
            </w:r>
          </w:p>
        </w:tc>
        <w:tc>
          <w:tcPr>
            <w:tcW w:w="270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Các Catalogue của </w:t>
            </w:r>
            <w:r>
              <w:rPr>
                <w:rFonts w:ascii="Times New Roman" w:hAnsi="Times New Roman"/>
                <w:szCs w:val="28"/>
              </w:rPr>
              <w:t>quạt gió</w:t>
            </w:r>
          </w:p>
        </w:tc>
        <w:tc>
          <w:tcPr>
            <w:tcW w:w="270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Chỉ rõ được phạm vi sử dụng</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lastRenderedPageBreak/>
              <w:t>04</w:t>
            </w:r>
          </w:p>
        </w:tc>
        <w:tc>
          <w:tcPr>
            <w:tcW w:w="307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chọn quạt gió theo catalog nhà máy sản xuất</w:t>
            </w:r>
          </w:p>
        </w:tc>
        <w:tc>
          <w:tcPr>
            <w:tcW w:w="270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Các Catalogue của </w:t>
            </w:r>
            <w:r>
              <w:rPr>
                <w:rFonts w:ascii="Times New Roman" w:hAnsi="Times New Roman"/>
                <w:szCs w:val="28"/>
              </w:rPr>
              <w:t>quạt gió</w:t>
            </w:r>
          </w:p>
        </w:tc>
        <w:tc>
          <w:tcPr>
            <w:tcW w:w="270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Chọn được loại </w:t>
            </w:r>
            <w:r>
              <w:rPr>
                <w:rFonts w:ascii="Times New Roman" w:hAnsi="Times New Roman"/>
                <w:szCs w:val="28"/>
              </w:rPr>
              <w:t>quạt gió</w:t>
            </w:r>
            <w:r>
              <w:rPr>
                <w:rFonts w:ascii="Times New Roman" w:hAnsi="Times New Roman"/>
                <w:bCs/>
                <w:szCs w:val="28"/>
              </w:rPr>
              <w:t xml:space="preserve"> phù hợp</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1.2. Hướng dẫn cách thức thực hiện công việc:</w:t>
      </w:r>
    </w:p>
    <w:p w:rsidR="00C736B5" w:rsidRDefault="00C736B5">
      <w:pPr>
        <w:spacing w:line="360" w:lineRule="exact"/>
        <w:ind w:left="720"/>
        <w:jc w:val="both"/>
        <w:rPr>
          <w:rFonts w:ascii="Times New Roman" w:hAnsi="Times New Roman"/>
          <w:i/>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6354"/>
      </w:tblGrid>
      <w:tr w:rsidR="00C736B5">
        <w:tc>
          <w:tcPr>
            <w:tcW w:w="28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63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28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Khái niệm về quạt gió trong hệ thống điều hoà không khí  </w:t>
            </w:r>
          </w:p>
        </w:tc>
        <w:tc>
          <w:tcPr>
            <w:tcW w:w="63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 xml:space="preserve">Khái niệm về quạt gió </w:t>
            </w:r>
          </w:p>
          <w:p w:rsidR="00C736B5" w:rsidRDefault="0061529B">
            <w:pPr>
              <w:spacing w:line="360" w:lineRule="exact"/>
              <w:jc w:val="both"/>
              <w:rPr>
                <w:rFonts w:ascii="Times New Roman" w:hAnsi="Times New Roman"/>
                <w:bCs/>
                <w:szCs w:val="28"/>
              </w:rPr>
            </w:pPr>
            <w:r>
              <w:rPr>
                <w:rFonts w:ascii="Times New Roman" w:hAnsi="Times New Roman"/>
                <w:szCs w:val="28"/>
              </w:rPr>
              <w:t xml:space="preserve">Khái niệm về quạt gió trong hệ thống điều hoà không khí  </w:t>
            </w:r>
          </w:p>
        </w:tc>
      </w:tr>
      <w:tr w:rsidR="00C736B5">
        <w:tc>
          <w:tcPr>
            <w:tcW w:w="28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Chức năng, nhiệm vụ của quạt gió</w:t>
            </w:r>
          </w:p>
        </w:tc>
        <w:tc>
          <w:tcPr>
            <w:tcW w:w="63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Vận chuyển</w:t>
            </w:r>
          </w:p>
          <w:p w:rsidR="00C736B5" w:rsidRDefault="0061529B">
            <w:pPr>
              <w:spacing w:line="360" w:lineRule="exact"/>
              <w:jc w:val="both"/>
              <w:rPr>
                <w:rFonts w:ascii="Times New Roman" w:hAnsi="Times New Roman"/>
                <w:bCs/>
                <w:szCs w:val="28"/>
              </w:rPr>
            </w:pPr>
            <w:r>
              <w:rPr>
                <w:rFonts w:ascii="Times New Roman" w:hAnsi="Times New Roman"/>
                <w:bCs/>
                <w:szCs w:val="28"/>
              </w:rPr>
              <w:t>Phân phối</w:t>
            </w:r>
          </w:p>
        </w:tc>
      </w:tr>
      <w:tr w:rsidR="00C736B5">
        <w:tc>
          <w:tcPr>
            <w:tcW w:w="28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rPr>
                <w:rFonts w:ascii="Times New Roman" w:hAnsi="Times New Roman"/>
                <w:bCs/>
                <w:szCs w:val="28"/>
              </w:rPr>
            </w:pPr>
            <w:r>
              <w:rPr>
                <w:rFonts w:ascii="Times New Roman" w:hAnsi="Times New Roman"/>
                <w:szCs w:val="28"/>
              </w:rPr>
              <w:t>Phân loại quạt gió</w:t>
            </w:r>
          </w:p>
        </w:tc>
        <w:tc>
          <w:tcPr>
            <w:tcW w:w="63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Theo </w:t>
            </w:r>
            <w:r>
              <w:rPr>
                <w:rFonts w:ascii="Times New Roman" w:hAnsi="Times New Roman" w:hint="eastAsia"/>
                <w:bCs/>
                <w:szCs w:val="28"/>
              </w:rPr>
              <w:t>đ</w:t>
            </w:r>
            <w:r>
              <w:rPr>
                <w:rFonts w:ascii="Times New Roman" w:hAnsi="Times New Roman"/>
                <w:bCs/>
                <w:szCs w:val="28"/>
              </w:rPr>
              <w:t xml:space="preserve">ặc tính khí </w:t>
            </w:r>
            <w:r>
              <w:rPr>
                <w:rFonts w:ascii="Times New Roman" w:hAnsi="Times New Roman" w:hint="eastAsia"/>
                <w:bCs/>
                <w:szCs w:val="28"/>
              </w:rPr>
              <w:t>đ</w:t>
            </w:r>
            <w:r>
              <w:rPr>
                <w:rFonts w:ascii="Times New Roman" w:hAnsi="Times New Roman"/>
                <w:bCs/>
                <w:szCs w:val="28"/>
              </w:rPr>
              <w:t xml:space="preserve">ộng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Theo cột áp: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Theo công dụng </w:t>
            </w:r>
          </w:p>
        </w:tc>
      </w:tr>
      <w:tr w:rsidR="00C736B5">
        <w:tc>
          <w:tcPr>
            <w:tcW w:w="28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Tính chọn quạt gió theo catalog nhà máy sản xuất</w:t>
            </w:r>
          </w:p>
        </w:tc>
        <w:tc>
          <w:tcPr>
            <w:tcW w:w="63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L</w:t>
            </w:r>
            <w:r>
              <w:rPr>
                <w:rFonts w:ascii="Times New Roman" w:hAnsi="Times New Roman" w:hint="eastAsia"/>
                <w:bCs/>
                <w:szCs w:val="28"/>
              </w:rPr>
              <w:t>ư</w:t>
            </w:r>
            <w:r>
              <w:rPr>
                <w:rFonts w:ascii="Times New Roman" w:hAnsi="Times New Roman"/>
                <w:bCs/>
                <w:szCs w:val="28"/>
              </w:rPr>
              <w:t>u l</w:t>
            </w:r>
            <w:r>
              <w:rPr>
                <w:rFonts w:ascii="Times New Roman" w:hAnsi="Times New Roman" w:hint="eastAsia"/>
                <w:bCs/>
                <w:szCs w:val="28"/>
              </w:rPr>
              <w:t>ư</w:t>
            </w:r>
            <w:r>
              <w:rPr>
                <w:rFonts w:ascii="Times New Roman" w:hAnsi="Times New Roman"/>
                <w:bCs/>
                <w:szCs w:val="28"/>
              </w:rPr>
              <w:t xml:space="preserve">ợng cần thiết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Cột áp cần thiết </w:t>
            </w:r>
          </w:p>
          <w:p w:rsidR="00C736B5" w:rsidRDefault="0061529B">
            <w:pPr>
              <w:spacing w:line="360" w:lineRule="exact"/>
              <w:jc w:val="both"/>
              <w:rPr>
                <w:rFonts w:ascii="Times New Roman" w:hAnsi="Times New Roman"/>
                <w:bCs/>
                <w:szCs w:val="28"/>
              </w:rPr>
            </w:pPr>
            <w:r>
              <w:rPr>
                <w:rFonts w:ascii="Times New Roman" w:hAnsi="Times New Roman"/>
                <w:bCs/>
                <w:szCs w:val="28"/>
              </w:rPr>
              <w:t>- Công suất</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 Hiệu suất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Độ ồn cho phép, </w:t>
            </w:r>
            <w:r>
              <w:rPr>
                <w:rFonts w:ascii="Times New Roman" w:hAnsi="Times New Roman" w:hint="eastAsia"/>
                <w:bCs/>
                <w:szCs w:val="28"/>
              </w:rPr>
              <w:t>đ</w:t>
            </w:r>
            <w:r>
              <w:rPr>
                <w:rFonts w:ascii="Times New Roman" w:hAnsi="Times New Roman"/>
                <w:bCs/>
                <w:szCs w:val="28"/>
              </w:rPr>
              <w:t>ộ rung n</w:t>
            </w:r>
            <w:r>
              <w:rPr>
                <w:rFonts w:ascii="Times New Roman" w:hAnsi="Times New Roman" w:hint="eastAsia"/>
                <w:bCs/>
                <w:szCs w:val="28"/>
              </w:rPr>
              <w:t>ơ</w:t>
            </w:r>
            <w:r>
              <w:rPr>
                <w:rFonts w:ascii="Times New Roman" w:hAnsi="Times New Roman"/>
                <w:bCs/>
                <w:szCs w:val="28"/>
              </w:rPr>
              <w:t xml:space="preserve">i </w:t>
            </w:r>
            <w:r>
              <w:rPr>
                <w:rFonts w:ascii="Times New Roman" w:hAnsi="Times New Roman" w:hint="eastAsia"/>
                <w:bCs/>
                <w:szCs w:val="28"/>
              </w:rPr>
              <w:t>đ</w:t>
            </w:r>
            <w:r>
              <w:rPr>
                <w:rFonts w:ascii="Times New Roman" w:hAnsi="Times New Roman"/>
                <w:bCs/>
                <w:szCs w:val="28"/>
              </w:rPr>
              <w:t xml:space="preserve">ặt máy, nhiệt </w:t>
            </w:r>
            <w:r>
              <w:rPr>
                <w:rFonts w:ascii="Times New Roman" w:hAnsi="Times New Roman" w:hint="eastAsia"/>
                <w:bCs/>
                <w:szCs w:val="28"/>
              </w:rPr>
              <w:t>đ</w:t>
            </w:r>
            <w:r>
              <w:rPr>
                <w:rFonts w:ascii="Times New Roman" w:hAnsi="Times New Roman"/>
                <w:bCs/>
                <w:szCs w:val="28"/>
              </w:rPr>
              <w:t>ộ chất khí, khả n</w:t>
            </w:r>
            <w:r>
              <w:rPr>
                <w:rFonts w:ascii="Times New Roman" w:hAnsi="Times New Roman" w:hint="eastAsia"/>
                <w:bCs/>
                <w:szCs w:val="28"/>
              </w:rPr>
              <w:t>ă</w:t>
            </w:r>
            <w:r>
              <w:rPr>
                <w:rFonts w:ascii="Times New Roman" w:hAnsi="Times New Roman"/>
                <w:bCs/>
                <w:szCs w:val="28"/>
              </w:rPr>
              <w:t xml:space="preserve">ng gây </w:t>
            </w:r>
            <w:r>
              <w:rPr>
                <w:rFonts w:ascii="Times New Roman" w:hAnsi="Times New Roman" w:hint="eastAsia"/>
                <w:bCs/>
                <w:szCs w:val="28"/>
              </w:rPr>
              <w:t>ă</w:t>
            </w:r>
            <w:r>
              <w:rPr>
                <w:rFonts w:ascii="Times New Roman" w:hAnsi="Times New Roman"/>
                <w:bCs/>
                <w:szCs w:val="28"/>
              </w:rPr>
              <w:t xml:space="preserve">n mòn kim loại, nồng </w:t>
            </w:r>
            <w:r>
              <w:rPr>
                <w:rFonts w:ascii="Times New Roman" w:hAnsi="Times New Roman" w:hint="eastAsia"/>
                <w:bCs/>
                <w:szCs w:val="28"/>
              </w:rPr>
              <w:t>đ</w:t>
            </w:r>
            <w:r>
              <w:rPr>
                <w:rFonts w:ascii="Times New Roman" w:hAnsi="Times New Roman"/>
                <w:bCs/>
                <w:szCs w:val="28"/>
              </w:rPr>
              <w:t>ộ bụi trong không khí…</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1.3. Những lỗi thường gặp và cách khắc phục:</w:t>
      </w:r>
    </w:p>
    <w:p w:rsidR="00C736B5" w:rsidRDefault="00C736B5">
      <w:pPr>
        <w:spacing w:line="360" w:lineRule="exact"/>
        <w:jc w:val="both"/>
        <w:rPr>
          <w:rFonts w:ascii="Times New Roman" w:hAnsi="Times New Roman"/>
          <w:i/>
          <w:iCs/>
          <w:color w:val="FF0000"/>
          <w:szCs w:val="28"/>
        </w:rPr>
      </w:pP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Chọn quạt không hợp lý</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Không đọc kỹ tài liệu</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Đọc kỹ các tài liệu </w:t>
            </w:r>
          </w:p>
        </w:tc>
      </w:tr>
    </w:tbl>
    <w:p w:rsidR="00C736B5" w:rsidRDefault="0061529B">
      <w:pPr>
        <w:spacing w:line="360" w:lineRule="exact"/>
        <w:jc w:val="both"/>
        <w:outlineLvl w:val="1"/>
        <w:rPr>
          <w:rFonts w:ascii="Times New Roman" w:hAnsi="Times New Roman"/>
          <w:b/>
          <w:szCs w:val="28"/>
        </w:rPr>
      </w:pPr>
      <w:bookmarkStart w:id="191" w:name="_Toc6608"/>
      <w:r>
        <w:rPr>
          <w:rFonts w:ascii="Times New Roman" w:hAnsi="Times New Roman"/>
          <w:b/>
          <w:szCs w:val="28"/>
        </w:rPr>
        <w:t>4. LẮP ĐẶT QUẠT:</w:t>
      </w:r>
      <w:bookmarkEnd w:id="191"/>
    </w:p>
    <w:p w:rsidR="00C736B5" w:rsidRDefault="0061529B">
      <w:pPr>
        <w:spacing w:line="360" w:lineRule="exact"/>
        <w:jc w:val="both"/>
        <w:rPr>
          <w:rFonts w:ascii="Times New Roman" w:hAnsi="Times New Roman"/>
          <w:bCs/>
          <w:szCs w:val="28"/>
          <w:lang w:val="de-DE"/>
        </w:rPr>
      </w:pPr>
      <w:r>
        <w:rPr>
          <w:rFonts w:ascii="Times New Roman" w:hAnsi="Times New Roman"/>
          <w:b/>
          <w:bCs/>
          <w:szCs w:val="28"/>
          <w:lang w:val="de-DE"/>
        </w:rPr>
        <w:t>* Các bước và cách thực hiện công việc</w:t>
      </w:r>
      <w:r>
        <w:rPr>
          <w:rFonts w:ascii="Times New Roman" w:hAnsi="Times New Roman"/>
          <w:bCs/>
          <w:szCs w:val="28"/>
          <w:lang w:val="de-DE"/>
        </w:rPr>
        <w:t>:</w:t>
      </w:r>
    </w:p>
    <w:p w:rsidR="00C736B5" w:rsidRDefault="0061529B">
      <w:pPr>
        <w:spacing w:line="360" w:lineRule="exact"/>
        <w:jc w:val="both"/>
        <w:rPr>
          <w:rFonts w:ascii="Times New Roman" w:hAnsi="Times New Roman"/>
          <w:bCs/>
          <w:szCs w:val="28"/>
        </w:rPr>
      </w:pPr>
      <w:r>
        <w:rPr>
          <w:rFonts w:ascii="Times New Roman" w:hAnsi="Times New Roman"/>
          <w:i/>
          <w:szCs w:val="28"/>
        </w:rPr>
        <w:t>1.1. Quy trình và các tiêu chuẩn thực hiện công việc:</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351"/>
        <w:gridCol w:w="2868"/>
        <w:gridCol w:w="3252"/>
      </w:tblGrid>
      <w:tr w:rsidR="00C736B5">
        <w:tc>
          <w:tcPr>
            <w:tcW w:w="709"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TT</w:t>
            </w:r>
          </w:p>
        </w:tc>
        <w:tc>
          <w:tcPr>
            <w:tcW w:w="2351"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Tên công việc</w:t>
            </w:r>
          </w:p>
        </w:tc>
        <w:tc>
          <w:tcPr>
            <w:tcW w:w="2868"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Thiết bị - dụng cụ</w:t>
            </w:r>
          </w:p>
        </w:tc>
        <w:tc>
          <w:tcPr>
            <w:tcW w:w="3252"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Tiêu chuẩn thực hiện</w:t>
            </w:r>
          </w:p>
        </w:tc>
      </w:tr>
      <w:tr w:rsidR="00C736B5">
        <w:tc>
          <w:tcPr>
            <w:tcW w:w="709"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01</w:t>
            </w:r>
          </w:p>
        </w:tc>
        <w:tc>
          <w:tcPr>
            <w:tcW w:w="2351"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Khảo sát, chọn vị trí lắp đặt quạt gió</w:t>
            </w:r>
          </w:p>
        </w:tc>
        <w:tc>
          <w:tcPr>
            <w:tcW w:w="2868"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bản vẽ tổng thể, lắp đặt, chi tiết</w:t>
            </w:r>
          </w:p>
          <w:p w:rsidR="00C736B5" w:rsidRDefault="0061529B">
            <w:pPr>
              <w:spacing w:line="360" w:lineRule="exact"/>
              <w:jc w:val="both"/>
              <w:rPr>
                <w:rFonts w:ascii="Times New Roman" w:hAnsi="Times New Roman"/>
                <w:bCs/>
                <w:szCs w:val="28"/>
              </w:rPr>
            </w:pPr>
            <w:r>
              <w:rPr>
                <w:rFonts w:ascii="Times New Roman" w:hAnsi="Times New Roman"/>
                <w:bCs/>
                <w:szCs w:val="28"/>
              </w:rPr>
              <w:t>Bảng danh mục, quy cách</w:t>
            </w:r>
          </w:p>
        </w:tc>
        <w:tc>
          <w:tcPr>
            <w:tcW w:w="3252"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được vị trí lắp đặt quạt</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02</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Lập qui trình lắp đặt </w:t>
            </w:r>
          </w:p>
        </w:tc>
        <w:tc>
          <w:tcPr>
            <w:tcW w:w="2868"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Giấy bút</w:t>
            </w:r>
          </w:p>
        </w:tc>
        <w:tc>
          <w:tcPr>
            <w:tcW w:w="3252"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Đầy đủ;Hợp lý;Chính xác</w:t>
            </w:r>
          </w:p>
          <w:p w:rsidR="00C736B5" w:rsidRDefault="0061529B">
            <w:pPr>
              <w:spacing w:line="360" w:lineRule="exact"/>
              <w:jc w:val="both"/>
              <w:rPr>
                <w:rFonts w:ascii="Times New Roman" w:hAnsi="Times New Roman"/>
                <w:bCs/>
                <w:szCs w:val="28"/>
              </w:rPr>
            </w:pPr>
            <w:r>
              <w:rPr>
                <w:rFonts w:ascii="Times New Roman" w:hAnsi="Times New Roman"/>
                <w:bCs/>
                <w:szCs w:val="28"/>
              </w:rPr>
              <w:t>Xác định được danh mục, số lượng các phụ kiện kèm theo</w:t>
            </w:r>
          </w:p>
        </w:tc>
      </w:tr>
      <w:tr w:rsidR="00C736B5">
        <w:tc>
          <w:tcPr>
            <w:tcW w:w="709"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03</w:t>
            </w:r>
          </w:p>
        </w:tc>
        <w:tc>
          <w:tcPr>
            <w:tcW w:w="2351"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Tổ chức lắp đặt theo qui trình</w:t>
            </w:r>
          </w:p>
        </w:tc>
        <w:tc>
          <w:tcPr>
            <w:tcW w:w="2868" w:type="dxa"/>
            <w:tcBorders>
              <w:top w:val="dotted" w:sz="4" w:space="0" w:color="auto"/>
              <w:left w:val="single" w:sz="4" w:space="0" w:color="auto"/>
              <w:bottom w:val="dotted" w:sz="4" w:space="0" w:color="auto"/>
              <w:right w:val="single" w:sz="4" w:space="0" w:color="auto"/>
            </w:tcBorders>
          </w:tcPr>
          <w:p w:rsidR="00C736B5" w:rsidRDefault="00C736B5">
            <w:pPr>
              <w:spacing w:line="360" w:lineRule="exact"/>
              <w:jc w:val="both"/>
              <w:rPr>
                <w:rFonts w:ascii="Times New Roman" w:hAnsi="Times New Roman"/>
                <w:bCs/>
                <w:szCs w:val="28"/>
              </w:rPr>
            </w:pPr>
          </w:p>
        </w:tc>
        <w:tc>
          <w:tcPr>
            <w:tcW w:w="3252"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Đúng theo tiêu chuẩn của nhà sản xuất</w:t>
            </w:r>
          </w:p>
          <w:p w:rsidR="00C736B5" w:rsidRDefault="0061529B">
            <w:pPr>
              <w:spacing w:line="360" w:lineRule="exact"/>
              <w:jc w:val="both"/>
              <w:rPr>
                <w:rFonts w:ascii="Times New Roman" w:hAnsi="Times New Roman"/>
                <w:bCs/>
                <w:szCs w:val="28"/>
              </w:rPr>
            </w:pPr>
            <w:r>
              <w:rPr>
                <w:rFonts w:ascii="Times New Roman" w:hAnsi="Times New Roman"/>
                <w:bCs/>
                <w:szCs w:val="28"/>
              </w:rPr>
              <w:lastRenderedPageBreak/>
              <w:t>Đúng vị trí</w:t>
            </w:r>
          </w:p>
          <w:p w:rsidR="00C736B5" w:rsidRDefault="0061529B">
            <w:pPr>
              <w:spacing w:line="360" w:lineRule="exact"/>
              <w:jc w:val="both"/>
              <w:rPr>
                <w:rFonts w:ascii="Times New Roman" w:hAnsi="Times New Roman"/>
                <w:bCs/>
                <w:szCs w:val="28"/>
              </w:rPr>
            </w:pPr>
            <w:r>
              <w:rPr>
                <w:rFonts w:ascii="Times New Roman" w:hAnsi="Times New Roman"/>
                <w:bCs/>
                <w:szCs w:val="28"/>
              </w:rPr>
              <w:t>Chắc chắn</w:t>
            </w:r>
          </w:p>
        </w:tc>
      </w:tr>
      <w:tr w:rsidR="00C736B5">
        <w:tc>
          <w:tcPr>
            <w:tcW w:w="709"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lastRenderedPageBreak/>
              <w:t>04</w:t>
            </w:r>
          </w:p>
        </w:tc>
        <w:tc>
          <w:tcPr>
            <w:tcW w:w="2351"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Kiểm tra, chạy thử</w:t>
            </w:r>
          </w:p>
        </w:tc>
        <w:tc>
          <w:tcPr>
            <w:tcW w:w="2868"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Các dụng cụ đo kiểm</w:t>
            </w:r>
          </w:p>
        </w:tc>
        <w:tc>
          <w:tcPr>
            <w:tcW w:w="3252"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Đánh giá chính xác được hiện trạng</w:t>
            </w:r>
          </w:p>
        </w:tc>
      </w:tr>
    </w:tbl>
    <w:p w:rsidR="00C736B5" w:rsidRDefault="0061529B">
      <w:pPr>
        <w:spacing w:line="360" w:lineRule="exact"/>
        <w:jc w:val="both"/>
        <w:rPr>
          <w:rFonts w:ascii="Times New Roman" w:hAnsi="Times New Roman"/>
          <w:i/>
          <w:szCs w:val="28"/>
        </w:rPr>
      </w:pPr>
      <w:r>
        <w:rPr>
          <w:rFonts w:ascii="Times New Roman" w:hAnsi="Times New Roman"/>
          <w:i/>
          <w:szCs w:val="28"/>
        </w:rPr>
        <w:t>1.2. Hướng dẫn cách thức thực hiện công việc: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7254"/>
      </w:tblGrid>
      <w:tr w:rsidR="00C736B5">
        <w:tc>
          <w:tcPr>
            <w:tcW w:w="1980"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Tên công việc</w:t>
            </w:r>
          </w:p>
        </w:tc>
        <w:tc>
          <w:tcPr>
            <w:tcW w:w="725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Hướng dẫn</w:t>
            </w:r>
          </w:p>
        </w:tc>
      </w:tr>
      <w:tr w:rsidR="00C736B5">
        <w:tc>
          <w:tcPr>
            <w:tcW w:w="1980"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Khảo sát, chọn vị trí lắp đặt quạt gió</w:t>
            </w:r>
          </w:p>
        </w:tc>
        <w:tc>
          <w:tcPr>
            <w:tcW w:w="725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tổng thể</w:t>
            </w:r>
          </w:p>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lắp đặt</w:t>
            </w:r>
          </w:p>
          <w:p w:rsidR="00C736B5" w:rsidRDefault="0061529B">
            <w:pPr>
              <w:spacing w:line="360" w:lineRule="exact"/>
              <w:jc w:val="both"/>
              <w:rPr>
                <w:rFonts w:ascii="Times New Roman" w:hAnsi="Times New Roman"/>
                <w:bCs/>
                <w:szCs w:val="28"/>
              </w:rPr>
            </w:pPr>
            <w:r>
              <w:rPr>
                <w:rFonts w:ascii="Times New Roman" w:hAnsi="Times New Roman"/>
                <w:bCs/>
                <w:szCs w:val="28"/>
              </w:rPr>
              <w:t>Khảo sát các bản vẽ chi tiết</w:t>
            </w:r>
          </w:p>
          <w:p w:rsidR="00C736B5" w:rsidRDefault="0061529B">
            <w:pPr>
              <w:spacing w:line="360" w:lineRule="exact"/>
              <w:jc w:val="both"/>
              <w:rPr>
                <w:rFonts w:ascii="Times New Roman" w:hAnsi="Times New Roman"/>
                <w:bCs/>
                <w:szCs w:val="28"/>
              </w:rPr>
            </w:pPr>
            <w:r>
              <w:rPr>
                <w:rFonts w:ascii="Times New Roman" w:hAnsi="Times New Roman"/>
                <w:bCs/>
                <w:szCs w:val="28"/>
              </w:rPr>
              <w:t>Bảng danh mục, quy cách</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 xml:space="preserve">Lập qui trình lắp đặt </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Xác định các vị trí lắp đặt giá treo và chống rung</w:t>
            </w:r>
          </w:p>
          <w:p w:rsidR="00C736B5" w:rsidRDefault="0061529B">
            <w:pPr>
              <w:spacing w:line="360" w:lineRule="exact"/>
              <w:jc w:val="both"/>
              <w:rPr>
                <w:rFonts w:ascii="Times New Roman" w:hAnsi="Times New Roman"/>
                <w:bCs/>
                <w:szCs w:val="28"/>
              </w:rPr>
            </w:pPr>
            <w:r>
              <w:rPr>
                <w:rFonts w:ascii="Times New Roman" w:hAnsi="Times New Roman"/>
                <w:bCs/>
                <w:szCs w:val="28"/>
              </w:rPr>
              <w:t>Xác định kích cỡ, số lượng giá treo và chống rung</w:t>
            </w:r>
          </w:p>
          <w:p w:rsidR="00C736B5" w:rsidRDefault="0061529B">
            <w:pPr>
              <w:spacing w:line="360" w:lineRule="exact"/>
              <w:jc w:val="both"/>
              <w:rPr>
                <w:rFonts w:ascii="Times New Roman" w:hAnsi="Times New Roman"/>
                <w:bCs/>
                <w:szCs w:val="28"/>
              </w:rPr>
            </w:pPr>
            <w:r>
              <w:rPr>
                <w:rFonts w:ascii="Times New Roman" w:hAnsi="Times New Roman"/>
                <w:bCs/>
                <w:szCs w:val="28"/>
              </w:rPr>
              <w:t>Lập danh mục các công việc cần thực hiện theo thứ tự</w:t>
            </w:r>
          </w:p>
          <w:p w:rsidR="00C736B5" w:rsidRDefault="0061529B">
            <w:pPr>
              <w:spacing w:line="360" w:lineRule="exact"/>
              <w:jc w:val="both"/>
              <w:rPr>
                <w:rFonts w:ascii="Times New Roman" w:hAnsi="Times New Roman"/>
                <w:bCs/>
                <w:szCs w:val="28"/>
              </w:rPr>
            </w:pPr>
            <w:r>
              <w:rPr>
                <w:rFonts w:ascii="Times New Roman" w:hAnsi="Times New Roman"/>
                <w:bCs/>
                <w:szCs w:val="28"/>
              </w:rPr>
              <w:t>Định mức thời gian cho từng công việc</w:t>
            </w:r>
          </w:p>
          <w:p w:rsidR="00C736B5" w:rsidRDefault="0061529B">
            <w:pPr>
              <w:spacing w:line="360" w:lineRule="exact"/>
              <w:jc w:val="both"/>
              <w:rPr>
                <w:rFonts w:ascii="Times New Roman" w:hAnsi="Times New Roman"/>
                <w:bCs/>
                <w:szCs w:val="28"/>
              </w:rPr>
            </w:pPr>
            <w:r>
              <w:rPr>
                <w:rFonts w:ascii="Times New Roman" w:hAnsi="Times New Roman"/>
                <w:bCs/>
                <w:szCs w:val="28"/>
              </w:rPr>
              <w:t>Phân bố các công việc xen kẽ hoặc tuần tự trên bảng tiến độ</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số nhân công tham gia</w:t>
            </w:r>
          </w:p>
          <w:p w:rsidR="00C736B5" w:rsidRDefault="0061529B">
            <w:pPr>
              <w:spacing w:line="360" w:lineRule="exact"/>
              <w:jc w:val="both"/>
              <w:rPr>
                <w:rFonts w:ascii="Times New Roman" w:hAnsi="Times New Roman"/>
                <w:bCs/>
                <w:szCs w:val="28"/>
              </w:rPr>
            </w:pPr>
            <w:r>
              <w:rPr>
                <w:rFonts w:ascii="Times New Roman" w:hAnsi="Times New Roman"/>
                <w:bCs/>
                <w:szCs w:val="28"/>
              </w:rPr>
              <w:t>Dự trù các điều kiện khác (xe, cẩu, máy hàn…)</w:t>
            </w:r>
          </w:p>
        </w:tc>
      </w:tr>
      <w:tr w:rsidR="00C736B5">
        <w:tc>
          <w:tcPr>
            <w:tcW w:w="1980"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szCs w:val="28"/>
              </w:rPr>
              <w:t>Tổ chức lắp đặt theo qui trình</w:t>
            </w:r>
          </w:p>
        </w:tc>
        <w:tc>
          <w:tcPr>
            <w:tcW w:w="7254" w:type="dxa"/>
            <w:tcBorders>
              <w:top w:val="dotted"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 xml:space="preserve">Xác định các vị trí lắp </w:t>
            </w:r>
          </w:p>
          <w:p w:rsidR="00C736B5" w:rsidRDefault="0061529B">
            <w:pPr>
              <w:spacing w:line="360" w:lineRule="exact"/>
              <w:jc w:val="both"/>
              <w:rPr>
                <w:rFonts w:ascii="Times New Roman" w:hAnsi="Times New Roman"/>
                <w:bCs/>
                <w:szCs w:val="28"/>
              </w:rPr>
            </w:pPr>
            <w:r>
              <w:rPr>
                <w:rFonts w:ascii="Times New Roman" w:hAnsi="Times New Roman"/>
                <w:bCs/>
                <w:szCs w:val="28"/>
              </w:rPr>
              <w:t>Lắp giá đỡ hoặc bệ quạt</w:t>
            </w:r>
          </w:p>
          <w:p w:rsidR="00C736B5" w:rsidRDefault="0061529B">
            <w:pPr>
              <w:spacing w:line="360" w:lineRule="exact"/>
              <w:jc w:val="both"/>
              <w:rPr>
                <w:rFonts w:ascii="Times New Roman" w:hAnsi="Times New Roman"/>
                <w:bCs/>
                <w:szCs w:val="28"/>
              </w:rPr>
            </w:pPr>
            <w:r>
              <w:rPr>
                <w:rFonts w:ascii="Times New Roman" w:hAnsi="Times New Roman"/>
                <w:bCs/>
                <w:szCs w:val="28"/>
              </w:rPr>
              <w:t>Lắp quạt;Kết nối với hệ thống</w:t>
            </w:r>
          </w:p>
          <w:p w:rsidR="00C736B5" w:rsidRDefault="0061529B">
            <w:pPr>
              <w:spacing w:line="360" w:lineRule="exact"/>
              <w:jc w:val="both"/>
              <w:rPr>
                <w:rFonts w:ascii="Times New Roman" w:hAnsi="Times New Roman"/>
                <w:bCs/>
                <w:szCs w:val="28"/>
              </w:rPr>
            </w:pPr>
            <w:r>
              <w:rPr>
                <w:rFonts w:ascii="Times New Roman" w:hAnsi="Times New Roman"/>
                <w:bCs/>
                <w:szCs w:val="28"/>
              </w:rPr>
              <w:t>Làm kín;Hoàn thiện</w:t>
            </w:r>
          </w:p>
        </w:tc>
      </w:tr>
      <w:tr w:rsidR="00C736B5">
        <w:tc>
          <w:tcPr>
            <w:tcW w:w="1980"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Kiểm tra, chạy thử</w:t>
            </w:r>
          </w:p>
        </w:tc>
        <w:tc>
          <w:tcPr>
            <w:tcW w:w="725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szCs w:val="28"/>
              </w:rPr>
            </w:pPr>
            <w:r>
              <w:rPr>
                <w:rFonts w:ascii="Times New Roman" w:hAnsi="Times New Roman"/>
                <w:szCs w:val="28"/>
              </w:rPr>
              <w:t xml:space="preserve">- Kiểm tra tình trạng quạt sau khi lắp đặt </w:t>
            </w:r>
          </w:p>
          <w:p w:rsidR="00C736B5" w:rsidRDefault="0061529B">
            <w:pPr>
              <w:spacing w:line="360" w:lineRule="exact"/>
              <w:jc w:val="both"/>
              <w:rPr>
                <w:rFonts w:ascii="Times New Roman" w:hAnsi="Times New Roman"/>
                <w:szCs w:val="28"/>
              </w:rPr>
            </w:pPr>
            <w:r>
              <w:rPr>
                <w:rFonts w:ascii="Times New Roman" w:hAnsi="Times New Roman"/>
                <w:szCs w:val="28"/>
              </w:rPr>
              <w:t xml:space="preserve">- Vận hành thử, kiểm tra các thông số kỹ thuật </w:t>
            </w:r>
          </w:p>
          <w:p w:rsidR="00C736B5" w:rsidRDefault="0061529B">
            <w:pPr>
              <w:spacing w:line="360" w:lineRule="exact"/>
              <w:jc w:val="both"/>
              <w:rPr>
                <w:rFonts w:ascii="Times New Roman" w:hAnsi="Times New Roman"/>
                <w:szCs w:val="28"/>
              </w:rPr>
            </w:pPr>
            <w:r>
              <w:rPr>
                <w:rFonts w:ascii="Times New Roman" w:hAnsi="Times New Roman"/>
                <w:szCs w:val="28"/>
              </w:rPr>
              <w:t xml:space="preserve">- Đo các thông số sau khi ra - vào trên kênh dẫn gió </w:t>
            </w:r>
          </w:p>
          <w:p w:rsidR="00C736B5" w:rsidRDefault="0061529B">
            <w:pPr>
              <w:spacing w:line="360" w:lineRule="exact"/>
              <w:jc w:val="both"/>
              <w:rPr>
                <w:rFonts w:ascii="Times New Roman" w:hAnsi="Times New Roman"/>
                <w:szCs w:val="28"/>
              </w:rPr>
            </w:pPr>
            <w:r>
              <w:rPr>
                <w:rFonts w:ascii="Times New Roman" w:hAnsi="Times New Roman"/>
                <w:szCs w:val="28"/>
              </w:rPr>
              <w:t xml:space="preserve">- Tìm nguyên nhân, đưa ra phương án khắc phục nếu chưa đạt thiết kế  </w:t>
            </w:r>
          </w:p>
        </w:tc>
      </w:tr>
    </w:tbl>
    <w:p w:rsidR="00C736B5" w:rsidRDefault="0061529B">
      <w:pPr>
        <w:spacing w:line="360" w:lineRule="exact"/>
        <w:jc w:val="both"/>
        <w:rPr>
          <w:rFonts w:ascii="Times New Roman" w:hAnsi="Times New Roman"/>
          <w:i/>
          <w:iCs/>
          <w:color w:val="FF0000"/>
          <w:szCs w:val="28"/>
        </w:rPr>
      </w:pPr>
      <w:r>
        <w:rPr>
          <w:rFonts w:ascii="Times New Roman" w:hAnsi="Times New Roman"/>
          <w:i/>
          <w:szCs w:val="28"/>
        </w:rPr>
        <w:t>1.3. Những lỗi thường gặp và cách khắc phục:</w:t>
      </w:r>
    </w:p>
    <w:tbl>
      <w:tblPr>
        <w:tblW w:w="92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4"/>
        <w:gridCol w:w="2313"/>
        <w:gridCol w:w="2923"/>
        <w:gridCol w:w="3084"/>
      </w:tblGrid>
      <w:tr w:rsidR="00C736B5">
        <w:tc>
          <w:tcPr>
            <w:tcW w:w="91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TT</w:t>
            </w:r>
          </w:p>
        </w:tc>
        <w:tc>
          <w:tcPr>
            <w:tcW w:w="231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Hiện tượng</w:t>
            </w:r>
          </w:p>
        </w:tc>
        <w:tc>
          <w:tcPr>
            <w:tcW w:w="2923"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Nguyên nhân</w:t>
            </w:r>
          </w:p>
        </w:tc>
        <w:tc>
          <w:tcPr>
            <w:tcW w:w="3084" w:type="dxa"/>
            <w:tcBorders>
              <w:top w:val="single"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szCs w:val="28"/>
              </w:rPr>
            </w:pPr>
            <w:r>
              <w:rPr>
                <w:rFonts w:ascii="Times New Roman" w:hAnsi="Times New Roman"/>
                <w:szCs w:val="28"/>
              </w:rPr>
              <w:t>Cách phòng ngừa</w:t>
            </w:r>
          </w:p>
        </w:tc>
      </w:tr>
      <w:tr w:rsidR="00C736B5">
        <w:trPr>
          <w:trHeight w:val="96"/>
        </w:trPr>
        <w:tc>
          <w:tcPr>
            <w:tcW w:w="91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1</w:t>
            </w:r>
          </w:p>
        </w:tc>
        <w:tc>
          <w:tcPr>
            <w:tcW w:w="2313"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sai bản vẽ</w:t>
            </w:r>
          </w:p>
        </w:tc>
        <w:tc>
          <w:tcPr>
            <w:tcW w:w="2923"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bản vẽ chưa kỹ</w:t>
            </w:r>
          </w:p>
        </w:tc>
        <w:tc>
          <w:tcPr>
            <w:tcW w:w="3084" w:type="dxa"/>
            <w:tcBorders>
              <w:top w:val="single" w:sz="4" w:space="0" w:color="auto"/>
              <w:left w:val="single" w:sz="4" w:space="0" w:color="auto"/>
              <w:bottom w:val="dotted"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Nghiên cứu kỹ các bản vẽ</w:t>
            </w:r>
          </w:p>
        </w:tc>
      </w:tr>
      <w:tr w:rsidR="00C736B5">
        <w:trPr>
          <w:trHeight w:val="96"/>
        </w:trPr>
        <w:tc>
          <w:tcPr>
            <w:tcW w:w="91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center"/>
              <w:rPr>
                <w:rFonts w:ascii="Times New Roman" w:hAnsi="Times New Roman"/>
                <w:bCs/>
                <w:szCs w:val="28"/>
              </w:rPr>
            </w:pPr>
            <w:r>
              <w:rPr>
                <w:rFonts w:ascii="Times New Roman" w:hAnsi="Times New Roman"/>
                <w:bCs/>
                <w:szCs w:val="28"/>
              </w:rPr>
              <w:t>2</w:t>
            </w:r>
          </w:p>
        </w:tc>
        <w:tc>
          <w:tcPr>
            <w:tcW w:w="2313"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Thiết bị hoạt động không đạt yêu cầu</w:t>
            </w:r>
          </w:p>
        </w:tc>
        <w:tc>
          <w:tcPr>
            <w:tcW w:w="2923"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Lắp sai hướng dẫn</w:t>
            </w:r>
          </w:p>
        </w:tc>
        <w:tc>
          <w:tcPr>
            <w:tcW w:w="3084" w:type="dxa"/>
            <w:tcBorders>
              <w:top w:val="dotted" w:sz="4" w:space="0" w:color="auto"/>
              <w:left w:val="single" w:sz="4" w:space="0" w:color="auto"/>
              <w:bottom w:val="single" w:sz="4" w:space="0" w:color="auto"/>
              <w:right w:val="single" w:sz="4" w:space="0" w:color="auto"/>
            </w:tcBorders>
          </w:tcPr>
          <w:p w:rsidR="00C736B5" w:rsidRDefault="0061529B">
            <w:pPr>
              <w:spacing w:line="360" w:lineRule="exact"/>
              <w:jc w:val="both"/>
              <w:rPr>
                <w:rFonts w:ascii="Times New Roman" w:hAnsi="Times New Roman"/>
                <w:bCs/>
                <w:szCs w:val="28"/>
              </w:rPr>
            </w:pPr>
            <w:r>
              <w:rPr>
                <w:rFonts w:ascii="Times New Roman" w:hAnsi="Times New Roman"/>
                <w:bCs/>
                <w:szCs w:val="28"/>
              </w:rPr>
              <w:t>Đọc kỹ các tài liệu đi kèm thiết bị</w:t>
            </w:r>
          </w:p>
        </w:tc>
      </w:tr>
    </w:tbl>
    <w:p w:rsidR="00C736B5" w:rsidRDefault="0061529B">
      <w:pPr>
        <w:spacing w:line="360" w:lineRule="exact"/>
        <w:jc w:val="both"/>
        <w:rPr>
          <w:rFonts w:ascii="Times New Roman" w:hAnsi="Times New Roman"/>
          <w:b/>
          <w:bCs/>
          <w:szCs w:val="28"/>
        </w:rPr>
      </w:pPr>
      <w:r>
        <w:rPr>
          <w:rFonts w:ascii="Times New Roman" w:hAnsi="Times New Roman"/>
          <w:b/>
          <w:bCs/>
          <w:szCs w:val="28"/>
        </w:rPr>
        <w:t>* Bài tập thực hành của học viên:</w:t>
      </w:r>
    </w:p>
    <w:p w:rsidR="00C736B5" w:rsidRDefault="0061529B">
      <w:pPr>
        <w:spacing w:line="360" w:lineRule="exact"/>
        <w:jc w:val="both"/>
        <w:rPr>
          <w:rFonts w:ascii="Times New Roman" w:hAnsi="Times New Roman"/>
          <w:bCs/>
          <w:szCs w:val="28"/>
        </w:rPr>
      </w:pPr>
      <w:r>
        <w:rPr>
          <w:rFonts w:ascii="Times New Roman" w:hAnsi="Times New Roman"/>
          <w:bCs/>
          <w:szCs w:val="28"/>
        </w:rPr>
        <w:t>Các bài tập áp dụng, ứng dụng kiến thức: Thực hành theo chương trình</w:t>
      </w:r>
    </w:p>
    <w:p w:rsidR="00C736B5" w:rsidRDefault="0061529B">
      <w:pPr>
        <w:spacing w:line="360" w:lineRule="exact"/>
        <w:jc w:val="both"/>
        <w:rPr>
          <w:rFonts w:ascii="Times New Roman" w:hAnsi="Times New Roman"/>
          <w:bCs/>
          <w:szCs w:val="28"/>
        </w:rPr>
      </w:pPr>
      <w:r>
        <w:rPr>
          <w:rFonts w:ascii="Times New Roman" w:hAnsi="Times New Roman"/>
          <w:bCs/>
          <w:szCs w:val="28"/>
        </w:rPr>
        <w:t>Bài thực hành giao cho  nhóm, mỗi nhóm tối đa 5 sinh viên</w:t>
      </w:r>
    </w:p>
    <w:p w:rsidR="00C736B5" w:rsidRDefault="0061529B">
      <w:pPr>
        <w:spacing w:line="360" w:lineRule="exact"/>
        <w:jc w:val="both"/>
        <w:rPr>
          <w:rFonts w:ascii="Times New Roman" w:hAnsi="Times New Roman"/>
          <w:bCs/>
          <w:szCs w:val="28"/>
        </w:rPr>
      </w:pPr>
      <w:r>
        <w:rPr>
          <w:rFonts w:ascii="Times New Roman" w:hAnsi="Times New Roman"/>
          <w:bCs/>
          <w:szCs w:val="28"/>
        </w:rPr>
        <w:t>Nguồn lực và thời gian cần thiết để thực hiện công việc: Theo chương trình</w:t>
      </w:r>
    </w:p>
    <w:p w:rsidR="00C736B5" w:rsidRDefault="0061529B">
      <w:pPr>
        <w:spacing w:line="360" w:lineRule="exact"/>
        <w:jc w:val="both"/>
        <w:rPr>
          <w:rFonts w:ascii="Times New Roman" w:hAnsi="Times New Roman"/>
          <w:bCs/>
          <w:szCs w:val="28"/>
        </w:rPr>
      </w:pPr>
      <w:r>
        <w:rPr>
          <w:rFonts w:ascii="Times New Roman" w:hAnsi="Times New Roman"/>
          <w:bCs/>
          <w:szCs w:val="28"/>
        </w:rPr>
        <w:t>Kết quả và sản phẩm phải đạt được: Đáp ứng tiêu chuẩn</w:t>
      </w:r>
    </w:p>
    <w:p w:rsidR="00C736B5" w:rsidRDefault="0061529B">
      <w:pPr>
        <w:spacing w:line="360" w:lineRule="exact"/>
        <w:jc w:val="both"/>
        <w:rPr>
          <w:rFonts w:ascii="Times New Roman" w:hAnsi="Times New Roman"/>
          <w:b/>
          <w:bCs/>
          <w:szCs w:val="28"/>
        </w:rPr>
      </w:pPr>
      <w:r>
        <w:rPr>
          <w:rFonts w:ascii="Times New Roman" w:hAnsi="Times New Roman"/>
          <w:b/>
          <w:bCs/>
          <w:szCs w:val="28"/>
        </w:rPr>
        <w:t>* Yêu cầu về đánh giá kết quả học tập:</w:t>
      </w:r>
    </w:p>
    <w:p w:rsidR="00C736B5" w:rsidRDefault="0061529B">
      <w:pPr>
        <w:spacing w:line="360" w:lineRule="exact"/>
        <w:rPr>
          <w:rFonts w:ascii="Times New Roman" w:hAnsi="Times New Roman"/>
          <w:szCs w:val="28"/>
        </w:rPr>
      </w:pPr>
      <w:r>
        <w:rPr>
          <w:rFonts w:ascii="Times New Roman" w:hAnsi="Times New Roman"/>
          <w:szCs w:val="28"/>
          <w:lang w:val="pt-BR"/>
        </w:rPr>
        <w:t xml:space="preserve">Thực hành: Lắp đặt </w:t>
      </w:r>
      <w:r>
        <w:rPr>
          <w:rFonts w:ascii="Times New Roman" w:hAnsi="Times New Roman"/>
          <w:szCs w:val="28"/>
        </w:rPr>
        <w:t>các loại quạt</w:t>
      </w:r>
    </w:p>
    <w:p w:rsidR="00C736B5" w:rsidRDefault="0061529B">
      <w:pPr>
        <w:spacing w:line="360" w:lineRule="exact"/>
        <w:rPr>
          <w:rFonts w:ascii="Times New Roman" w:hAnsi="Times New Roman"/>
          <w:szCs w:val="28"/>
          <w:lang w:val="pt-BR"/>
        </w:rPr>
      </w:pPr>
      <w:r>
        <w:rPr>
          <w:rFonts w:ascii="Times New Roman" w:hAnsi="Times New Roman"/>
          <w:szCs w:val="28"/>
          <w:lang w:val="pt-BR"/>
        </w:rPr>
        <w:lastRenderedPageBreak/>
        <w:t xml:space="preserve">Lý thuyết: Trình bầy nguyên lý làm việc </w:t>
      </w:r>
    </w:p>
    <w:p w:rsidR="00C736B5" w:rsidRDefault="0061529B">
      <w:pPr>
        <w:spacing w:line="360" w:lineRule="exact"/>
        <w:jc w:val="both"/>
        <w:rPr>
          <w:rFonts w:ascii="Times New Roman" w:hAnsi="Times New Roman"/>
          <w:szCs w:val="28"/>
          <w:lang w:val="pt-BR"/>
        </w:rPr>
      </w:pPr>
      <w:r>
        <w:rPr>
          <w:rFonts w:ascii="Times New Roman" w:hAnsi="Times New Roman"/>
          <w:szCs w:val="28"/>
          <w:lang w:val="pt-BR"/>
        </w:rPr>
        <w:t>Sau khi trình bầy nguyên lý làm việc, trả lời thêm 1 hoặc 2 câu hỏi của giáo viên</w:t>
      </w: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61529B">
      <w:pPr>
        <w:rPr>
          <w:rFonts w:ascii="Times New Roman" w:hAnsi="Times New Roman"/>
          <w:b/>
          <w:bCs/>
          <w:szCs w:val="28"/>
        </w:rPr>
      </w:pPr>
      <w:r>
        <w:rPr>
          <w:rFonts w:ascii="Times New Roman" w:hAnsi="Times New Roman"/>
          <w:b/>
          <w:bCs/>
          <w:szCs w:val="28"/>
        </w:rPr>
        <w:br w:type="page"/>
      </w:r>
    </w:p>
    <w:p w:rsidR="00C736B5" w:rsidRDefault="0061529B">
      <w:pPr>
        <w:rPr>
          <w:rFonts w:ascii="Times New Roman" w:hAnsi="Times New Roman"/>
          <w:b/>
          <w:bCs/>
          <w:szCs w:val="28"/>
        </w:rPr>
      </w:pPr>
      <w:r>
        <w:rPr>
          <w:rFonts w:ascii="Times New Roman" w:hAnsi="Times New Roman"/>
          <w:b/>
          <w:bCs/>
          <w:szCs w:val="28"/>
        </w:rPr>
        <w:lastRenderedPageBreak/>
        <w:br w:type="page"/>
      </w:r>
    </w:p>
    <w:p w:rsidR="00C736B5" w:rsidRDefault="0061529B">
      <w:pPr>
        <w:spacing w:after="60" w:line="276" w:lineRule="auto"/>
        <w:jc w:val="center"/>
        <w:rPr>
          <w:rFonts w:ascii="Times New Roman" w:hAnsi="Times New Roman"/>
          <w:b/>
          <w:bCs/>
          <w:szCs w:val="28"/>
        </w:rPr>
      </w:pPr>
      <w:r>
        <w:rPr>
          <w:rFonts w:ascii="Times New Roman" w:hAnsi="Times New Roman"/>
          <w:b/>
          <w:bCs/>
          <w:szCs w:val="28"/>
        </w:rPr>
        <w:lastRenderedPageBreak/>
        <w:t xml:space="preserve">HƯỚNG DẪN SỬ DỤNG GIÁO TRÌNH </w:t>
      </w:r>
    </w:p>
    <w:p w:rsidR="00C736B5" w:rsidRDefault="00C736B5">
      <w:pPr>
        <w:spacing w:after="60" w:line="276" w:lineRule="auto"/>
        <w:jc w:val="center"/>
        <w:rPr>
          <w:rFonts w:ascii="Times New Roman" w:hAnsi="Times New Roman"/>
          <w:b/>
          <w:bCs/>
          <w:szCs w:val="28"/>
        </w:rPr>
      </w:pPr>
    </w:p>
    <w:p w:rsidR="00C736B5" w:rsidRDefault="0061529B">
      <w:pPr>
        <w:spacing w:after="60" w:line="276" w:lineRule="auto"/>
        <w:jc w:val="both"/>
        <w:rPr>
          <w:rFonts w:ascii="Times New Roman" w:hAnsi="Times New Roman"/>
          <w:szCs w:val="28"/>
        </w:rPr>
      </w:pPr>
      <w:r>
        <w:rPr>
          <w:rFonts w:ascii="Times New Roman" w:hAnsi="Times New Roman"/>
          <w:szCs w:val="28"/>
        </w:rPr>
        <w:t xml:space="preserve">- Giáo trình sử dụng nhằm phục vụ công tác giảng dạy, đào tạo, học tập nghiên cứu, tham khảo và tra cứu tại trường. </w:t>
      </w:r>
    </w:p>
    <w:p w:rsidR="00C736B5" w:rsidRDefault="0061529B">
      <w:pPr>
        <w:spacing w:after="60" w:line="276" w:lineRule="auto"/>
        <w:jc w:val="both"/>
        <w:rPr>
          <w:rFonts w:ascii="Times New Roman" w:hAnsi="Times New Roman"/>
          <w:szCs w:val="28"/>
        </w:rPr>
      </w:pPr>
      <w:r>
        <w:rPr>
          <w:rFonts w:ascii="Times New Roman" w:hAnsi="Times New Roman"/>
          <w:szCs w:val="28"/>
        </w:rPr>
        <w:t>- Ngiêm cấm sử dụng giáo trình mang tính chất lệch lạc phục vụ mục đích xấu hoặc sử dụng cho mục đích kinh doanh thiếu lành mạnh.</w:t>
      </w:r>
    </w:p>
    <w:p w:rsidR="00C736B5" w:rsidRDefault="00C736B5">
      <w:pPr>
        <w:pStyle w:val="Heading1"/>
        <w:spacing w:before="0" w:line="276" w:lineRule="auto"/>
        <w:jc w:val="center"/>
        <w:rPr>
          <w:color w:val="000000"/>
          <w:sz w:val="28"/>
          <w:szCs w:val="28"/>
          <w:lang w:val="pt-BR"/>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C736B5">
      <w:pPr>
        <w:spacing w:line="360" w:lineRule="exact"/>
        <w:jc w:val="both"/>
        <w:rPr>
          <w:rFonts w:ascii="Times New Roman" w:hAnsi="Times New Roman"/>
          <w:b/>
        </w:rPr>
      </w:pPr>
    </w:p>
    <w:p w:rsidR="00C736B5" w:rsidRDefault="0061529B">
      <w:pPr>
        <w:rPr>
          <w:rFonts w:ascii="Times New Roman" w:hAnsi="Times New Roman"/>
          <w:b/>
        </w:rPr>
      </w:pPr>
      <w:r>
        <w:rPr>
          <w:rFonts w:ascii="Times New Roman" w:hAnsi="Times New Roman"/>
          <w:b/>
        </w:rPr>
        <w:lastRenderedPageBreak/>
        <w:br w:type="page"/>
      </w:r>
    </w:p>
    <w:p w:rsidR="00C736B5" w:rsidRDefault="0061529B">
      <w:pPr>
        <w:rPr>
          <w:rFonts w:ascii="Times New Roman" w:hAnsi="Times New Roman"/>
          <w:b/>
        </w:rPr>
      </w:pPr>
      <w:r>
        <w:rPr>
          <w:rFonts w:ascii="Times New Roman" w:hAnsi="Times New Roman"/>
          <w:b/>
        </w:rPr>
        <w:lastRenderedPageBreak/>
        <w:br w:type="page"/>
      </w:r>
    </w:p>
    <w:p w:rsidR="00C736B5" w:rsidRDefault="0061529B">
      <w:pPr>
        <w:spacing w:line="360" w:lineRule="exact"/>
        <w:jc w:val="center"/>
        <w:rPr>
          <w:rFonts w:ascii="Times New Roman" w:hAnsi="Times New Roman"/>
          <w:b/>
        </w:rPr>
      </w:pPr>
      <w:r>
        <w:rPr>
          <w:rFonts w:ascii="Times New Roman" w:hAnsi="Times New Roman"/>
          <w:b/>
        </w:rPr>
        <w:lastRenderedPageBreak/>
        <w:t>TÀI LIỆU THAM KHẢO</w:t>
      </w:r>
    </w:p>
    <w:p w:rsidR="00C736B5" w:rsidRDefault="0061529B">
      <w:pPr>
        <w:spacing w:line="360" w:lineRule="exact"/>
        <w:jc w:val="both"/>
        <w:rPr>
          <w:rFonts w:ascii="Times New Roman" w:hAnsi="Times New Roman"/>
          <w:bCs/>
          <w:szCs w:val="28"/>
        </w:rPr>
      </w:pPr>
      <w:r>
        <w:rPr>
          <w:rFonts w:ascii="Times New Roman" w:hAnsi="Times New Roman"/>
          <w:bCs/>
          <w:szCs w:val="28"/>
        </w:rPr>
        <w:t>1. Hà Đăng Trung, Nguyễn Quân. Giáo trình thông gió và điều tiết không khí. Trường Đại học Bách khoa Hà Nội.Tái bản 2020</w:t>
      </w:r>
    </w:p>
    <w:p w:rsidR="00C736B5" w:rsidRDefault="0061529B">
      <w:pPr>
        <w:spacing w:line="360" w:lineRule="exact"/>
        <w:jc w:val="both"/>
        <w:rPr>
          <w:rFonts w:ascii="Times New Roman" w:hAnsi="Times New Roman"/>
          <w:bCs/>
          <w:szCs w:val="28"/>
        </w:rPr>
      </w:pPr>
      <w:r>
        <w:rPr>
          <w:rFonts w:ascii="Times New Roman" w:hAnsi="Times New Roman"/>
          <w:bCs/>
          <w:szCs w:val="28"/>
        </w:rPr>
        <w:t>2. Hà Đăng Trung, Nguyễn Quân. Cơ sở kỹ thuật điều hoà không khí. Nhà xuất bản Khoa học và Kỹ thuật, Hà Nội. Tái bản 2020</w:t>
      </w:r>
    </w:p>
    <w:p w:rsidR="00C736B5" w:rsidRDefault="0061529B">
      <w:pPr>
        <w:spacing w:line="360" w:lineRule="exact"/>
        <w:jc w:val="both"/>
        <w:rPr>
          <w:rFonts w:ascii="Times New Roman" w:hAnsi="Times New Roman"/>
          <w:bCs/>
          <w:szCs w:val="28"/>
        </w:rPr>
      </w:pPr>
      <w:r>
        <w:rPr>
          <w:rFonts w:ascii="Times New Roman" w:hAnsi="Times New Roman"/>
          <w:bCs/>
          <w:szCs w:val="28"/>
        </w:rPr>
        <w:t>3. Lê Chí Hiệp. Kỹthuật điều hoà không khí. Nhà xuất bản Khoa học và Kỹ thuật, HàNội.2016</w:t>
      </w:r>
    </w:p>
    <w:p w:rsidR="00C736B5" w:rsidRDefault="0061529B">
      <w:pPr>
        <w:spacing w:line="360" w:lineRule="exact"/>
        <w:jc w:val="both"/>
        <w:rPr>
          <w:rFonts w:ascii="Times New Roman" w:hAnsi="Times New Roman"/>
          <w:bCs/>
          <w:szCs w:val="28"/>
        </w:rPr>
      </w:pPr>
      <w:r>
        <w:rPr>
          <w:rFonts w:ascii="Times New Roman" w:hAnsi="Times New Roman"/>
          <w:bCs/>
          <w:szCs w:val="28"/>
        </w:rPr>
        <w:t>4. Trần Ngọc Chấn. Kỹ thuật thông gió. Nhà xuất bản xây dựng, Hà Nội.2018</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5. Catalogue các máy điều hoà của hãng Carrier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6. Catalogue các máy điều hoà của hãng Trane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7. Catalogue các máy điều hoà của hãng Toshiba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8. Catalogue các máy điều hoà của hãng Mitsubishi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9. Catalogue các máy điều hoà của hãng Daikin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10. Catalogue các máy điều hoà của hãng National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11. Catalogue các máy điều hoà của hãng Hitachi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12. Catalogue các máy điều hoà của hãng York </w:t>
      </w:r>
    </w:p>
    <w:p w:rsidR="00C736B5" w:rsidRDefault="0061529B">
      <w:pPr>
        <w:spacing w:line="360" w:lineRule="exact"/>
        <w:jc w:val="both"/>
        <w:rPr>
          <w:rFonts w:ascii="Times New Roman" w:hAnsi="Times New Roman"/>
          <w:bCs/>
          <w:szCs w:val="28"/>
        </w:rPr>
      </w:pPr>
      <w:r>
        <w:rPr>
          <w:rFonts w:ascii="Times New Roman" w:hAnsi="Times New Roman"/>
          <w:bCs/>
          <w:szCs w:val="28"/>
        </w:rPr>
        <w:t>13. Catalogue các máy điều hoà của hãng LG 15. ASHRAE 1985</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14. Fundamentals Handbook (SI) - Atlanta, GA, 1985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16. ASHRAE 1989 Fundamentals Handbook (SI) - Atlanta, GA, 1989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17. ASHRAE 1993 Fundamentals Handbook (SI) - Atlanta, GA, 1993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18. ASHREA 1993 Air conditioning systemdesign manual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19. A.D. Althouse / C.H.Turnquist / A.F Bracciano. Modern Refrigeration andAir Conditioning. The goodheart WillcoxCompany, inc. 1988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20 BillyC Langley, Reffrigerationand Air Conditioning, Reston Publishing Company 1978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21. Carrier, Air handling unit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22. Carrier, Chilled water fan coi unit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23. Carrier, Direct expansion fan coil unit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24. Carrier, Handbook of air conditioning system design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25. Carrier, Owner’s Manual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26. Carrier, Packaged Hermetic Reciprocating Chillers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27. Carrier, Reciprocating liquid Chiller </w:t>
      </w:r>
    </w:p>
    <w:p w:rsidR="00C736B5" w:rsidRDefault="0061529B">
      <w:pPr>
        <w:spacing w:line="360" w:lineRule="exact"/>
        <w:jc w:val="both"/>
        <w:rPr>
          <w:rFonts w:ascii="Times New Roman" w:hAnsi="Times New Roman"/>
          <w:bCs/>
          <w:szCs w:val="28"/>
        </w:rPr>
      </w:pPr>
      <w:r>
        <w:rPr>
          <w:rFonts w:ascii="Times New Roman" w:hAnsi="Times New Roman"/>
          <w:bCs/>
          <w:szCs w:val="28"/>
        </w:rPr>
        <w:t xml:space="preserve">28. Carrier, Systemdesign manual </w:t>
      </w:r>
    </w:p>
    <w:p w:rsidR="00C736B5" w:rsidRDefault="00C736B5"/>
    <w:p w:rsidR="00C736B5" w:rsidRDefault="00C736B5">
      <w:pPr>
        <w:spacing w:after="160" w:line="259" w:lineRule="auto"/>
        <w:rPr>
          <w:rFonts w:ascii="Times New Roman" w:hAnsi="Times New Roman"/>
          <w:b/>
          <w:lang w:val="pt-BR"/>
        </w:rPr>
      </w:pPr>
    </w:p>
    <w:sectPr w:rsidR="00C736B5">
      <w:footerReference w:type="default" r:id="rId121"/>
      <w:pgSz w:w="11907" w:h="16840"/>
      <w:pgMar w:top="1138" w:right="1138" w:bottom="1138" w:left="1701"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2843" w:rsidRDefault="00052843">
      <w:r>
        <w:separator/>
      </w:r>
    </w:p>
  </w:endnote>
  <w:endnote w:type="continuationSeparator" w:id="0">
    <w:p w:rsidR="00052843" w:rsidRDefault="00052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Time">
    <w:altName w:val="Times New Roman"/>
    <w:charset w:val="00"/>
    <w:family w:val="swiss"/>
    <w:pitch w:val="default"/>
  </w:font>
  <w:font w:name="Arial">
    <w:panose1 w:val="020B0604020202020204"/>
    <w:charset w:val="00"/>
    <w:family w:val="swiss"/>
    <w:pitch w:val="variable"/>
    <w:sig w:usb0="E0002AFF" w:usb1="C0007843" w:usb2="00000009" w:usb3="00000000" w:csb0="000001FF" w:csb1="00000000"/>
  </w:font>
  <w:font w:name=".VnTimeH">
    <w:altName w:val="Courier New"/>
    <w:charset w:val="00"/>
    <w:family w:val="swiss"/>
    <w:pitch w:val="default"/>
  </w:font>
  <w:font w:name=".VnArialH">
    <w:altName w:val="Courier New"/>
    <w:charset w:val="00"/>
    <w:family w:val="swiss"/>
    <w:pitch w:val="default"/>
  </w:font>
  <w:font w:name="Tahoma">
    <w:panose1 w:val="020B0604030504040204"/>
    <w:charset w:val="00"/>
    <w:family w:val="swiss"/>
    <w:pitch w:val="variable"/>
    <w:sig w:usb0="E1002EFF" w:usb1="C000605B" w:usb2="00000029" w:usb3="00000000" w:csb0="000101FF" w:csb1="00000000"/>
  </w:font>
  <w:font w:name=".VnArial">
    <w:altName w:val="Courier New"/>
    <w:charset w:val="00"/>
    <w:family w:val="swiss"/>
    <w:pitch w:val="default"/>
  </w:font>
  <w:font w:name="Courier New">
    <w:panose1 w:val="02070309020205020404"/>
    <w:charset w:val="00"/>
    <w:family w:val="modern"/>
    <w:pitch w:val="fixed"/>
    <w:sig w:usb0="E0002AFF" w:usb1="C0007843" w:usb2="00000009" w:usb3="00000000" w:csb0="000001FF" w:csb1="00000000"/>
  </w:font>
  <w:font w:name="MS Mincho">
    <w:altName w:val="Arial Unicode MS"/>
    <w:panose1 w:val="02020609040205080304"/>
    <w:charset w:val="80"/>
    <w:family w:val="roman"/>
    <w:notTrueType/>
    <w:pitch w:val="fixed"/>
    <w:sig w:usb0="00000000" w:usb1="08070000" w:usb2="00000010" w:usb3="00000000" w:csb0="00020000" w:csb1="00000000"/>
  </w:font>
  <w:font w:name=".VnArial NarrowH">
    <w:charset w:val="00"/>
    <w:family w:val="swiss"/>
    <w:pitch w:val="default"/>
  </w:font>
  <w:font w:name=".VnHelvetInsH">
    <w:altName w:val="Courier New"/>
    <w:charset w:val="00"/>
    <w:family w:val="swiss"/>
    <w:pitch w:val="default"/>
  </w:font>
  <w:font w:name=".VnArial Narrow">
    <w:charset w:val="00"/>
    <w:family w:val="swiss"/>
    <w:pitch w:val="default"/>
  </w:font>
  <w:font w:name="Arial Narrow">
    <w:panose1 w:val="020B0606020202030204"/>
    <w:charset w:val="00"/>
    <w:family w:val="swiss"/>
    <w:pitch w:val="variable"/>
    <w:sig w:usb0="00000287" w:usb1="00000800" w:usb2="00000000" w:usb3="00000000" w:csb0="0000009F" w:csb1="00000000"/>
  </w:font>
  <w:font w:name="Win Key">
    <w:altName w:val="AMGDT"/>
    <w:charset w:val="00"/>
    <w:family w:val="auto"/>
    <w:pitch w:val="default"/>
    <w:sig w:usb0="00000000" w:usb1="00000000" w:usb2="00000000" w:usb3="00000000" w:csb0="00000001" w:csb1="00000000"/>
  </w:font>
  <w:font w:name=".VnUniverseH">
    <w:charset w:val="00"/>
    <w:family w:val="swiss"/>
    <w:pitch w:val="default"/>
  </w:font>
  <w:font w:name="SimSun">
    <w:altName w:val="Arial Unicode MS"/>
    <w:panose1 w:val="02010600030101010101"/>
    <w:charset w:val="86"/>
    <w:family w:val="auto"/>
    <w:notTrueType/>
    <w:pitch w:val="variable"/>
    <w:sig w:usb0="00000000" w:usb1="080E0000" w:usb2="00000010" w:usb3="00000000" w:csb0="00040000" w:csb1="00000000"/>
  </w:font>
  <w:font w:name="等线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36B5" w:rsidRDefault="00C736B5">
    <w:pPr>
      <w:pStyle w:val="Footer"/>
      <w:jc w:val="both"/>
    </w:pPr>
  </w:p>
  <w:p w:rsidR="00C736B5" w:rsidRDefault="00C736B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36B5" w:rsidRDefault="0061529B">
    <w:pPr>
      <w:pStyle w:val="Footer"/>
      <w:jc w:val="cen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2178"/>
                          </w:sdtPr>
                          <w:sdtEndPr/>
                          <w:sdtContent>
                            <w:p w:rsidR="00C736B5" w:rsidRDefault="0061529B">
                              <w:pPr>
                                <w:pStyle w:val="Footer"/>
                                <w:jc w:val="center"/>
                              </w:pPr>
                              <w:r>
                                <w:fldChar w:fldCharType="begin"/>
                              </w:r>
                              <w:r>
                                <w:instrText xml:space="preserve"> PAGE   \* MERGEFORMAT </w:instrText>
                              </w:r>
                              <w:r>
                                <w:fldChar w:fldCharType="separate"/>
                              </w:r>
                              <w:r w:rsidR="00A00961">
                                <w:rPr>
                                  <w:noProof/>
                                </w:rPr>
                                <w:t>18</w:t>
                              </w:r>
                              <w:r>
                                <w:fldChar w:fldCharType="end"/>
                              </w:r>
                            </w:p>
                          </w:sdtContent>
                        </w:sdt>
                        <w:p w:rsidR="00C736B5" w:rsidRDefault="00C736B5"/>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11" o:spid="_x0000_s2399"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" filled="f" stroked="f" strokeweight=".5pt">
              <v:textbox style="mso-fit-shape-to-text:t" inset="0,0,0,0">
                <w:txbxContent>
                  <w:sdt>
                    <w:sdtPr>
                      <w:id w:val="147472178"/>
                    </w:sdtPr>
                    <w:sdtEndPr/>
                    <w:sdtContent>
                      <w:p w:rsidR="00C736B5" w:rsidRDefault="0061529B">
                        <w:pPr>
                          <w:pStyle w:val="Footer"/>
                          <w:jc w:val="center"/>
                        </w:pPr>
                        <w:r>
                          <w:fldChar w:fldCharType="begin"/>
                        </w:r>
                        <w:r>
                          <w:instrText xml:space="preserve"> PAGE   \* MERGEFORMAT </w:instrText>
                        </w:r>
                        <w:r>
                          <w:fldChar w:fldCharType="separate"/>
                        </w:r>
                        <w:r w:rsidR="00A00961">
                          <w:rPr>
                            <w:noProof/>
                          </w:rPr>
                          <w:t>18</w:t>
                        </w:r>
                        <w:r>
                          <w:fldChar w:fldCharType="end"/>
                        </w:r>
                      </w:p>
                    </w:sdtContent>
                  </w:sdt>
                  <w:p w:rsidR="00C736B5" w:rsidRDefault="00C736B5"/>
                </w:txbxContent>
              </v:textbox>
              <w10:wrap anchorx="margin"/>
            </v:shape>
          </w:pict>
        </mc:Fallback>
      </mc:AlternateContent>
    </w:r>
  </w:p>
  <w:p w:rsidR="00C736B5" w:rsidRDefault="00C736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2843" w:rsidRDefault="00052843">
      <w:r>
        <w:separator/>
      </w:r>
    </w:p>
  </w:footnote>
  <w:footnote w:type="continuationSeparator" w:id="0">
    <w:p w:rsidR="00052843" w:rsidRDefault="0005284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73ADF69"/>
    <w:multiLevelType w:val="multilevel"/>
    <w:tmpl w:val="873ADF69"/>
    <w:lvl w:ilvl="0">
      <w:start w:val="1"/>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8A7F0183"/>
    <w:multiLevelType w:val="multilevel"/>
    <w:tmpl w:val="8A7F0183"/>
    <w:lvl w:ilvl="0">
      <w:start w:val="1"/>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FFFFFF7D"/>
    <w:multiLevelType w:val="multilevel"/>
    <w:tmpl w:val="FFFFFF7D"/>
    <w:lvl w:ilvl="0">
      <w:start w:val="1"/>
      <w:numFmt w:val="decimal"/>
      <w:pStyle w:val="ListNumber4"/>
      <w:lvlText w:val="%1."/>
      <w:lvlJc w:val="left"/>
      <w:pPr>
        <w:tabs>
          <w:tab w:val="left" w:pos="1440"/>
        </w:tabs>
        <w:ind w:left="1440" w:hanging="360"/>
      </w:pPr>
    </w:lvl>
    <w:lvl w:ilvl="1">
      <w:start w:val="1"/>
      <w:numFmt w:val="decimal"/>
      <w:isLgl/>
      <w:lvlText w:val="%1.%2"/>
      <w:lvlJc w:val="left"/>
      <w:pPr>
        <w:tabs>
          <w:tab w:val="left" w:pos="1440"/>
        </w:tabs>
        <w:ind w:left="1440" w:hanging="360"/>
      </w:pPr>
      <w:rPr>
        <w:rFonts w:hint="default"/>
      </w:rPr>
    </w:lvl>
    <w:lvl w:ilvl="2">
      <w:start w:val="1"/>
      <w:numFmt w:val="decimal"/>
      <w:isLgl/>
      <w:lvlText w:val="%1.%2.%3"/>
      <w:lvlJc w:val="left"/>
      <w:pPr>
        <w:tabs>
          <w:tab w:val="left" w:pos="1800"/>
        </w:tabs>
        <w:ind w:left="1800" w:hanging="720"/>
      </w:pPr>
      <w:rPr>
        <w:rFonts w:hint="default"/>
      </w:rPr>
    </w:lvl>
    <w:lvl w:ilvl="3">
      <w:start w:val="1"/>
      <w:numFmt w:val="decimal"/>
      <w:isLgl/>
      <w:lvlText w:val="%1.%2.%3.%4"/>
      <w:lvlJc w:val="left"/>
      <w:pPr>
        <w:tabs>
          <w:tab w:val="left" w:pos="1800"/>
        </w:tabs>
        <w:ind w:left="1800" w:hanging="720"/>
      </w:pPr>
      <w:rPr>
        <w:rFonts w:hint="default"/>
      </w:rPr>
    </w:lvl>
    <w:lvl w:ilvl="4">
      <w:start w:val="1"/>
      <w:numFmt w:val="decimal"/>
      <w:isLgl/>
      <w:lvlText w:val="%1.%2.%3.%4.%5"/>
      <w:lvlJc w:val="left"/>
      <w:pPr>
        <w:tabs>
          <w:tab w:val="left" w:pos="1800"/>
        </w:tabs>
        <w:ind w:left="1800" w:hanging="720"/>
      </w:pPr>
      <w:rPr>
        <w:rFonts w:hint="default"/>
      </w:rPr>
    </w:lvl>
    <w:lvl w:ilvl="5">
      <w:start w:val="1"/>
      <w:numFmt w:val="decimal"/>
      <w:isLgl/>
      <w:lvlText w:val="%1.%2.%3.%4.%5.%6"/>
      <w:lvlJc w:val="left"/>
      <w:pPr>
        <w:tabs>
          <w:tab w:val="left" w:pos="2160"/>
        </w:tabs>
        <w:ind w:left="2160" w:hanging="1080"/>
      </w:pPr>
      <w:rPr>
        <w:rFonts w:hint="default"/>
      </w:rPr>
    </w:lvl>
    <w:lvl w:ilvl="6">
      <w:start w:val="1"/>
      <w:numFmt w:val="decimal"/>
      <w:isLgl/>
      <w:lvlText w:val="%1.%2.%3.%4.%5.%6.%7"/>
      <w:lvlJc w:val="left"/>
      <w:pPr>
        <w:tabs>
          <w:tab w:val="left" w:pos="2160"/>
        </w:tabs>
        <w:ind w:left="2160" w:hanging="1080"/>
      </w:pPr>
      <w:rPr>
        <w:rFonts w:hint="default"/>
      </w:rPr>
    </w:lvl>
    <w:lvl w:ilvl="7">
      <w:start w:val="1"/>
      <w:numFmt w:val="decimal"/>
      <w:isLgl/>
      <w:lvlText w:val="%1.%2.%3.%4.%5.%6.%7.%8"/>
      <w:lvlJc w:val="left"/>
      <w:pPr>
        <w:tabs>
          <w:tab w:val="left" w:pos="2520"/>
        </w:tabs>
        <w:ind w:left="2520" w:hanging="1440"/>
      </w:pPr>
      <w:rPr>
        <w:rFonts w:hint="default"/>
      </w:rPr>
    </w:lvl>
    <w:lvl w:ilvl="8">
      <w:start w:val="1"/>
      <w:numFmt w:val="decimal"/>
      <w:isLgl/>
      <w:lvlText w:val="%1.%2.%3.%4.%5.%6.%7.%8.%9"/>
      <w:lvlJc w:val="left"/>
      <w:pPr>
        <w:tabs>
          <w:tab w:val="left" w:pos="2520"/>
        </w:tabs>
        <w:ind w:left="2520" w:hanging="1440"/>
      </w:pPr>
      <w:rPr>
        <w:rFonts w:hint="default"/>
      </w:rPr>
    </w:lvl>
  </w:abstractNum>
  <w:abstractNum w:abstractNumId="3">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4">
    <w:nsid w:val="FFFFFF7F"/>
    <w:multiLevelType w:val="singleLevel"/>
    <w:tmpl w:val="FFFFFF7F"/>
    <w:lvl w:ilvl="0">
      <w:start w:val="1"/>
      <w:numFmt w:val="decimal"/>
      <w:pStyle w:val="ListNumber2"/>
      <w:lvlText w:val="%1."/>
      <w:lvlJc w:val="left"/>
      <w:pPr>
        <w:tabs>
          <w:tab w:val="left" w:pos="720"/>
        </w:tabs>
        <w:ind w:left="720" w:hanging="360"/>
      </w:pPr>
    </w:lvl>
  </w:abstractNum>
  <w:abstractNum w:abstractNumId="5">
    <w:nsid w:val="FFFFFF80"/>
    <w:multiLevelType w:val="singleLevel"/>
    <w:tmpl w:val="FFFFFF80"/>
    <w:lvl w:ilvl="0">
      <w:start w:val="1"/>
      <w:numFmt w:val="bullet"/>
      <w:pStyle w:val="ListBullet5"/>
      <w:lvlText w:val=""/>
      <w:lvlJc w:val="left"/>
      <w:pPr>
        <w:tabs>
          <w:tab w:val="left" w:pos="1800"/>
        </w:tabs>
        <w:ind w:left="1800" w:hanging="360"/>
      </w:pPr>
      <w:rPr>
        <w:rFonts w:ascii="Symbol" w:hAnsi="Symbol" w:hint="default"/>
      </w:rPr>
    </w:lvl>
  </w:abstractNum>
  <w:abstractNum w:abstractNumId="6">
    <w:nsid w:val="FFFFFF81"/>
    <w:multiLevelType w:val="singleLevel"/>
    <w:tmpl w:val="FFFFFF81"/>
    <w:lvl w:ilvl="0">
      <w:start w:val="1"/>
      <w:numFmt w:val="bullet"/>
      <w:pStyle w:val="ListBullet4"/>
      <w:lvlText w:val=""/>
      <w:lvlJc w:val="left"/>
      <w:pPr>
        <w:tabs>
          <w:tab w:val="left" w:pos="1440"/>
        </w:tabs>
        <w:ind w:left="1440" w:hanging="360"/>
      </w:pPr>
      <w:rPr>
        <w:rFonts w:ascii="Symbol" w:hAnsi="Symbol" w:hint="default"/>
      </w:rPr>
    </w:lvl>
  </w:abstractNum>
  <w:abstractNum w:abstractNumId="7">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8">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abstractNum w:abstractNumId="10">
    <w:nsid w:val="09401B27"/>
    <w:multiLevelType w:val="singleLevel"/>
    <w:tmpl w:val="09401B27"/>
    <w:lvl w:ilvl="0">
      <w:start w:val="1"/>
      <w:numFmt w:val="decimal"/>
      <w:pStyle w:val="boxnumberpara"/>
      <w:lvlText w:val="%1."/>
      <w:lvlJc w:val="left"/>
      <w:pPr>
        <w:tabs>
          <w:tab w:val="left" w:pos="360"/>
        </w:tabs>
        <w:ind w:left="360" w:hanging="360"/>
      </w:pPr>
    </w:lvl>
  </w:abstractNum>
  <w:abstractNum w:abstractNumId="11">
    <w:nsid w:val="1F5126C4"/>
    <w:multiLevelType w:val="multilevel"/>
    <w:tmpl w:val="1F5126C4"/>
    <w:lvl w:ilvl="0">
      <w:start w:val="1"/>
      <w:numFmt w:val="decimal"/>
      <w:pStyle w:val="reviewactivities"/>
      <w:lvlText w:val="%1"/>
      <w:lvlJc w:val="right"/>
      <w:pPr>
        <w:tabs>
          <w:tab w:val="left" w:pos="425"/>
        </w:tabs>
        <w:ind w:left="425" w:hanging="137"/>
      </w:pPr>
      <w:rPr>
        <w:b/>
        <w:i w:val="0"/>
      </w:rPr>
    </w:lvl>
    <w:lvl w:ilvl="1">
      <w:start w:val="1"/>
      <w:numFmt w:val="lowerLetter"/>
      <w:lvlText w:val="(%2)"/>
      <w:lvlJc w:val="left"/>
      <w:pPr>
        <w:tabs>
          <w:tab w:val="left" w:pos="851"/>
        </w:tabs>
        <w:ind w:left="851" w:hanging="426"/>
      </w:pPr>
    </w:lvl>
    <w:lvl w:ilvl="2">
      <w:start w:val="1"/>
      <w:numFmt w:val="lowerRoman"/>
      <w:lvlText w:val="%3)"/>
      <w:lvlJc w:val="left"/>
      <w:pPr>
        <w:tabs>
          <w:tab w:val="left" w:pos="1080"/>
        </w:tabs>
        <w:ind w:left="1080" w:hanging="360"/>
      </w:pPr>
    </w:lvl>
    <w:lvl w:ilvl="3">
      <w:start w:val="1"/>
      <w:numFmt w:val="decimal"/>
      <w:lvlText w:val="(%4)"/>
      <w:lvlJc w:val="left"/>
      <w:pPr>
        <w:tabs>
          <w:tab w:val="left" w:pos="1440"/>
        </w:tabs>
        <w:ind w:left="1440" w:hanging="360"/>
      </w:pPr>
    </w:lvl>
    <w:lvl w:ilvl="4">
      <w:start w:val="1"/>
      <w:numFmt w:val="lowerLetter"/>
      <w:lvlText w:val="(%5)"/>
      <w:lvlJc w:val="left"/>
      <w:pPr>
        <w:tabs>
          <w:tab w:val="left" w:pos="1800"/>
        </w:tabs>
        <w:ind w:left="1800" w:hanging="360"/>
      </w:pPr>
    </w:lvl>
    <w:lvl w:ilvl="5">
      <w:start w:val="1"/>
      <w:numFmt w:val="lowerRoman"/>
      <w:lvlText w:val="(%6)"/>
      <w:lvlJc w:val="left"/>
      <w:pPr>
        <w:tabs>
          <w:tab w:val="left" w:pos="2160"/>
        </w:tabs>
        <w:ind w:left="2160" w:hanging="360"/>
      </w:pPr>
    </w:lvl>
    <w:lvl w:ilvl="6">
      <w:start w:val="1"/>
      <w:numFmt w:val="decimal"/>
      <w:lvlText w:val="%7."/>
      <w:lvlJc w:val="left"/>
      <w:pPr>
        <w:tabs>
          <w:tab w:val="left" w:pos="2520"/>
        </w:tabs>
        <w:ind w:left="2520" w:hanging="360"/>
      </w:pPr>
    </w:lvl>
    <w:lvl w:ilvl="7">
      <w:start w:val="1"/>
      <w:numFmt w:val="lowerLetter"/>
      <w:lvlText w:val="%8."/>
      <w:lvlJc w:val="left"/>
      <w:pPr>
        <w:tabs>
          <w:tab w:val="left" w:pos="2880"/>
        </w:tabs>
        <w:ind w:left="2880" w:hanging="360"/>
      </w:pPr>
    </w:lvl>
    <w:lvl w:ilvl="8">
      <w:start w:val="1"/>
      <w:numFmt w:val="lowerRoman"/>
      <w:lvlText w:val="%9."/>
      <w:lvlJc w:val="left"/>
      <w:pPr>
        <w:tabs>
          <w:tab w:val="left" w:pos="3240"/>
        </w:tabs>
        <w:ind w:left="3240" w:hanging="360"/>
      </w:pPr>
    </w:lvl>
  </w:abstractNum>
  <w:abstractNum w:abstractNumId="12">
    <w:nsid w:val="204E076C"/>
    <w:multiLevelType w:val="multilevel"/>
    <w:tmpl w:val="204E076C"/>
    <w:lvl w:ilvl="0">
      <w:start w:val="1"/>
      <w:numFmt w:val="decimal"/>
      <w:pStyle w:val="Style2"/>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3">
    <w:nsid w:val="256B4651"/>
    <w:multiLevelType w:val="singleLevel"/>
    <w:tmpl w:val="256B4651"/>
    <w:lvl w:ilvl="0">
      <w:start w:val="1"/>
      <w:numFmt w:val="bullet"/>
      <w:pStyle w:val="boxbulletlist"/>
      <w:lvlText w:val=""/>
      <w:lvlJc w:val="left"/>
      <w:pPr>
        <w:tabs>
          <w:tab w:val="left" w:pos="360"/>
        </w:tabs>
        <w:ind w:left="360" w:hanging="360"/>
      </w:pPr>
      <w:rPr>
        <w:rFonts w:ascii="Symbol" w:hAnsi="Symbol" w:hint="default"/>
      </w:rPr>
    </w:lvl>
  </w:abstractNum>
  <w:abstractNum w:abstractNumId="14">
    <w:nsid w:val="25D1053A"/>
    <w:multiLevelType w:val="singleLevel"/>
    <w:tmpl w:val="25D1053A"/>
    <w:lvl w:ilvl="0">
      <w:start w:val="1"/>
      <w:numFmt w:val="bullet"/>
      <w:pStyle w:val="Keyterms"/>
      <w:lvlText w:val=""/>
      <w:lvlJc w:val="left"/>
      <w:pPr>
        <w:tabs>
          <w:tab w:val="left" w:pos="360"/>
        </w:tabs>
        <w:ind w:left="360" w:hanging="360"/>
      </w:pPr>
      <w:rPr>
        <w:rFonts w:ascii="Wingdings" w:hAnsi="Wingdings" w:hint="default"/>
      </w:rPr>
    </w:lvl>
  </w:abstractNum>
  <w:abstractNum w:abstractNumId="15">
    <w:nsid w:val="475E35F7"/>
    <w:multiLevelType w:val="multilevel"/>
    <w:tmpl w:val="475E35F7"/>
    <w:lvl w:ilvl="0">
      <w:start w:val="1"/>
      <w:numFmt w:val="bullet"/>
      <w:pStyle w:val="ListBullet2"/>
      <w:lvlText w:val=""/>
      <w:lvlJc w:val="left"/>
      <w:pPr>
        <w:tabs>
          <w:tab w:val="left" w:pos="851"/>
        </w:tabs>
        <w:ind w:left="851" w:hanging="426"/>
      </w:pPr>
      <w:rPr>
        <w:rFonts w:ascii="Symbol" w:hAnsi="Symbol" w:hint="default"/>
      </w:rPr>
    </w:lvl>
    <w:lvl w:ilvl="1">
      <w:start w:val="1"/>
      <w:numFmt w:val="bullet"/>
      <w:lvlText w:val=""/>
      <w:lvlJc w:val="left"/>
      <w:pPr>
        <w:tabs>
          <w:tab w:val="left" w:pos="1276"/>
        </w:tabs>
        <w:ind w:left="1276" w:hanging="425"/>
      </w:pPr>
      <w:rPr>
        <w:rFonts w:ascii="Symbol" w:hAnsi="Symbol" w:hint="default"/>
      </w:rPr>
    </w:lvl>
    <w:lvl w:ilvl="2">
      <w:start w:val="1"/>
      <w:numFmt w:val="none"/>
      <w:lvlText w:val="%3"/>
      <w:lvlJc w:val="left"/>
      <w:pPr>
        <w:tabs>
          <w:tab w:val="left" w:pos="1040"/>
        </w:tabs>
        <w:ind w:left="1021" w:hanging="341"/>
      </w:pPr>
      <w:rPr>
        <w:rFonts w:ascii="Times New Roman" w:hAnsi="Times New Roman" w:hint="default"/>
        <w:b w:val="0"/>
        <w:i w:val="0"/>
        <w:sz w:val="24"/>
      </w:rPr>
    </w:lvl>
    <w:lvl w:ilvl="3">
      <w:start w:val="1"/>
      <w:numFmt w:val="bullet"/>
      <w:lvlText w:val=""/>
      <w:lvlJc w:val="left"/>
      <w:pPr>
        <w:tabs>
          <w:tab w:val="left" w:pos="1728"/>
        </w:tabs>
        <w:ind w:left="1728" w:hanging="651"/>
      </w:pPr>
      <w:rPr>
        <w:rFonts w:ascii="Symbol" w:hAnsi="Symbol" w:hint="default"/>
      </w:rPr>
    </w:lvl>
    <w:lvl w:ilvl="4">
      <w:start w:val="1"/>
      <w:numFmt w:val="decimal"/>
      <w:lvlText w:val="%1.%2.%3.%4.%5."/>
      <w:lvlJc w:val="left"/>
      <w:pPr>
        <w:tabs>
          <w:tab w:val="left" w:pos="2880"/>
        </w:tabs>
        <w:ind w:left="2232" w:hanging="792"/>
      </w:pPr>
    </w:lvl>
    <w:lvl w:ilvl="5">
      <w:start w:val="1"/>
      <w:numFmt w:val="decimal"/>
      <w:lvlText w:val="%1.%2.%3.%4.%5.%6."/>
      <w:lvlJc w:val="left"/>
      <w:pPr>
        <w:tabs>
          <w:tab w:val="left" w:pos="3600"/>
        </w:tabs>
        <w:ind w:left="2736" w:hanging="936"/>
      </w:pPr>
    </w:lvl>
    <w:lvl w:ilvl="6">
      <w:start w:val="1"/>
      <w:numFmt w:val="decimal"/>
      <w:lvlText w:val="%1.%2.%3.%4.%5.%6.%7."/>
      <w:lvlJc w:val="left"/>
      <w:pPr>
        <w:tabs>
          <w:tab w:val="left" w:pos="4320"/>
        </w:tabs>
        <w:ind w:left="3240" w:hanging="1080"/>
      </w:pPr>
    </w:lvl>
    <w:lvl w:ilvl="7">
      <w:start w:val="1"/>
      <w:numFmt w:val="decimal"/>
      <w:lvlText w:val="%1.%2.%3.%4.%5.%6.%7.%8."/>
      <w:lvlJc w:val="left"/>
      <w:pPr>
        <w:tabs>
          <w:tab w:val="left" w:pos="4680"/>
        </w:tabs>
        <w:ind w:left="3744" w:hanging="1224"/>
      </w:pPr>
    </w:lvl>
    <w:lvl w:ilvl="8">
      <w:start w:val="1"/>
      <w:numFmt w:val="decimal"/>
      <w:lvlText w:val="%1.%2.%3.%4.%5.%6.%7.%8.%9."/>
      <w:lvlJc w:val="left"/>
      <w:pPr>
        <w:tabs>
          <w:tab w:val="left" w:pos="5400"/>
        </w:tabs>
        <w:ind w:left="4320" w:hanging="1440"/>
      </w:pPr>
    </w:lvl>
  </w:abstractNum>
  <w:abstractNum w:abstractNumId="16">
    <w:nsid w:val="7CFC10CF"/>
    <w:multiLevelType w:val="singleLevel"/>
    <w:tmpl w:val="7CFC10CF"/>
    <w:lvl w:ilvl="0">
      <w:start w:val="1"/>
      <w:numFmt w:val="bullet"/>
      <w:pStyle w:val="boxsmallheadingitalic"/>
      <w:lvlText w:val=""/>
      <w:lvlJc w:val="left"/>
      <w:pPr>
        <w:tabs>
          <w:tab w:val="left" w:pos="360"/>
        </w:tabs>
        <w:ind w:left="360" w:hanging="360"/>
      </w:pPr>
      <w:rPr>
        <w:rFonts w:ascii="Symbol" w:hAnsi="Symbol" w:hint="default"/>
      </w:rPr>
    </w:lvl>
  </w:abstractNum>
  <w:abstractNum w:abstractNumId="17">
    <w:nsid w:val="7E89217E"/>
    <w:multiLevelType w:val="singleLevel"/>
    <w:tmpl w:val="7E89217E"/>
    <w:lvl w:ilvl="0">
      <w:start w:val="1"/>
      <w:numFmt w:val="bullet"/>
      <w:pStyle w:val="boxcol1"/>
      <w:lvlText w:val=""/>
      <w:lvlJc w:val="left"/>
      <w:pPr>
        <w:tabs>
          <w:tab w:val="left" w:pos="360"/>
        </w:tabs>
        <w:ind w:left="360" w:hanging="360"/>
      </w:pPr>
      <w:rPr>
        <w:rFonts w:ascii="Symbol" w:hAnsi="Symbol" w:hint="default"/>
      </w:rPr>
    </w:lvl>
  </w:abstractNum>
  <w:abstractNum w:abstractNumId="18">
    <w:nsid w:val="7F0A723E"/>
    <w:multiLevelType w:val="multilevel"/>
    <w:tmpl w:val="7F0A723E"/>
    <w:lvl w:ilvl="0">
      <w:start w:val="1"/>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9">
    <w:nsid w:val="7F48385F"/>
    <w:multiLevelType w:val="multilevel"/>
    <w:tmpl w:val="7F48385F"/>
    <w:lvl w:ilvl="0">
      <w:start w:val="1"/>
      <w:numFmt w:val="decimal"/>
      <w:pStyle w:val="Numberlist"/>
      <w:lvlText w:val="%1."/>
      <w:lvlJc w:val="left"/>
      <w:pPr>
        <w:tabs>
          <w:tab w:val="left" w:pos="425"/>
        </w:tabs>
        <w:ind w:left="425" w:hanging="425"/>
      </w:pPr>
    </w:lvl>
    <w:lvl w:ilvl="1">
      <w:start w:val="1"/>
      <w:numFmt w:val="lowerLetter"/>
      <w:lvlText w:val="(%2)"/>
      <w:lvlJc w:val="left"/>
      <w:pPr>
        <w:tabs>
          <w:tab w:val="left" w:pos="851"/>
        </w:tabs>
        <w:ind w:left="851" w:hanging="426"/>
      </w:pPr>
    </w:lvl>
    <w:lvl w:ilvl="2">
      <w:start w:val="1"/>
      <w:numFmt w:val="none"/>
      <w:lvlText w:val="%3"/>
      <w:lvlJc w:val="left"/>
      <w:pPr>
        <w:tabs>
          <w:tab w:val="left" w:pos="1040"/>
        </w:tabs>
        <w:ind w:left="1021" w:hanging="341"/>
      </w:pPr>
      <w:rPr>
        <w:rFonts w:ascii="Times New Roman" w:hAnsi="Times New Roman" w:hint="default"/>
        <w:b w:val="0"/>
        <w:i w:val="0"/>
        <w:sz w:val="24"/>
      </w:rPr>
    </w:lvl>
    <w:lvl w:ilvl="3">
      <w:start w:val="1"/>
      <w:numFmt w:val="decimal"/>
      <w:lvlText w:val="%1.%2.%3.%4."/>
      <w:lvlJc w:val="left"/>
      <w:pPr>
        <w:tabs>
          <w:tab w:val="left" w:pos="2160"/>
        </w:tabs>
        <w:ind w:left="1728" w:hanging="648"/>
      </w:pPr>
    </w:lvl>
    <w:lvl w:ilvl="4">
      <w:start w:val="1"/>
      <w:numFmt w:val="decimal"/>
      <w:lvlText w:val="%1.%2.%3.%4.%5."/>
      <w:lvlJc w:val="left"/>
      <w:pPr>
        <w:tabs>
          <w:tab w:val="left" w:pos="2880"/>
        </w:tabs>
        <w:ind w:left="2232" w:hanging="792"/>
      </w:pPr>
    </w:lvl>
    <w:lvl w:ilvl="5">
      <w:start w:val="1"/>
      <w:numFmt w:val="decimal"/>
      <w:lvlText w:val="%1.%2.%3.%4.%5.%6."/>
      <w:lvlJc w:val="left"/>
      <w:pPr>
        <w:tabs>
          <w:tab w:val="left" w:pos="3600"/>
        </w:tabs>
        <w:ind w:left="2736" w:hanging="936"/>
      </w:pPr>
    </w:lvl>
    <w:lvl w:ilvl="6">
      <w:start w:val="1"/>
      <w:numFmt w:val="decimal"/>
      <w:lvlText w:val="%1.%2.%3.%4.%5.%6.%7."/>
      <w:lvlJc w:val="left"/>
      <w:pPr>
        <w:tabs>
          <w:tab w:val="left" w:pos="4320"/>
        </w:tabs>
        <w:ind w:left="3240" w:hanging="1080"/>
      </w:pPr>
    </w:lvl>
    <w:lvl w:ilvl="7">
      <w:start w:val="1"/>
      <w:numFmt w:val="decimal"/>
      <w:lvlText w:val="%1.%2.%3.%4.%5.%6.%7.%8."/>
      <w:lvlJc w:val="left"/>
      <w:pPr>
        <w:tabs>
          <w:tab w:val="left" w:pos="4680"/>
        </w:tabs>
        <w:ind w:left="3744" w:hanging="1224"/>
      </w:pPr>
    </w:lvl>
    <w:lvl w:ilvl="8">
      <w:start w:val="1"/>
      <w:numFmt w:val="decimal"/>
      <w:lvlText w:val="%1.%2.%3.%4.%5.%6.%7.%8.%9."/>
      <w:lvlJc w:val="left"/>
      <w:pPr>
        <w:tabs>
          <w:tab w:val="left" w:pos="5400"/>
        </w:tabs>
        <w:ind w:left="4320" w:hanging="1440"/>
      </w:pPr>
    </w:lvl>
  </w:abstractNum>
  <w:num w:numId="1">
    <w:abstractNumId w:val="9"/>
  </w:num>
  <w:num w:numId="2">
    <w:abstractNumId w:val="15"/>
  </w:num>
  <w:num w:numId="3">
    <w:abstractNumId w:val="7"/>
  </w:num>
  <w:num w:numId="4">
    <w:abstractNumId w:val="6"/>
  </w:num>
  <w:num w:numId="5">
    <w:abstractNumId w:val="5"/>
  </w:num>
  <w:num w:numId="6">
    <w:abstractNumId w:val="8"/>
  </w:num>
  <w:num w:numId="7">
    <w:abstractNumId w:val="4"/>
  </w:num>
  <w:num w:numId="8">
    <w:abstractNumId w:val="3"/>
  </w:num>
  <w:num w:numId="9">
    <w:abstractNumId w:val="2"/>
  </w:num>
  <w:num w:numId="10">
    <w:abstractNumId w:val="16"/>
  </w:num>
  <w:num w:numId="11">
    <w:abstractNumId w:val="10"/>
  </w:num>
  <w:num w:numId="12">
    <w:abstractNumId w:val="19"/>
  </w:num>
  <w:num w:numId="13">
    <w:abstractNumId w:val="11"/>
  </w:num>
  <w:num w:numId="14">
    <w:abstractNumId w:val="17"/>
  </w:num>
  <w:num w:numId="15">
    <w:abstractNumId w:val="13"/>
  </w:num>
  <w:num w:numId="16">
    <w:abstractNumId w:val="14"/>
  </w:num>
  <w:num w:numId="17">
    <w:abstractNumId w:val="12"/>
  </w:num>
  <w:num w:numId="18">
    <w:abstractNumId w:val="1"/>
  </w:num>
  <w:num w:numId="19">
    <w:abstractNumId w:val="0"/>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13F0"/>
    <w:rsid w:val="00052843"/>
    <w:rsid w:val="00131182"/>
    <w:rsid w:val="001452A9"/>
    <w:rsid w:val="00281772"/>
    <w:rsid w:val="00484BC9"/>
    <w:rsid w:val="0061529B"/>
    <w:rsid w:val="006A13F0"/>
    <w:rsid w:val="006B095F"/>
    <w:rsid w:val="0071469B"/>
    <w:rsid w:val="0080494E"/>
    <w:rsid w:val="008D2199"/>
    <w:rsid w:val="009A2CBD"/>
    <w:rsid w:val="00A00961"/>
    <w:rsid w:val="00C736B5"/>
    <w:rsid w:val="00D922C1"/>
    <w:rsid w:val="00DA0D17"/>
    <w:rsid w:val="00F55E93"/>
    <w:rsid w:val="02312980"/>
    <w:rsid w:val="0A7A79EC"/>
    <w:rsid w:val="0AEA6E7C"/>
    <w:rsid w:val="0FD363B9"/>
    <w:rsid w:val="13EA20B5"/>
    <w:rsid w:val="17E4516C"/>
    <w:rsid w:val="19900E42"/>
    <w:rsid w:val="2C743E3B"/>
    <w:rsid w:val="2ECA58C8"/>
    <w:rsid w:val="2EFF79A7"/>
    <w:rsid w:val="306C7EFE"/>
    <w:rsid w:val="346F7D54"/>
    <w:rsid w:val="38F14A42"/>
    <w:rsid w:val="3C011DF6"/>
    <w:rsid w:val="3E842446"/>
    <w:rsid w:val="43B77719"/>
    <w:rsid w:val="453E2E36"/>
    <w:rsid w:val="47E01176"/>
    <w:rsid w:val="48A83B71"/>
    <w:rsid w:val="48CE251C"/>
    <w:rsid w:val="4ABF5329"/>
    <w:rsid w:val="5A6966D3"/>
    <w:rsid w:val="5CD0618D"/>
    <w:rsid w:val="65074FE6"/>
    <w:rsid w:val="652F29A2"/>
    <w:rsid w:val="6A3C72AF"/>
    <w:rsid w:val="74631536"/>
    <w:rsid w:val="76B92B1E"/>
    <w:rsid w:val="7A9A5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96" fillcolor="white">
      <v:fill color="white"/>
    </o:shapedefaults>
    <o:shapelayout v:ext="edit">
      <o:idmap v:ext="edit" data="1,2"/>
    </o:shapelayout>
  </w:shapeDefaults>
  <w:decimalSymbol w:val="."/>
  <w:listSeparator w:val=","/>
  <w15:docId w15:val="{58C9FEA4-23E7-4596-8BBA-ED1633B83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qFormat="1"/>
    <w:lsdException w:name="toc 2" w:semiHidden="1" w:uiPriority="0" w:qFormat="1"/>
    <w:lsdException w:name="toc 3" w:semiHidden="1"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qFormat="1"/>
    <w:lsdException w:name="header" w:uiPriority="0" w:qFormat="1"/>
    <w:lsdException w:name="footer" w:qFormat="1"/>
    <w:lsdException w:name="index heading" w:semiHidden="1"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uiPriority="0" w:qFormat="1"/>
    <w:lsdException w:name="List Bullet 3" w:uiPriority="0" w:qFormat="1"/>
    <w:lsdException w:name="List Bullet 4" w:uiPriority="0" w:qFormat="1"/>
    <w:lsdException w:name="List Bullet 5" w:uiPriority="0" w:qFormat="1"/>
    <w:lsdException w:name="List Number 2" w:uiPriority="0" w:qFormat="1"/>
    <w:lsdException w:name="List Number 3" w:uiPriority="0" w:qFormat="1"/>
    <w:lsdException w:name="List Number 4" w:uiPriority="0" w:qFormat="1"/>
    <w:lsdException w:name="List Number 5" w:uiPriority="0" w:qFormat="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iPriority="0" w:qFormat="1"/>
    <w:lsdException w:name="FollowedHyperlink" w:uiPriority="0" w:qFormat="1"/>
    <w:lsdException w:name="Strong" w:uiPriority="0"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qFormat="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Time" w:eastAsia="Times New Roman" w:hAnsi=".VnTime" w:cs="Times New Roman"/>
      <w:sz w:val="28"/>
    </w:rPr>
  </w:style>
  <w:style w:type="paragraph" w:styleId="Heading1">
    <w:name w:val="heading 1"/>
    <w:basedOn w:val="Normal"/>
    <w:next w:val="Normal"/>
    <w:link w:val="Heading1Char"/>
    <w:qFormat/>
    <w:pPr>
      <w:autoSpaceDE w:val="0"/>
      <w:autoSpaceDN w:val="0"/>
      <w:adjustRightInd w:val="0"/>
      <w:spacing w:before="240" w:after="240"/>
      <w:outlineLvl w:val="0"/>
    </w:pPr>
    <w:rPr>
      <w:rFonts w:ascii="Times New Roman" w:hAnsi="Times New Roman"/>
      <w:sz w:val="24"/>
      <w:szCs w:val="24"/>
    </w:rPr>
  </w:style>
  <w:style w:type="paragraph" w:styleId="Heading2">
    <w:name w:val="heading 2"/>
    <w:basedOn w:val="Normal"/>
    <w:next w:val="Normal"/>
    <w:link w:val="Heading2Char"/>
    <w:qFormat/>
    <w:pPr>
      <w:keepNext/>
      <w:spacing w:before="240" w:after="60"/>
      <w:outlineLvl w:val="1"/>
    </w:pPr>
    <w:rPr>
      <w:rFonts w:ascii="Arial" w:hAnsi="Arial" w:cs="Arial"/>
      <w:b/>
      <w:bCs/>
      <w:i/>
      <w:iCs/>
      <w:szCs w:val="28"/>
    </w:rPr>
  </w:style>
  <w:style w:type="paragraph" w:styleId="Heading3">
    <w:name w:val="heading 3"/>
    <w:basedOn w:val="Normal"/>
    <w:next w:val="Normal"/>
    <w:link w:val="Heading3Char"/>
    <w:qFormat/>
    <w:pPr>
      <w:autoSpaceDE w:val="0"/>
      <w:autoSpaceDN w:val="0"/>
      <w:adjustRightInd w:val="0"/>
      <w:spacing w:before="240" w:after="120"/>
      <w:outlineLvl w:val="2"/>
    </w:pPr>
    <w:rPr>
      <w:rFonts w:ascii="Times New Roman" w:hAnsi="Times New Roman"/>
      <w:sz w:val="24"/>
      <w:szCs w:val="24"/>
    </w:rPr>
  </w:style>
  <w:style w:type="paragraph" w:styleId="Heading4">
    <w:name w:val="heading 4"/>
    <w:basedOn w:val="Normal"/>
    <w:next w:val="Normal"/>
    <w:link w:val="Heading4Char"/>
    <w:qFormat/>
    <w:pPr>
      <w:keepNext/>
      <w:spacing w:before="240" w:after="60"/>
      <w:outlineLvl w:val="3"/>
    </w:pPr>
    <w:rPr>
      <w:rFonts w:ascii="Times New Roman" w:hAnsi="Times New Roman"/>
      <w:b/>
      <w:bCs/>
      <w:szCs w:val="28"/>
    </w:rPr>
  </w:style>
  <w:style w:type="paragraph" w:styleId="Heading5">
    <w:name w:val="heading 5"/>
    <w:basedOn w:val="Normal"/>
    <w:next w:val="Normal"/>
    <w:link w:val="Heading5Char"/>
    <w:qFormat/>
    <w:pPr>
      <w:spacing w:before="240" w:after="60"/>
      <w:outlineLvl w:val="4"/>
    </w:pPr>
    <w:rPr>
      <w:rFonts w:ascii="Times New Roman" w:hAnsi="Times New Roman"/>
      <w:b/>
      <w:bCs/>
      <w:i/>
      <w:iCs/>
      <w:sz w:val="26"/>
      <w:szCs w:val="26"/>
    </w:rPr>
  </w:style>
  <w:style w:type="paragraph" w:styleId="Heading6">
    <w:name w:val="heading 6"/>
    <w:basedOn w:val="Normal"/>
    <w:next w:val="Normal"/>
    <w:link w:val="Heading6Char"/>
    <w:qFormat/>
    <w:pPr>
      <w:keepNext/>
      <w:spacing w:before="120"/>
      <w:jc w:val="center"/>
      <w:outlineLvl w:val="5"/>
    </w:pPr>
    <w:rPr>
      <w:rFonts w:ascii=".VnTimeH" w:hAnsi=".VnTimeH"/>
      <w:b/>
      <w:sz w:val="22"/>
      <w:szCs w:val="28"/>
      <w:lang w:val="pt-BR"/>
    </w:rPr>
  </w:style>
  <w:style w:type="paragraph" w:styleId="Heading7">
    <w:name w:val="heading 7"/>
    <w:basedOn w:val="Normal"/>
    <w:next w:val="Normal"/>
    <w:link w:val="Heading7Char"/>
    <w:qFormat/>
    <w:pPr>
      <w:keepNext/>
      <w:ind w:firstLine="654"/>
      <w:jc w:val="center"/>
      <w:outlineLvl w:val="6"/>
    </w:pPr>
    <w:rPr>
      <w:rFonts w:ascii=".VnTimeH" w:hAnsi=".VnTimeH"/>
      <w:b/>
      <w:bCs/>
      <w:color w:val="3366FF"/>
      <w:sz w:val="24"/>
      <w:szCs w:val="24"/>
      <w:lang w:val="pt-BR"/>
    </w:rPr>
  </w:style>
  <w:style w:type="paragraph" w:styleId="Heading8">
    <w:name w:val="heading 8"/>
    <w:basedOn w:val="Normal"/>
    <w:next w:val="Normal"/>
    <w:link w:val="Heading8Char"/>
    <w:qFormat/>
    <w:pPr>
      <w:keepNext/>
      <w:tabs>
        <w:tab w:val="left" w:pos="3420"/>
      </w:tabs>
      <w:jc w:val="center"/>
      <w:outlineLvl w:val="7"/>
    </w:pPr>
    <w:rPr>
      <w:rFonts w:ascii=".VnTimeH" w:hAnsi=".VnTimeH"/>
      <w:b/>
      <w:bCs/>
      <w:color w:val="FF00FF"/>
      <w:sz w:val="32"/>
      <w:szCs w:val="24"/>
    </w:rPr>
  </w:style>
  <w:style w:type="paragraph" w:styleId="Heading9">
    <w:name w:val="heading 9"/>
    <w:basedOn w:val="Normal"/>
    <w:next w:val="Normal"/>
    <w:link w:val="Heading9Char"/>
    <w:qFormat/>
    <w:pPr>
      <w:keepNext/>
      <w:framePr w:hSpace="180" w:wrap="around" w:vAnchor="text" w:hAnchor="text" w:x="109" w:y="-764"/>
      <w:jc w:val="center"/>
      <w:outlineLvl w:val="8"/>
    </w:pPr>
    <w:rPr>
      <w:rFonts w:ascii=".VnArialH" w:hAnsi=".VnArialH"/>
      <w:b/>
      <w:bCs/>
      <w:sz w:val="24"/>
      <w:szCs w:val="24"/>
      <w:lang w:val="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qFormat/>
    <w:rPr>
      <w:rFonts w:ascii="Tahoma" w:hAnsi="Tahoma" w:cs="Tahoma"/>
      <w:sz w:val="16"/>
      <w:szCs w:val="16"/>
    </w:rPr>
  </w:style>
  <w:style w:type="paragraph" w:styleId="BlockText">
    <w:name w:val="Block Text"/>
    <w:basedOn w:val="Normal"/>
    <w:qFormat/>
    <w:pPr>
      <w:ind w:left="33" w:right="539" w:firstLine="567"/>
      <w:jc w:val="both"/>
    </w:pPr>
    <w:rPr>
      <w:rFonts w:ascii=".VnArial" w:hAnsi=".VnArial"/>
      <w:color w:val="000000"/>
      <w:sz w:val="20"/>
      <w:szCs w:val="26"/>
    </w:rPr>
  </w:style>
  <w:style w:type="paragraph" w:styleId="BodyText">
    <w:name w:val="Body Text"/>
    <w:basedOn w:val="Normal"/>
    <w:link w:val="BodyTextChar1"/>
    <w:qFormat/>
    <w:pPr>
      <w:spacing w:after="120"/>
    </w:pPr>
    <w:rPr>
      <w:rFonts w:ascii="Times New Roman" w:hAnsi="Times New Roman"/>
      <w:szCs w:val="28"/>
    </w:rPr>
  </w:style>
  <w:style w:type="paragraph" w:styleId="BodyText2">
    <w:name w:val="Body Text 2"/>
    <w:basedOn w:val="Normal"/>
    <w:link w:val="BodyText2Char"/>
    <w:qFormat/>
    <w:pPr>
      <w:spacing w:after="120" w:line="480" w:lineRule="auto"/>
    </w:pPr>
    <w:rPr>
      <w:rFonts w:ascii="Times New Roman" w:hAnsi="Times New Roman"/>
      <w:szCs w:val="28"/>
    </w:rPr>
  </w:style>
  <w:style w:type="paragraph" w:styleId="BodyText3">
    <w:name w:val="Body Text 3"/>
    <w:basedOn w:val="Normal"/>
    <w:link w:val="BodyText3Char"/>
    <w:qFormat/>
    <w:pPr>
      <w:spacing w:after="120"/>
    </w:pPr>
    <w:rPr>
      <w:rFonts w:ascii="Times New Roman" w:hAnsi="Times New Roman"/>
      <w:sz w:val="16"/>
      <w:szCs w:val="16"/>
    </w:rPr>
  </w:style>
  <w:style w:type="paragraph" w:styleId="BodyTextIndent">
    <w:name w:val="Body Text Indent"/>
    <w:basedOn w:val="Normal"/>
    <w:link w:val="BodyTextIndentChar"/>
    <w:qFormat/>
    <w:pPr>
      <w:spacing w:after="120"/>
      <w:ind w:left="283"/>
    </w:pPr>
  </w:style>
  <w:style w:type="paragraph" w:styleId="BodyTextIndent2">
    <w:name w:val="Body Text Indent 2"/>
    <w:basedOn w:val="Normal"/>
    <w:link w:val="BodyTextIndent2Char"/>
    <w:qFormat/>
    <w:pPr>
      <w:spacing w:after="120" w:line="480" w:lineRule="auto"/>
      <w:ind w:left="360"/>
    </w:pPr>
    <w:rPr>
      <w:rFonts w:ascii="Times New Roman" w:hAnsi="Times New Roman"/>
      <w:sz w:val="24"/>
      <w:szCs w:val="24"/>
    </w:rPr>
  </w:style>
  <w:style w:type="paragraph" w:styleId="BodyTextIndent3">
    <w:name w:val="Body Text Indent 3"/>
    <w:basedOn w:val="Normal"/>
    <w:link w:val="BodyTextIndent3Char"/>
    <w:qFormat/>
    <w:pPr>
      <w:spacing w:after="120"/>
      <w:ind w:left="283"/>
    </w:pPr>
    <w:rPr>
      <w:sz w:val="16"/>
      <w:szCs w:val="16"/>
    </w:rPr>
  </w:style>
  <w:style w:type="paragraph" w:styleId="Caption">
    <w:name w:val="caption"/>
    <w:basedOn w:val="Default"/>
    <w:next w:val="Default"/>
    <w:qFormat/>
    <w:rPr>
      <w:color w:val="auto"/>
    </w:rPr>
  </w:style>
  <w:style w:type="paragraph" w:customStyle="1" w:styleId="Default">
    <w:name w:val="Default"/>
    <w:link w:val="DefaultChar"/>
    <w:qFormat/>
    <w:pPr>
      <w:autoSpaceDE w:val="0"/>
      <w:autoSpaceDN w:val="0"/>
      <w:adjustRightInd w:val="0"/>
    </w:pPr>
    <w:rPr>
      <w:rFonts w:ascii="Times New Roman" w:eastAsia="Times New Roman" w:hAnsi="Times New Roman" w:cs="Times New Roman"/>
      <w:color w:val="000000"/>
      <w:sz w:val="24"/>
      <w:szCs w:val="24"/>
    </w:rPr>
  </w:style>
  <w:style w:type="character" w:styleId="CommentReference">
    <w:name w:val="annotation reference"/>
    <w:basedOn w:val="DefaultParagraphFont"/>
    <w:semiHidden/>
    <w:qFormat/>
    <w:rPr>
      <w:sz w:val="16"/>
      <w:szCs w:val="16"/>
    </w:rPr>
  </w:style>
  <w:style w:type="paragraph" w:styleId="CommentText">
    <w:name w:val="annotation text"/>
    <w:basedOn w:val="Normal"/>
    <w:link w:val="CommentTextChar"/>
    <w:semiHidden/>
    <w:qFormat/>
    <w:rPr>
      <w:sz w:val="20"/>
    </w:rPr>
  </w:style>
  <w:style w:type="paragraph" w:styleId="CommentSubject">
    <w:name w:val="annotation subject"/>
    <w:basedOn w:val="CommentText"/>
    <w:next w:val="CommentText"/>
    <w:link w:val="CommentSubjectChar"/>
    <w:semiHidden/>
    <w:qFormat/>
    <w:rPr>
      <w:b/>
      <w:bCs/>
    </w:rPr>
  </w:style>
  <w:style w:type="paragraph" w:styleId="DocumentMap">
    <w:name w:val="Document Map"/>
    <w:basedOn w:val="Normal"/>
    <w:link w:val="DocumentMapChar"/>
    <w:semiHidden/>
    <w:qFormat/>
    <w:pPr>
      <w:shd w:val="clear" w:color="auto" w:fill="000080"/>
    </w:pPr>
    <w:rPr>
      <w:rFonts w:ascii="Tahoma" w:hAnsi="Tahoma" w:cs="Tahoma"/>
      <w:color w:val="000000"/>
      <w:sz w:val="20"/>
      <w:szCs w:val="26"/>
    </w:rPr>
  </w:style>
  <w:style w:type="character" w:styleId="Emphasis">
    <w:name w:val="Emphasis"/>
    <w:basedOn w:val="DefaultParagraphFont"/>
    <w:qFormat/>
    <w:rPr>
      <w:i/>
      <w:iCs/>
    </w:rPr>
  </w:style>
  <w:style w:type="character" w:styleId="FollowedHyperlink">
    <w:name w:val="FollowedHyperlink"/>
    <w:basedOn w:val="DefaultParagraphFont"/>
    <w:qFormat/>
    <w:rPr>
      <w:color w:val="800080"/>
      <w:u w:val="single"/>
    </w:rPr>
  </w:style>
  <w:style w:type="paragraph" w:styleId="Footer">
    <w:name w:val="footer"/>
    <w:basedOn w:val="Default"/>
    <w:next w:val="Default"/>
    <w:link w:val="FooterChar"/>
    <w:uiPriority w:val="99"/>
    <w:qFormat/>
    <w:rPr>
      <w:color w:val="auto"/>
    </w:rPr>
  </w:style>
  <w:style w:type="paragraph" w:styleId="Header">
    <w:name w:val="header"/>
    <w:basedOn w:val="Normal"/>
    <w:link w:val="HeaderChar"/>
    <w:qFormat/>
    <w:pPr>
      <w:tabs>
        <w:tab w:val="center" w:pos="4153"/>
        <w:tab w:val="right" w:pos="8306"/>
      </w:tabs>
    </w:pPr>
    <w:rPr>
      <w:rFonts w:ascii="Times New Roman" w:hAnsi="Times New Roman"/>
      <w:szCs w:val="28"/>
    </w:rPr>
  </w:style>
  <w:style w:type="character" w:styleId="Hyperlink">
    <w:name w:val="Hyperlink"/>
    <w:basedOn w:val="DefaultParagraphFont"/>
    <w:qFormat/>
    <w:rPr>
      <w:color w:val="0000FF"/>
      <w:u w:val="single"/>
    </w:rPr>
  </w:style>
  <w:style w:type="paragraph" w:styleId="Index1">
    <w:name w:val="index 1"/>
    <w:basedOn w:val="Normal"/>
    <w:next w:val="Normal"/>
    <w:autoRedefine/>
    <w:semiHidden/>
    <w:qFormat/>
    <w:pPr>
      <w:ind w:left="280" w:hanging="280"/>
    </w:pPr>
    <w:rPr>
      <w:rFonts w:ascii=".VnArial" w:hAnsi=".VnArial"/>
      <w:color w:val="000000"/>
      <w:sz w:val="20"/>
      <w:szCs w:val="26"/>
    </w:rPr>
  </w:style>
  <w:style w:type="paragraph" w:styleId="IndexHeading">
    <w:name w:val="index heading"/>
    <w:basedOn w:val="Normal"/>
    <w:next w:val="Index1"/>
    <w:semiHidden/>
    <w:qFormat/>
    <w:rPr>
      <w:rFonts w:ascii="Times New Roman" w:hAnsi="Times New Roman"/>
      <w:color w:val="000000"/>
      <w:sz w:val="26"/>
      <w:szCs w:val="26"/>
      <w:lang w:eastAsia="ko-KR"/>
    </w:rPr>
  </w:style>
  <w:style w:type="paragraph" w:styleId="List">
    <w:name w:val="List"/>
    <w:basedOn w:val="Normal"/>
    <w:qFormat/>
    <w:pPr>
      <w:autoSpaceDE w:val="0"/>
      <w:autoSpaceDN w:val="0"/>
      <w:ind w:left="360" w:hanging="360"/>
    </w:pPr>
    <w:rPr>
      <w:rFonts w:cs=".VnTime"/>
      <w:sz w:val="26"/>
      <w:szCs w:val="26"/>
    </w:rPr>
  </w:style>
  <w:style w:type="paragraph" w:styleId="List2">
    <w:name w:val="List 2"/>
    <w:basedOn w:val="Normal"/>
    <w:qFormat/>
    <w:pPr>
      <w:autoSpaceDE w:val="0"/>
      <w:autoSpaceDN w:val="0"/>
      <w:ind w:left="720" w:hanging="360"/>
    </w:pPr>
    <w:rPr>
      <w:rFonts w:cs=".VnTime"/>
      <w:sz w:val="26"/>
      <w:szCs w:val="26"/>
    </w:rPr>
  </w:style>
  <w:style w:type="paragraph" w:styleId="List3">
    <w:name w:val="List 3"/>
    <w:basedOn w:val="Normal"/>
    <w:qFormat/>
    <w:pPr>
      <w:autoSpaceDE w:val="0"/>
      <w:autoSpaceDN w:val="0"/>
      <w:ind w:left="1080" w:hanging="360"/>
    </w:pPr>
    <w:rPr>
      <w:rFonts w:cs=".VnTime"/>
      <w:sz w:val="26"/>
      <w:szCs w:val="26"/>
    </w:rPr>
  </w:style>
  <w:style w:type="paragraph" w:styleId="List4">
    <w:name w:val="List 4"/>
    <w:basedOn w:val="Normal"/>
    <w:qFormat/>
    <w:pPr>
      <w:autoSpaceDE w:val="0"/>
      <w:autoSpaceDN w:val="0"/>
      <w:ind w:left="1440" w:hanging="360"/>
    </w:pPr>
    <w:rPr>
      <w:rFonts w:cs=".VnTime"/>
      <w:sz w:val="26"/>
      <w:szCs w:val="26"/>
    </w:rPr>
  </w:style>
  <w:style w:type="paragraph" w:styleId="List5">
    <w:name w:val="List 5"/>
    <w:basedOn w:val="Normal"/>
    <w:qFormat/>
    <w:pPr>
      <w:autoSpaceDE w:val="0"/>
      <w:autoSpaceDN w:val="0"/>
      <w:ind w:left="1800" w:hanging="360"/>
    </w:pPr>
    <w:rPr>
      <w:rFonts w:cs=".VnTime"/>
      <w:sz w:val="26"/>
      <w:szCs w:val="26"/>
    </w:rPr>
  </w:style>
  <w:style w:type="paragraph" w:styleId="ListBullet">
    <w:name w:val="List Bullet"/>
    <w:basedOn w:val="Normal"/>
    <w:autoRedefine/>
    <w:qFormat/>
    <w:pPr>
      <w:numPr>
        <w:numId w:val="1"/>
      </w:numPr>
    </w:pPr>
    <w:rPr>
      <w:rFonts w:ascii="Times New Roman" w:hAnsi="Times New Roman"/>
      <w:color w:val="000000"/>
      <w:sz w:val="26"/>
      <w:szCs w:val="26"/>
      <w:lang w:eastAsia="ko-KR"/>
    </w:rPr>
  </w:style>
  <w:style w:type="paragraph" w:styleId="ListBullet2">
    <w:name w:val="List Bullet 2"/>
    <w:basedOn w:val="ListBullet"/>
    <w:link w:val="ListBullet2Char"/>
    <w:autoRedefine/>
    <w:qFormat/>
    <w:pPr>
      <w:numPr>
        <w:numId w:val="2"/>
      </w:numPr>
      <w:tabs>
        <w:tab w:val="left" w:pos="502"/>
      </w:tabs>
      <w:ind w:left="360" w:hanging="360"/>
    </w:pPr>
  </w:style>
  <w:style w:type="paragraph" w:styleId="ListBullet3">
    <w:name w:val="List Bullet 3"/>
    <w:basedOn w:val="Normal"/>
    <w:autoRedefine/>
    <w:qFormat/>
    <w:pPr>
      <w:numPr>
        <w:numId w:val="3"/>
      </w:numPr>
    </w:pPr>
    <w:rPr>
      <w:rFonts w:ascii=".VnArial" w:hAnsi=".VnArial"/>
      <w:snapToGrid w:val="0"/>
      <w:color w:val="000000"/>
      <w:sz w:val="20"/>
      <w:szCs w:val="26"/>
    </w:rPr>
  </w:style>
  <w:style w:type="paragraph" w:styleId="ListBullet4">
    <w:name w:val="List Bullet 4"/>
    <w:basedOn w:val="Normal"/>
    <w:autoRedefine/>
    <w:qFormat/>
    <w:pPr>
      <w:numPr>
        <w:numId w:val="4"/>
      </w:numPr>
    </w:pPr>
    <w:rPr>
      <w:rFonts w:ascii=".VnArial" w:hAnsi=".VnArial"/>
      <w:snapToGrid w:val="0"/>
      <w:color w:val="000000"/>
      <w:sz w:val="20"/>
      <w:szCs w:val="26"/>
    </w:rPr>
  </w:style>
  <w:style w:type="paragraph" w:styleId="ListBullet5">
    <w:name w:val="List Bullet 5"/>
    <w:basedOn w:val="Normal"/>
    <w:autoRedefine/>
    <w:qFormat/>
    <w:pPr>
      <w:numPr>
        <w:numId w:val="5"/>
      </w:numPr>
    </w:pPr>
    <w:rPr>
      <w:rFonts w:ascii=".VnArial" w:hAnsi=".VnArial"/>
      <w:snapToGrid w:val="0"/>
      <w:color w:val="000000"/>
      <w:sz w:val="20"/>
      <w:szCs w:val="26"/>
    </w:rPr>
  </w:style>
  <w:style w:type="paragraph" w:styleId="ListContinue">
    <w:name w:val="List Continue"/>
    <w:basedOn w:val="Normal"/>
    <w:qFormat/>
    <w:pPr>
      <w:autoSpaceDE w:val="0"/>
      <w:autoSpaceDN w:val="0"/>
      <w:spacing w:after="120"/>
      <w:ind w:left="360"/>
    </w:pPr>
    <w:rPr>
      <w:rFonts w:cs=".VnTime"/>
      <w:sz w:val="26"/>
      <w:szCs w:val="26"/>
    </w:rPr>
  </w:style>
  <w:style w:type="paragraph" w:styleId="ListContinue2">
    <w:name w:val="List Continue 2"/>
    <w:basedOn w:val="Normal"/>
    <w:qFormat/>
    <w:pPr>
      <w:autoSpaceDE w:val="0"/>
      <w:autoSpaceDN w:val="0"/>
      <w:spacing w:after="120"/>
      <w:ind w:left="720"/>
    </w:pPr>
    <w:rPr>
      <w:rFonts w:cs=".VnTime"/>
      <w:sz w:val="26"/>
      <w:szCs w:val="26"/>
    </w:rPr>
  </w:style>
  <w:style w:type="paragraph" w:styleId="ListContinue3">
    <w:name w:val="List Continue 3"/>
    <w:basedOn w:val="Normal"/>
    <w:qFormat/>
    <w:pPr>
      <w:autoSpaceDE w:val="0"/>
      <w:autoSpaceDN w:val="0"/>
      <w:spacing w:after="120"/>
      <w:ind w:left="1080"/>
    </w:pPr>
    <w:rPr>
      <w:rFonts w:cs=".VnTime"/>
      <w:sz w:val="26"/>
      <w:szCs w:val="26"/>
    </w:rPr>
  </w:style>
  <w:style w:type="paragraph" w:styleId="ListNumber">
    <w:name w:val="List Number"/>
    <w:basedOn w:val="Normal"/>
    <w:qFormat/>
    <w:pPr>
      <w:numPr>
        <w:numId w:val="6"/>
      </w:numPr>
    </w:pPr>
    <w:rPr>
      <w:rFonts w:ascii=".VnArial" w:hAnsi=".VnArial"/>
      <w:snapToGrid w:val="0"/>
      <w:color w:val="000000"/>
      <w:sz w:val="20"/>
      <w:szCs w:val="26"/>
    </w:rPr>
  </w:style>
  <w:style w:type="paragraph" w:styleId="ListNumber2">
    <w:name w:val="List Number 2"/>
    <w:basedOn w:val="Normal"/>
    <w:qFormat/>
    <w:pPr>
      <w:numPr>
        <w:numId w:val="7"/>
      </w:numPr>
    </w:pPr>
    <w:rPr>
      <w:rFonts w:ascii=".VnArial" w:hAnsi=".VnArial"/>
      <w:snapToGrid w:val="0"/>
      <w:color w:val="000000"/>
      <w:sz w:val="20"/>
      <w:szCs w:val="26"/>
    </w:rPr>
  </w:style>
  <w:style w:type="paragraph" w:styleId="ListNumber3">
    <w:name w:val="List Number 3"/>
    <w:basedOn w:val="Normal"/>
    <w:qFormat/>
    <w:pPr>
      <w:numPr>
        <w:numId w:val="8"/>
      </w:numPr>
    </w:pPr>
    <w:rPr>
      <w:rFonts w:ascii=".VnArial" w:hAnsi=".VnArial"/>
      <w:snapToGrid w:val="0"/>
      <w:color w:val="000000"/>
      <w:sz w:val="20"/>
      <w:szCs w:val="26"/>
    </w:rPr>
  </w:style>
  <w:style w:type="paragraph" w:styleId="ListNumber4">
    <w:name w:val="List Number 4"/>
    <w:basedOn w:val="Normal"/>
    <w:qFormat/>
    <w:pPr>
      <w:numPr>
        <w:numId w:val="9"/>
      </w:numPr>
    </w:pPr>
    <w:rPr>
      <w:rFonts w:ascii=".VnArial" w:hAnsi=".VnArial"/>
      <w:snapToGrid w:val="0"/>
      <w:color w:val="000000"/>
      <w:sz w:val="20"/>
      <w:szCs w:val="26"/>
    </w:rPr>
  </w:style>
  <w:style w:type="paragraph" w:styleId="ListNumber5">
    <w:name w:val="List Number 5"/>
    <w:basedOn w:val="Normal"/>
    <w:qFormat/>
    <w:rPr>
      <w:rFonts w:ascii=".VnArial" w:hAnsi=".VnArial"/>
      <w:snapToGrid w:val="0"/>
      <w:color w:val="000000"/>
      <w:sz w:val="20"/>
      <w:szCs w:val="26"/>
    </w:rPr>
  </w:style>
  <w:style w:type="paragraph" w:styleId="NormalWeb">
    <w:name w:val="Normal (Web)"/>
    <w:basedOn w:val="Normal"/>
    <w:qFormat/>
    <w:pPr>
      <w:spacing w:before="100" w:beforeAutospacing="1" w:after="100" w:afterAutospacing="1"/>
    </w:pPr>
    <w:rPr>
      <w:rFonts w:cs=".VnTime"/>
      <w:sz w:val="24"/>
      <w:szCs w:val="24"/>
    </w:rPr>
  </w:style>
  <w:style w:type="character" w:styleId="PageNumber">
    <w:name w:val="page number"/>
    <w:basedOn w:val="DefaultParagraphFont"/>
    <w:qFormat/>
  </w:style>
  <w:style w:type="paragraph" w:styleId="PlainText">
    <w:name w:val="Plain Text"/>
    <w:basedOn w:val="Normal"/>
    <w:link w:val="PlainTextChar"/>
    <w:qFormat/>
    <w:rPr>
      <w:rFonts w:ascii="Courier New" w:hAnsi="Courier New" w:cs="Arial"/>
      <w:sz w:val="20"/>
    </w:rPr>
  </w:style>
  <w:style w:type="character" w:styleId="Strong">
    <w:name w:val="Strong"/>
    <w:basedOn w:val="DefaultParagraphFont"/>
    <w:qFormat/>
    <w:rPr>
      <w:b/>
      <w:bCs/>
    </w:rPr>
  </w:style>
  <w:style w:type="paragraph" w:styleId="Subtitle">
    <w:name w:val="Subtitle"/>
    <w:basedOn w:val="Normal"/>
    <w:link w:val="SubtitleChar"/>
    <w:qFormat/>
    <w:rPr>
      <w:rFonts w:ascii=".VnTimeH" w:hAnsi=".VnTimeH"/>
      <w:b/>
      <w:color w:val="000000"/>
      <w:sz w:val="26"/>
      <w:szCs w:val="26"/>
    </w:rPr>
  </w:style>
  <w:style w:type="table" w:styleId="Table3Deffects1">
    <w:name w:val="Table 3D effects 1"/>
    <w:basedOn w:val="TableNormal"/>
    <w:qFormat/>
    <w:rPr>
      <w:rFonts w:ascii="Times New Roman" w:eastAsia="Times New Roman" w:hAnsi="Times New Roman" w:cs="Times New Roman"/>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Grid">
    <w:name w:val="Table Grid"/>
    <w:basedOn w:val="TableNormal"/>
    <w:qFormat/>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qFormat/>
    <w:pPr>
      <w:jc w:val="center"/>
    </w:pPr>
    <w:rPr>
      <w:rFonts w:ascii=".VnTimeH" w:hAnsi=".VnTimeH"/>
      <w:bCs/>
      <w:color w:val="000000"/>
      <w:sz w:val="32"/>
      <w:szCs w:val="26"/>
    </w:rPr>
  </w:style>
  <w:style w:type="paragraph" w:styleId="TOC1">
    <w:name w:val="toc 1"/>
    <w:basedOn w:val="Normal"/>
    <w:next w:val="Normal"/>
    <w:autoRedefine/>
    <w:semiHidden/>
    <w:qFormat/>
    <w:pPr>
      <w:spacing w:before="120" w:after="120" w:line="288" w:lineRule="auto"/>
      <w:ind w:firstLine="720"/>
    </w:pPr>
    <w:rPr>
      <w:rFonts w:ascii=".VnTimeH" w:hAnsi=".VnTimeH" w:cs=".VnTimeH"/>
      <w:b/>
      <w:bCs/>
      <w:sz w:val="20"/>
    </w:rPr>
  </w:style>
  <w:style w:type="paragraph" w:styleId="TOC2">
    <w:name w:val="toc 2"/>
    <w:basedOn w:val="Normal"/>
    <w:next w:val="Normal"/>
    <w:autoRedefine/>
    <w:semiHidden/>
    <w:qFormat/>
    <w:pPr>
      <w:spacing w:line="288" w:lineRule="auto"/>
      <w:ind w:left="280" w:firstLine="720"/>
    </w:pPr>
    <w:rPr>
      <w:rFonts w:cs=".VnTime"/>
      <w:b/>
      <w:bCs/>
      <w:sz w:val="20"/>
    </w:rPr>
  </w:style>
  <w:style w:type="paragraph" w:styleId="TOC3">
    <w:name w:val="toc 3"/>
    <w:basedOn w:val="Normal"/>
    <w:next w:val="Normal"/>
    <w:autoRedefine/>
    <w:semiHidden/>
    <w:qFormat/>
    <w:pPr>
      <w:spacing w:line="288" w:lineRule="auto"/>
      <w:ind w:left="560" w:firstLine="720"/>
    </w:pPr>
    <w:rPr>
      <w:rFonts w:cs=".VnTime"/>
      <w:i/>
      <w:iCs/>
      <w:sz w:val="20"/>
    </w:rPr>
  </w:style>
  <w:style w:type="character" w:customStyle="1" w:styleId="Heading1Char">
    <w:name w:val="Heading 1 Char"/>
    <w:basedOn w:val="DefaultParagraphFont"/>
    <w:link w:val="Heading1"/>
    <w:qFormat/>
    <w:rPr>
      <w:rFonts w:ascii="Times New Roman" w:eastAsia="Times New Roman" w:hAnsi="Times New Roman" w:cs="Times New Roman"/>
      <w:sz w:val="24"/>
      <w:szCs w:val="24"/>
    </w:rPr>
  </w:style>
  <w:style w:type="character" w:customStyle="1" w:styleId="Heading2Char">
    <w:name w:val="Heading 2 Char"/>
    <w:basedOn w:val="DefaultParagraphFont"/>
    <w:link w:val="Heading2"/>
    <w:qFormat/>
    <w:rPr>
      <w:rFonts w:ascii="Arial" w:eastAsia="Times New Roman" w:hAnsi="Arial" w:cs="Arial"/>
      <w:b/>
      <w:bCs/>
      <w:i/>
      <w:iCs/>
      <w:sz w:val="28"/>
      <w:szCs w:val="28"/>
    </w:rPr>
  </w:style>
  <w:style w:type="character" w:customStyle="1" w:styleId="Heading3Char">
    <w:name w:val="Heading 3 Char"/>
    <w:basedOn w:val="DefaultParagraphFont"/>
    <w:link w:val="Heading3"/>
    <w:qFormat/>
    <w:rPr>
      <w:rFonts w:ascii="Times New Roman" w:eastAsia="Times New Roman" w:hAnsi="Times New Roman" w:cs="Times New Roman"/>
      <w:sz w:val="24"/>
      <w:szCs w:val="24"/>
    </w:rPr>
  </w:style>
  <w:style w:type="character" w:customStyle="1" w:styleId="Heading4Char">
    <w:name w:val="Heading 4 Char"/>
    <w:basedOn w:val="DefaultParagraphFont"/>
    <w:link w:val="Heading4"/>
    <w:qFormat/>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qFormat/>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qFormat/>
    <w:rPr>
      <w:rFonts w:ascii=".VnTimeH" w:eastAsia="Times New Roman" w:hAnsi=".VnTimeH" w:cs="Times New Roman"/>
      <w:b/>
      <w:szCs w:val="28"/>
      <w:lang w:val="pt-BR"/>
    </w:rPr>
  </w:style>
  <w:style w:type="character" w:customStyle="1" w:styleId="Heading7Char">
    <w:name w:val="Heading 7 Char"/>
    <w:basedOn w:val="DefaultParagraphFont"/>
    <w:link w:val="Heading7"/>
    <w:qFormat/>
    <w:rPr>
      <w:rFonts w:ascii=".VnTimeH" w:eastAsia="Times New Roman" w:hAnsi=".VnTimeH" w:cs="Times New Roman"/>
      <w:b/>
      <w:bCs/>
      <w:color w:val="3366FF"/>
      <w:sz w:val="24"/>
      <w:szCs w:val="24"/>
      <w:lang w:val="pt-BR"/>
    </w:rPr>
  </w:style>
  <w:style w:type="character" w:customStyle="1" w:styleId="Heading8Char">
    <w:name w:val="Heading 8 Char"/>
    <w:basedOn w:val="DefaultParagraphFont"/>
    <w:link w:val="Heading8"/>
    <w:qFormat/>
    <w:rPr>
      <w:rFonts w:ascii=".VnTimeH" w:eastAsia="Times New Roman" w:hAnsi=".VnTimeH" w:cs="Times New Roman"/>
      <w:b/>
      <w:bCs/>
      <w:color w:val="FF00FF"/>
      <w:sz w:val="32"/>
      <w:szCs w:val="24"/>
    </w:rPr>
  </w:style>
  <w:style w:type="character" w:customStyle="1" w:styleId="Heading9Char">
    <w:name w:val="Heading 9 Char"/>
    <w:basedOn w:val="DefaultParagraphFont"/>
    <w:link w:val="Heading9"/>
    <w:qFormat/>
    <w:rPr>
      <w:rFonts w:ascii=".VnArialH" w:eastAsia="Times New Roman" w:hAnsi=".VnArialH" w:cs="Times New Roman"/>
      <w:b/>
      <w:bCs/>
      <w:sz w:val="24"/>
      <w:szCs w:val="24"/>
      <w:lang w:val="pt-BR"/>
    </w:rPr>
  </w:style>
  <w:style w:type="character" w:customStyle="1" w:styleId="BodyTextChar">
    <w:name w:val="Body Text Char"/>
    <w:basedOn w:val="DefaultParagraphFont"/>
    <w:semiHidden/>
    <w:qFormat/>
    <w:rPr>
      <w:rFonts w:ascii=".VnTime" w:eastAsia="Times New Roman" w:hAnsi=".VnTime" w:cs="Times New Roman"/>
      <w:sz w:val="28"/>
      <w:szCs w:val="20"/>
    </w:rPr>
  </w:style>
  <w:style w:type="paragraph" w:customStyle="1" w:styleId="CharCharCharCharCharCharChar">
    <w:name w:val="Char Char Char Char Char Char Char"/>
    <w:basedOn w:val="Normal"/>
    <w:autoRedefine/>
    <w:qFormat/>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CommentTextChar">
    <w:name w:val="Comment Text Char"/>
    <w:basedOn w:val="DefaultParagraphFont"/>
    <w:link w:val="CommentText"/>
    <w:semiHidden/>
    <w:qFormat/>
    <w:rPr>
      <w:rFonts w:ascii=".VnTime" w:eastAsia="Times New Roman" w:hAnsi=".VnTime" w:cs="Times New Roman"/>
      <w:sz w:val="20"/>
      <w:szCs w:val="20"/>
    </w:rPr>
  </w:style>
  <w:style w:type="character" w:customStyle="1" w:styleId="CommentSubjectChar">
    <w:name w:val="Comment Subject Char"/>
    <w:basedOn w:val="CommentTextChar"/>
    <w:link w:val="CommentSubject"/>
    <w:semiHidden/>
    <w:qFormat/>
    <w:rPr>
      <w:rFonts w:ascii=".VnTime" w:eastAsia="Times New Roman" w:hAnsi=".VnTime" w:cs="Times New Roman"/>
      <w:b/>
      <w:bCs/>
      <w:sz w:val="20"/>
      <w:szCs w:val="20"/>
    </w:rPr>
  </w:style>
  <w:style w:type="character" w:customStyle="1" w:styleId="BodyTextIndentChar">
    <w:name w:val="Body Text Indent Char"/>
    <w:basedOn w:val="DefaultParagraphFont"/>
    <w:link w:val="BodyTextIndent"/>
    <w:qFormat/>
    <w:rPr>
      <w:rFonts w:ascii=".VnTime" w:eastAsia="Times New Roman" w:hAnsi=".VnTime" w:cs="Times New Roman"/>
      <w:sz w:val="28"/>
      <w:szCs w:val="20"/>
    </w:rPr>
  </w:style>
  <w:style w:type="character" w:customStyle="1" w:styleId="FooterChar">
    <w:name w:val="Footer Char"/>
    <w:basedOn w:val="DefaultParagraphFont"/>
    <w:link w:val="Footer"/>
    <w:uiPriority w:val="99"/>
    <w:qFormat/>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qFormat/>
    <w:rPr>
      <w:rFonts w:ascii=".VnTime" w:eastAsia="Times New Roman" w:hAnsi=".VnTime" w:cs="Times New Roman"/>
      <w:sz w:val="16"/>
      <w:szCs w:val="16"/>
    </w:rPr>
  </w:style>
  <w:style w:type="character" w:customStyle="1" w:styleId="BodyTextChar1">
    <w:name w:val="Body Text Char1"/>
    <w:basedOn w:val="DefaultParagraphFont"/>
    <w:link w:val="BodyText"/>
    <w:qFormat/>
    <w:rPr>
      <w:rFonts w:ascii="Times New Roman" w:eastAsia="Times New Roman" w:hAnsi="Times New Roman" w:cs="Times New Roman"/>
      <w:sz w:val="28"/>
      <w:szCs w:val="28"/>
    </w:rPr>
  </w:style>
  <w:style w:type="paragraph" w:customStyle="1" w:styleId="CharCharCharCharCharCharChar1">
    <w:name w:val="Char Char Char Char Char Char Char1"/>
    <w:basedOn w:val="Normal"/>
    <w:autoRedefine/>
    <w:qFormat/>
    <w:pPr>
      <w:pageBreakBefore/>
      <w:tabs>
        <w:tab w:val="left" w:pos="850"/>
        <w:tab w:val="left" w:pos="1191"/>
        <w:tab w:val="left" w:pos="1531"/>
      </w:tabs>
      <w:spacing w:after="120"/>
      <w:jc w:val="center"/>
    </w:pPr>
    <w:rPr>
      <w:rFonts w:ascii="Tahoma" w:hAnsi="Tahoma" w:cs="Tahoma"/>
      <w:b/>
      <w:bCs/>
      <w:color w:val="FFFFFF"/>
      <w:spacing w:val="20"/>
      <w:sz w:val="22"/>
      <w:szCs w:val="22"/>
      <w:lang w:val="en-GB" w:eastAsia="zh-CN"/>
    </w:rPr>
  </w:style>
  <w:style w:type="paragraph" w:customStyle="1" w:styleId="boxtextarial">
    <w:name w:val="box text arial"/>
    <w:basedOn w:val="Normal"/>
    <w:qFormat/>
    <w:pPr>
      <w:spacing w:before="80" w:after="80" w:line="260" w:lineRule="atLeast"/>
    </w:pPr>
    <w:rPr>
      <w:rFonts w:ascii=".VnArial" w:hAnsi=".VnArial"/>
      <w:b/>
      <w:sz w:val="20"/>
      <w:lang w:eastAsia="ko-KR"/>
    </w:rPr>
  </w:style>
  <w:style w:type="paragraph" w:customStyle="1" w:styleId="DACUMcharttext">
    <w:name w:val="DACUM chart text"/>
    <w:basedOn w:val="boxtextarial"/>
    <w:qFormat/>
    <w:pPr>
      <w:spacing w:before="40" w:after="40" w:line="240" w:lineRule="auto"/>
    </w:pPr>
    <w:rPr>
      <w:sz w:val="18"/>
      <w:szCs w:val="18"/>
    </w:rPr>
  </w:style>
  <w:style w:type="paragraph" w:customStyle="1" w:styleId="HeadingE">
    <w:name w:val="Heading E"/>
    <w:basedOn w:val="Normal"/>
    <w:next w:val="Normal"/>
    <w:qFormat/>
    <w:pPr>
      <w:keepNext/>
      <w:spacing w:before="120"/>
    </w:pPr>
    <w:rPr>
      <w:rFonts w:ascii="Arial" w:hAnsi="Arial"/>
      <w:bCs/>
      <w:iCs/>
      <w:caps/>
      <w:sz w:val="20"/>
      <w:lang w:eastAsia="ko-KR"/>
    </w:rPr>
  </w:style>
  <w:style w:type="paragraph" w:customStyle="1" w:styleId="DACUMheadings">
    <w:name w:val="DACUM headings"/>
    <w:basedOn w:val="DACUMcharttext"/>
    <w:qFormat/>
    <w:pPr>
      <w:jc w:val="center"/>
    </w:pPr>
    <w:rPr>
      <w:rFonts w:ascii=".VnArial NarrowH" w:hAnsi=".VnArial NarrowH"/>
      <w:b w:val="0"/>
      <w:bCs/>
      <w:sz w:val="20"/>
    </w:rPr>
  </w:style>
  <w:style w:type="paragraph" w:customStyle="1" w:styleId="TD">
    <w:name w:val="TD"/>
    <w:basedOn w:val="Normal"/>
    <w:qFormat/>
    <w:pPr>
      <w:jc w:val="center"/>
    </w:pPr>
    <w:rPr>
      <w:rFonts w:ascii=".VnArial NarrowH" w:hAnsi=".VnArial NarrowH"/>
      <w:sz w:val="36"/>
    </w:rPr>
  </w:style>
  <w:style w:type="paragraph" w:customStyle="1" w:styleId="headingsample">
    <w:name w:val="heading sample"/>
    <w:basedOn w:val="Normal"/>
    <w:qFormat/>
    <w:pPr>
      <w:keepNext/>
      <w:spacing w:before="240" w:after="240"/>
    </w:pPr>
    <w:rPr>
      <w:rFonts w:ascii="Times New Roman" w:hAnsi="Times New Roman"/>
      <w:bCs/>
      <w:iCs/>
      <w:sz w:val="20"/>
      <w:lang w:eastAsia="ko-KR"/>
    </w:rPr>
  </w:style>
  <w:style w:type="character" w:customStyle="1" w:styleId="HeaderChar">
    <w:name w:val="Header Char"/>
    <w:basedOn w:val="DefaultParagraphFont"/>
    <w:link w:val="Header"/>
    <w:qFormat/>
    <w:rPr>
      <w:rFonts w:ascii="Times New Roman" w:eastAsia="Times New Roman" w:hAnsi="Times New Roman" w:cs="Times New Roman"/>
      <w:sz w:val="28"/>
      <w:szCs w:val="28"/>
    </w:rPr>
  </w:style>
  <w:style w:type="character" w:customStyle="1" w:styleId="BodyText2Char">
    <w:name w:val="Body Text 2 Char"/>
    <w:basedOn w:val="DefaultParagraphFont"/>
    <w:link w:val="BodyText2"/>
    <w:qFormat/>
    <w:rPr>
      <w:rFonts w:ascii="Times New Roman" w:eastAsia="Times New Roman" w:hAnsi="Times New Roman" w:cs="Times New Roman"/>
      <w:sz w:val="28"/>
      <w:szCs w:val="28"/>
    </w:rPr>
  </w:style>
  <w:style w:type="paragraph" w:customStyle="1" w:styleId="StyleHeadingEArialNarrow8ptBefore2pt">
    <w:name w:val="Style Heading E + Arial Narrow 8 pt Before:  2 pt"/>
    <w:basedOn w:val="Normal"/>
    <w:qFormat/>
    <w:pPr>
      <w:keepNext/>
      <w:spacing w:before="40"/>
    </w:pPr>
    <w:rPr>
      <w:rFonts w:ascii=".VnArial NarrowH" w:hAnsi=".VnArial NarrowH"/>
      <w:b/>
      <w:sz w:val="16"/>
      <w:lang w:eastAsia="ko-KR"/>
    </w:rPr>
  </w:style>
  <w:style w:type="character" w:customStyle="1" w:styleId="BodyText3Char">
    <w:name w:val="Body Text 3 Char"/>
    <w:basedOn w:val="DefaultParagraphFont"/>
    <w:link w:val="BodyText3"/>
    <w:qFormat/>
    <w:rPr>
      <w:rFonts w:ascii="Times New Roman" w:eastAsia="Times New Roman" w:hAnsi="Times New Roman" w:cs="Times New Roman"/>
      <w:sz w:val="16"/>
      <w:szCs w:val="16"/>
    </w:rPr>
  </w:style>
  <w:style w:type="character" w:customStyle="1" w:styleId="BodyTextIndent2Char">
    <w:name w:val="Body Text Indent 2 Char"/>
    <w:basedOn w:val="DefaultParagraphFont"/>
    <w:link w:val="BodyTextIndent2"/>
    <w:qFormat/>
    <w:rPr>
      <w:rFonts w:ascii="Times New Roman" w:eastAsia="Times New Roman" w:hAnsi="Times New Roman" w:cs="Times New Roman"/>
      <w:sz w:val="24"/>
      <w:szCs w:val="24"/>
    </w:rPr>
  </w:style>
  <w:style w:type="paragraph" w:customStyle="1" w:styleId="StyleHeadingEArialNarrow12ptBoldBefore4pt">
    <w:name w:val="Style Heading E + Arial Narrow 12 pt Bold Before:  4 pt"/>
    <w:basedOn w:val="Normal"/>
    <w:qFormat/>
    <w:pPr>
      <w:keepNext/>
      <w:spacing w:before="80"/>
    </w:pPr>
    <w:rPr>
      <w:rFonts w:ascii=".VnArial NarrowH" w:hAnsi=".VnArial NarrowH"/>
      <w:sz w:val="24"/>
      <w:lang w:eastAsia="ko-KR"/>
    </w:rPr>
  </w:style>
  <w:style w:type="paragraph" w:customStyle="1" w:styleId="boxsmallheading">
    <w:name w:val="box small heading"/>
    <w:basedOn w:val="Normal"/>
    <w:qFormat/>
    <w:pPr>
      <w:spacing w:before="80"/>
    </w:pPr>
    <w:rPr>
      <w:rFonts w:ascii=".VnArialH" w:hAnsi=".VnArialH"/>
      <w:b/>
      <w:sz w:val="20"/>
      <w:lang w:eastAsia="ko-KR"/>
    </w:rPr>
  </w:style>
  <w:style w:type="paragraph" w:customStyle="1" w:styleId="StyleboxtextarialItalic">
    <w:name w:val="Style box text arial + Italic"/>
    <w:basedOn w:val="Normal"/>
    <w:qFormat/>
    <w:pPr>
      <w:spacing w:before="80" w:after="80" w:line="260" w:lineRule="exact"/>
    </w:pPr>
    <w:rPr>
      <w:rFonts w:ascii=".VnArial" w:hAnsi=".VnArial"/>
      <w:b/>
      <w:i/>
      <w:sz w:val="20"/>
      <w:lang w:eastAsia="ko-KR"/>
    </w:rPr>
  </w:style>
  <w:style w:type="paragraph" w:customStyle="1" w:styleId="DACUMchartduty">
    <w:name w:val="DACUM chart duty"/>
    <w:basedOn w:val="DACUMcharttext"/>
    <w:qFormat/>
    <w:rPr>
      <w:b w:val="0"/>
      <w:szCs w:val="20"/>
    </w:rPr>
  </w:style>
  <w:style w:type="paragraph" w:customStyle="1" w:styleId="StyleHeadingE12ptBoldNotAllcapsAfter3pt">
    <w:name w:val="Style Heading E + 12 pt Bold Not All caps After:  3 pt"/>
    <w:basedOn w:val="Normal"/>
    <w:qFormat/>
    <w:pPr>
      <w:keepNext/>
      <w:spacing w:before="120" w:after="60"/>
    </w:pPr>
    <w:rPr>
      <w:rFonts w:ascii=".VnArial" w:hAnsi=".VnArial"/>
      <w:sz w:val="24"/>
      <w:lang w:eastAsia="ko-KR"/>
    </w:rPr>
  </w:style>
  <w:style w:type="paragraph" w:customStyle="1" w:styleId="Contentsmainlisting">
    <w:name w:val="Contents main listing"/>
    <w:basedOn w:val="Normal"/>
    <w:qFormat/>
    <w:pPr>
      <w:keepNext/>
      <w:tabs>
        <w:tab w:val="left" w:pos="426"/>
        <w:tab w:val="right" w:leader="dot" w:pos="8080"/>
        <w:tab w:val="right" w:pos="8221"/>
      </w:tabs>
      <w:spacing w:before="120" w:line="360" w:lineRule="auto"/>
    </w:pPr>
    <w:rPr>
      <w:rFonts w:ascii=".VnTimeH" w:hAnsi=".VnTimeH"/>
      <w:color w:val="000000"/>
      <w:sz w:val="26"/>
      <w:szCs w:val="26"/>
      <w:lang w:eastAsia="ko-KR"/>
    </w:rPr>
  </w:style>
  <w:style w:type="paragraph" w:customStyle="1" w:styleId="indentpara">
    <w:name w:val="indent para"/>
    <w:basedOn w:val="Normal"/>
    <w:qFormat/>
    <w:pPr>
      <w:spacing w:after="180" w:line="360" w:lineRule="exact"/>
      <w:ind w:firstLine="425"/>
      <w:jc w:val="both"/>
    </w:pPr>
    <w:rPr>
      <w:rFonts w:ascii=".VnArial" w:hAnsi=".VnArial"/>
      <w:color w:val="000000"/>
      <w:sz w:val="26"/>
      <w:szCs w:val="26"/>
      <w:lang w:eastAsia="ko-KR"/>
    </w:rPr>
  </w:style>
  <w:style w:type="paragraph" w:customStyle="1" w:styleId="StyleboxcolumnheaderCentered">
    <w:name w:val="Style box column header + Centered"/>
    <w:basedOn w:val="Normal"/>
    <w:qFormat/>
    <w:pPr>
      <w:spacing w:before="40" w:after="40" w:line="260" w:lineRule="exact"/>
      <w:jc w:val="center"/>
    </w:pPr>
    <w:rPr>
      <w:rFonts w:ascii=".VnArial NarrowH" w:hAnsi=".VnArial NarrowH"/>
      <w:color w:val="000000"/>
      <w:sz w:val="16"/>
      <w:szCs w:val="16"/>
      <w:lang w:eastAsia="ko-KR"/>
    </w:rPr>
  </w:style>
  <w:style w:type="paragraph" w:customStyle="1" w:styleId="textboxquote">
    <w:name w:val="text box quote"/>
    <w:basedOn w:val="Normal"/>
    <w:qFormat/>
    <w:pPr>
      <w:keepNext/>
      <w:tabs>
        <w:tab w:val="right" w:leader="dot" w:pos="8505"/>
      </w:tabs>
      <w:spacing w:line="360" w:lineRule="exact"/>
      <w:jc w:val="center"/>
    </w:pPr>
    <w:rPr>
      <w:rFonts w:ascii="Arial" w:hAnsi="Arial"/>
      <w:color w:val="000000"/>
      <w:sz w:val="20"/>
      <w:szCs w:val="26"/>
      <w:lang w:eastAsia="ko-KR"/>
    </w:rPr>
  </w:style>
  <w:style w:type="paragraph" w:customStyle="1" w:styleId="quotedmatter">
    <w:name w:val="quoted matter"/>
    <w:basedOn w:val="Normal"/>
    <w:qFormat/>
    <w:pPr>
      <w:keepNext/>
      <w:tabs>
        <w:tab w:val="right" w:leader="dot" w:pos="8505"/>
      </w:tabs>
      <w:spacing w:line="360" w:lineRule="auto"/>
      <w:jc w:val="both"/>
    </w:pPr>
    <w:rPr>
      <w:rFonts w:ascii="Arial" w:hAnsi="Arial"/>
      <w:color w:val="000000"/>
      <w:sz w:val="20"/>
      <w:szCs w:val="26"/>
      <w:lang w:eastAsia="ko-KR"/>
    </w:rPr>
  </w:style>
  <w:style w:type="character" w:customStyle="1" w:styleId="TitleChar">
    <w:name w:val="Title Char"/>
    <w:basedOn w:val="DefaultParagraphFont"/>
    <w:link w:val="Title"/>
    <w:qFormat/>
    <w:rPr>
      <w:rFonts w:ascii=".VnTimeH" w:eastAsia="Times New Roman" w:hAnsi=".VnTimeH" w:cs="Times New Roman"/>
      <w:bCs/>
      <w:color w:val="000000"/>
      <w:sz w:val="32"/>
      <w:szCs w:val="26"/>
    </w:rPr>
  </w:style>
  <w:style w:type="character" w:customStyle="1" w:styleId="SubtitleChar">
    <w:name w:val="Subtitle Char"/>
    <w:basedOn w:val="DefaultParagraphFont"/>
    <w:link w:val="Subtitle"/>
    <w:qFormat/>
    <w:rPr>
      <w:rFonts w:ascii=".VnTimeH" w:eastAsia="Times New Roman" w:hAnsi=".VnTimeH" w:cs="Times New Roman"/>
      <w:b/>
      <w:color w:val="000000"/>
      <w:sz w:val="26"/>
      <w:szCs w:val="26"/>
    </w:rPr>
  </w:style>
  <w:style w:type="paragraph" w:customStyle="1" w:styleId="xl50">
    <w:name w:val="xl50"/>
    <w:basedOn w:val="Normal"/>
    <w:qFormat/>
    <w:pPr>
      <w:pBdr>
        <w:left w:val="single" w:sz="8" w:space="0" w:color="auto"/>
        <w:bottom w:val="single" w:sz="4" w:space="0" w:color="auto"/>
        <w:right w:val="single" w:sz="8" w:space="0" w:color="auto"/>
      </w:pBdr>
      <w:spacing w:before="100" w:beforeAutospacing="1" w:after="100" w:afterAutospacing="1"/>
    </w:pPr>
    <w:rPr>
      <w:color w:val="000000"/>
      <w:sz w:val="26"/>
      <w:szCs w:val="26"/>
    </w:rPr>
  </w:style>
  <w:style w:type="paragraph" w:customStyle="1" w:styleId="StyleTitleArial42ptBoldBlackRight-008cmBefore">
    <w:name w:val="Style Title + Arial 42 pt Bold Black Right:  -0.08 cm Before: ..."/>
    <w:basedOn w:val="Title"/>
    <w:autoRedefine/>
    <w:qFormat/>
    <w:pPr>
      <w:keepNext/>
      <w:keepLines/>
      <w:spacing w:after="160"/>
      <w:ind w:right="-45"/>
    </w:pPr>
    <w:rPr>
      <w:rFonts w:ascii=".VnArialH" w:hAnsi=".VnArialH"/>
      <w:b/>
      <w:spacing w:val="120"/>
      <w:kern w:val="22"/>
      <w:sz w:val="24"/>
      <w:szCs w:val="84"/>
      <w:lang w:eastAsia="ko-KR"/>
    </w:rPr>
  </w:style>
  <w:style w:type="paragraph" w:customStyle="1" w:styleId="curriucguidesubtitle">
    <w:name w:val="curriuc guide subtitle"/>
    <w:basedOn w:val="Title"/>
    <w:autoRedefine/>
    <w:qFormat/>
    <w:pPr>
      <w:keepNext/>
      <w:keepLines/>
      <w:spacing w:before="200" w:after="160"/>
      <w:ind w:left="-142" w:right="-187"/>
    </w:pPr>
    <w:rPr>
      <w:rFonts w:ascii=".VnArialH" w:hAnsi=".VnArialH"/>
      <w:b/>
      <w:bCs w:val="0"/>
      <w:spacing w:val="80"/>
      <w:kern w:val="22"/>
      <w:sz w:val="44"/>
      <w:szCs w:val="44"/>
      <w:lang w:eastAsia="ko-KR"/>
    </w:rPr>
  </w:style>
  <w:style w:type="paragraph" w:customStyle="1" w:styleId="HeadingA1">
    <w:name w:val="Heading A1"/>
    <w:basedOn w:val="Normal"/>
    <w:next w:val="Normal"/>
    <w:qFormat/>
    <w:pPr>
      <w:keepNext/>
      <w:pBdr>
        <w:bottom w:val="single" w:sz="48" w:space="1" w:color="808080"/>
      </w:pBdr>
      <w:spacing w:before="600" w:after="600"/>
    </w:pPr>
    <w:rPr>
      <w:rFonts w:ascii=".VnArialH" w:hAnsi=".VnArialH"/>
      <w:b/>
      <w:color w:val="000000"/>
      <w:sz w:val="36"/>
      <w:szCs w:val="36"/>
      <w:lang w:eastAsia="ko-KR"/>
    </w:rPr>
  </w:style>
  <w:style w:type="paragraph" w:customStyle="1" w:styleId="Contentssub-listing">
    <w:name w:val="Contents sub-listing"/>
    <w:basedOn w:val="Normal"/>
    <w:qFormat/>
    <w:pPr>
      <w:tabs>
        <w:tab w:val="left" w:pos="426"/>
        <w:tab w:val="left" w:pos="1134"/>
        <w:tab w:val="right" w:leader="dot" w:pos="8080"/>
        <w:tab w:val="right" w:pos="8221"/>
      </w:tabs>
      <w:spacing w:before="120" w:line="360" w:lineRule="auto"/>
      <w:ind w:left="1134" w:hanging="567"/>
    </w:pPr>
    <w:rPr>
      <w:rFonts w:ascii=".VnArial" w:hAnsi=".VnArial"/>
      <w:color w:val="000000"/>
      <w:sz w:val="26"/>
      <w:szCs w:val="26"/>
      <w:lang w:eastAsia="ko-KR"/>
    </w:rPr>
  </w:style>
  <w:style w:type="paragraph" w:customStyle="1" w:styleId="boxsmallheadingitalic">
    <w:name w:val="box small heading italic"/>
    <w:basedOn w:val="boxsmallheading"/>
    <w:qFormat/>
    <w:pPr>
      <w:numPr>
        <w:numId w:val="10"/>
      </w:numPr>
      <w:tabs>
        <w:tab w:val="clear" w:pos="360"/>
      </w:tabs>
      <w:ind w:left="178" w:hanging="178"/>
    </w:pPr>
    <w:rPr>
      <w:i/>
      <w:caps/>
      <w:color w:val="000000"/>
      <w:szCs w:val="26"/>
    </w:rPr>
  </w:style>
  <w:style w:type="paragraph" w:customStyle="1" w:styleId="moduleheading">
    <w:name w:val="module heading"/>
    <w:basedOn w:val="Normal"/>
    <w:qFormat/>
    <w:pPr>
      <w:spacing w:before="120" w:after="60"/>
    </w:pPr>
    <w:rPr>
      <w:rFonts w:ascii=".VnArial" w:hAnsi=".VnArial"/>
      <w:b/>
      <w:color w:val="000000"/>
      <w:sz w:val="26"/>
      <w:szCs w:val="26"/>
      <w:lang w:eastAsia="ko-KR"/>
    </w:rPr>
  </w:style>
  <w:style w:type="paragraph" w:customStyle="1" w:styleId="StyleHeadingEArialNarrow8ptCenteredLeft-019cmRi">
    <w:name w:val="Style Heading E + Arial Narrow 8 pt Centered Left:  -0.19 cm Ri..."/>
    <w:basedOn w:val="Normal"/>
    <w:qFormat/>
    <w:pPr>
      <w:keepNext/>
      <w:spacing w:before="40"/>
      <w:ind w:left="-108" w:right="-108"/>
      <w:jc w:val="center"/>
    </w:pPr>
    <w:rPr>
      <w:rFonts w:ascii=".VnArial NarrowH" w:hAnsi=".VnArial NarrowH"/>
      <w:color w:val="000000"/>
      <w:sz w:val="16"/>
      <w:szCs w:val="16"/>
      <w:lang w:eastAsia="ko-KR"/>
    </w:rPr>
  </w:style>
  <w:style w:type="paragraph" w:customStyle="1" w:styleId="StyleboxtextarialAllcapsLinespacingsingle">
    <w:name w:val="Style box text arial + All caps Line spacing:  single"/>
    <w:basedOn w:val="boxtextarial"/>
    <w:qFormat/>
    <w:pPr>
      <w:spacing w:line="240" w:lineRule="auto"/>
    </w:pPr>
    <w:rPr>
      <w:b w:val="0"/>
      <w:caps/>
      <w:color w:val="000000"/>
      <w:szCs w:val="26"/>
    </w:rPr>
  </w:style>
  <w:style w:type="paragraph" w:customStyle="1" w:styleId="Style12ptRight-025cm">
    <w:name w:val="Style 12 pt Right:  -0.25 cm"/>
    <w:basedOn w:val="Normal"/>
    <w:qFormat/>
    <w:pPr>
      <w:ind w:right="-143"/>
    </w:pPr>
    <w:rPr>
      <w:rFonts w:ascii=".VnArial" w:hAnsi=".VnArial"/>
      <w:color w:val="000000"/>
      <w:sz w:val="20"/>
      <w:szCs w:val="26"/>
      <w:lang w:eastAsia="ko-KR"/>
    </w:rPr>
  </w:style>
  <w:style w:type="paragraph" w:customStyle="1" w:styleId="StyleboxtextarialArialNarrow8pt">
    <w:name w:val="Style box text arial + Arial Narrow 8 pt"/>
    <w:basedOn w:val="boxtextarial"/>
    <w:qFormat/>
    <w:pPr>
      <w:spacing w:line="260" w:lineRule="exact"/>
    </w:pPr>
    <w:rPr>
      <w:rFonts w:ascii=".VnArial NarrowH" w:hAnsi=".VnArial NarrowH"/>
      <w:b w:val="0"/>
      <w:color w:val="000000"/>
      <w:sz w:val="16"/>
      <w:szCs w:val="16"/>
    </w:rPr>
  </w:style>
  <w:style w:type="paragraph" w:customStyle="1" w:styleId="boxnumberpara">
    <w:name w:val="box number para"/>
    <w:basedOn w:val="Normal"/>
    <w:qFormat/>
    <w:pPr>
      <w:numPr>
        <w:numId w:val="11"/>
      </w:numPr>
      <w:spacing w:before="80" w:after="80" w:line="260" w:lineRule="exact"/>
    </w:pPr>
    <w:rPr>
      <w:rFonts w:ascii="Arial" w:hAnsi="Arial"/>
      <w:color w:val="000000"/>
      <w:sz w:val="20"/>
      <w:szCs w:val="26"/>
      <w:lang w:eastAsia="ko-KR"/>
    </w:rPr>
  </w:style>
  <w:style w:type="paragraph" w:customStyle="1" w:styleId="Numberlist">
    <w:name w:val="Number list"/>
    <w:basedOn w:val="Normal"/>
    <w:qFormat/>
    <w:pPr>
      <w:numPr>
        <w:numId w:val="12"/>
      </w:numPr>
      <w:spacing w:after="120" w:line="360" w:lineRule="exact"/>
      <w:jc w:val="both"/>
    </w:pPr>
    <w:rPr>
      <w:rFonts w:ascii="Times New Roman" w:hAnsi="Times New Roman"/>
      <w:color w:val="000000"/>
      <w:sz w:val="26"/>
      <w:szCs w:val="26"/>
      <w:lang w:eastAsia="ko-KR"/>
    </w:rPr>
  </w:style>
  <w:style w:type="paragraph" w:customStyle="1" w:styleId="reviewactivities">
    <w:name w:val="review activities"/>
    <w:basedOn w:val="Normal"/>
    <w:qFormat/>
    <w:pPr>
      <w:numPr>
        <w:numId w:val="13"/>
      </w:numPr>
      <w:tabs>
        <w:tab w:val="clear" w:pos="425"/>
      </w:tabs>
      <w:ind w:left="0" w:hanging="283"/>
    </w:pPr>
    <w:rPr>
      <w:rFonts w:ascii="Arial" w:hAnsi="Arial"/>
      <w:b/>
      <w:color w:val="000000"/>
      <w:sz w:val="20"/>
      <w:szCs w:val="26"/>
      <w:lang w:eastAsia="ko-KR"/>
    </w:rPr>
  </w:style>
  <w:style w:type="paragraph" w:customStyle="1" w:styleId="boxcol1">
    <w:name w:val="box col 1"/>
    <w:basedOn w:val="Normal"/>
    <w:qFormat/>
    <w:pPr>
      <w:numPr>
        <w:numId w:val="14"/>
      </w:numPr>
      <w:spacing w:before="80" w:after="80" w:line="260" w:lineRule="exact"/>
    </w:pPr>
    <w:rPr>
      <w:rFonts w:ascii="Arial" w:hAnsi="Arial"/>
      <w:color w:val="000000"/>
      <w:sz w:val="20"/>
      <w:szCs w:val="26"/>
      <w:lang w:eastAsia="ko-KR"/>
    </w:rPr>
  </w:style>
  <w:style w:type="paragraph" w:customStyle="1" w:styleId="boxbulletlist">
    <w:name w:val="box bullet list"/>
    <w:basedOn w:val="boxticklist"/>
    <w:qFormat/>
    <w:pPr>
      <w:numPr>
        <w:numId w:val="15"/>
      </w:numPr>
      <w:tabs>
        <w:tab w:val="clear" w:pos="360"/>
        <w:tab w:val="left" w:pos="2061"/>
      </w:tabs>
      <w:ind w:left="2061"/>
    </w:pPr>
  </w:style>
  <w:style w:type="paragraph" w:customStyle="1" w:styleId="boxticklist">
    <w:name w:val="box tick list"/>
    <w:basedOn w:val="OverviewlistChopening"/>
    <w:qFormat/>
    <w:pPr>
      <w:ind w:left="0" w:right="284" w:firstLine="0"/>
    </w:pPr>
  </w:style>
  <w:style w:type="paragraph" w:customStyle="1" w:styleId="OverviewlistChopening">
    <w:name w:val="Overview list (Ch opening)"/>
    <w:basedOn w:val="Normal"/>
    <w:qFormat/>
    <w:pPr>
      <w:tabs>
        <w:tab w:val="left" w:pos="360"/>
        <w:tab w:val="left" w:pos="851"/>
      </w:tabs>
      <w:spacing w:line="360" w:lineRule="exact"/>
      <w:ind w:left="850" w:hanging="360"/>
      <w:jc w:val="both"/>
    </w:pPr>
    <w:rPr>
      <w:rFonts w:ascii="Times New Roman" w:hAnsi="Times New Roman"/>
      <w:color w:val="000000"/>
      <w:sz w:val="26"/>
      <w:szCs w:val="26"/>
      <w:lang w:eastAsia="ko-KR"/>
    </w:rPr>
  </w:style>
  <w:style w:type="paragraph" w:customStyle="1" w:styleId="bulletpara">
    <w:name w:val="bullet para"/>
    <w:basedOn w:val="Normal"/>
    <w:qFormat/>
    <w:pPr>
      <w:spacing w:before="80"/>
    </w:pPr>
    <w:rPr>
      <w:rFonts w:ascii="Arial" w:hAnsi="Arial" w:cs="Arial"/>
      <w:color w:val="000000"/>
      <w:sz w:val="20"/>
      <w:szCs w:val="26"/>
    </w:rPr>
  </w:style>
  <w:style w:type="paragraph" w:customStyle="1" w:styleId="HeadingB1">
    <w:name w:val="Heading B1"/>
    <w:basedOn w:val="Normal"/>
    <w:qFormat/>
    <w:pPr>
      <w:keepNext/>
      <w:spacing w:before="240" w:after="120"/>
    </w:pPr>
    <w:rPr>
      <w:rFonts w:ascii=".VnArialH" w:hAnsi=".VnArialH"/>
      <w:b/>
      <w:caps/>
      <w:color w:val="000000"/>
      <w:sz w:val="26"/>
      <w:szCs w:val="26"/>
      <w:lang w:eastAsia="ko-KR"/>
    </w:rPr>
  </w:style>
  <w:style w:type="paragraph" w:customStyle="1" w:styleId="a3">
    <w:name w:val="a3"/>
    <w:basedOn w:val="Title"/>
    <w:qFormat/>
    <w:pPr>
      <w:tabs>
        <w:tab w:val="left" w:pos="780"/>
      </w:tabs>
    </w:pPr>
    <w:rPr>
      <w:b/>
      <w:sz w:val="24"/>
      <w:lang w:eastAsia="ko-KR"/>
    </w:rPr>
  </w:style>
  <w:style w:type="paragraph" w:customStyle="1" w:styleId="a5">
    <w:name w:val="a5"/>
    <w:basedOn w:val="StyleboxcolumnheaderCentered"/>
    <w:qFormat/>
    <w:rPr>
      <w:rFonts w:ascii=".VnHelvetInsH" w:hAnsi=".VnHelvetInsH"/>
      <w:sz w:val="24"/>
      <w:szCs w:val="20"/>
    </w:rPr>
  </w:style>
  <w:style w:type="paragraph" w:customStyle="1" w:styleId="insertfigure">
    <w:name w:val="insert figure"/>
    <w:basedOn w:val="Normal"/>
    <w:next w:val="Normal"/>
    <w:qFormat/>
    <w:pPr>
      <w:spacing w:before="240" w:after="240"/>
    </w:pPr>
    <w:rPr>
      <w:rFonts w:ascii="Times New Roman" w:hAnsi="Times New Roman"/>
      <w:b/>
      <w:color w:val="000000"/>
      <w:sz w:val="20"/>
      <w:szCs w:val="26"/>
      <w:lang w:eastAsia="ko-KR"/>
    </w:rPr>
  </w:style>
  <w:style w:type="paragraph" w:customStyle="1" w:styleId="StyleHeadingETimesNewRoman12ptNotAllcapsLeft0cm">
    <w:name w:val="Style Heading E + Times New Roman 12 pt Not All caps Left:  0 cm..."/>
    <w:basedOn w:val="Normal"/>
    <w:autoRedefine/>
    <w:qFormat/>
    <w:pPr>
      <w:keepNext/>
      <w:ind w:right="-143"/>
    </w:pPr>
    <w:rPr>
      <w:rFonts w:ascii=".VnArial" w:hAnsi=".VnArial"/>
      <w:color w:val="000000"/>
      <w:sz w:val="20"/>
      <w:szCs w:val="26"/>
      <w:lang w:eastAsia="ko-KR"/>
    </w:rPr>
  </w:style>
  <w:style w:type="paragraph" w:customStyle="1" w:styleId="Style12ptLeft056cmRight-025cm">
    <w:name w:val="Style 12 pt Left:  0.56 cm Right:  -0.25 cm"/>
    <w:basedOn w:val="Normal"/>
    <w:qFormat/>
    <w:pPr>
      <w:ind w:left="318" w:right="-143"/>
    </w:pPr>
    <w:rPr>
      <w:color w:val="000000"/>
      <w:sz w:val="20"/>
      <w:szCs w:val="26"/>
      <w:lang w:eastAsia="ko-KR"/>
    </w:rPr>
  </w:style>
  <w:style w:type="paragraph" w:customStyle="1" w:styleId="HeadingB">
    <w:name w:val="Heading B"/>
    <w:basedOn w:val="Normal"/>
    <w:next w:val="Normal"/>
    <w:qFormat/>
    <w:pPr>
      <w:keepNext/>
      <w:spacing w:before="240" w:after="120"/>
    </w:pPr>
    <w:rPr>
      <w:rFonts w:ascii="Arial" w:hAnsi="Arial"/>
      <w:b/>
      <w:caps/>
      <w:color w:val="000000"/>
      <w:sz w:val="26"/>
      <w:szCs w:val="26"/>
    </w:rPr>
  </w:style>
  <w:style w:type="paragraph" w:customStyle="1" w:styleId="StyleboxtextarialArialNarrow8ptBefore2ptAfter1">
    <w:name w:val="Style box text arial + Arial Narrow 8 pt Before:  2 pt After:  1..."/>
    <w:basedOn w:val="boxtextarial"/>
    <w:qFormat/>
    <w:pPr>
      <w:spacing w:before="40" w:after="20" w:line="240" w:lineRule="auto"/>
    </w:pPr>
    <w:rPr>
      <w:rFonts w:ascii=".VnArial NarrowH" w:hAnsi=".VnArial NarrowH"/>
      <w:b w:val="0"/>
      <w:color w:val="000000"/>
      <w:sz w:val="16"/>
      <w:szCs w:val="16"/>
    </w:rPr>
  </w:style>
  <w:style w:type="paragraph" w:customStyle="1" w:styleId="StyleboxtextarialArialNarrow8ptCenteredBefore2pt1">
    <w:name w:val="Style box text arial + Arial Narrow 8 pt Centered Before:  2 pt...1"/>
    <w:basedOn w:val="boxtextarial"/>
    <w:qFormat/>
    <w:pPr>
      <w:spacing w:before="40" w:after="20" w:line="240" w:lineRule="auto"/>
      <w:jc w:val="center"/>
    </w:pPr>
    <w:rPr>
      <w:rFonts w:ascii=".VnArial NarrowH" w:hAnsi=".VnArial NarrowH"/>
      <w:b w:val="0"/>
      <w:color w:val="000000"/>
      <w:sz w:val="16"/>
      <w:szCs w:val="16"/>
    </w:rPr>
  </w:style>
  <w:style w:type="paragraph" w:customStyle="1" w:styleId="StyleboxtextarialArialNarrow8ptCenteredLeft-018c">
    <w:name w:val="Style box text arial + Arial Narrow 8 pt Centered Left:  -0.18 c..."/>
    <w:basedOn w:val="boxtextarial"/>
    <w:qFormat/>
    <w:pPr>
      <w:spacing w:before="40" w:after="40" w:line="240" w:lineRule="auto"/>
      <w:ind w:left="-102" w:right="-114"/>
      <w:jc w:val="center"/>
    </w:pPr>
    <w:rPr>
      <w:rFonts w:ascii=".VnArial Narrow" w:hAnsi=".VnArial Narrow"/>
      <w:b w:val="0"/>
      <w:color w:val="000000"/>
      <w:sz w:val="16"/>
      <w:szCs w:val="16"/>
    </w:rPr>
  </w:style>
  <w:style w:type="paragraph" w:customStyle="1" w:styleId="StyleboxtextarialArialNarrow8ptBefore2ptAfter2">
    <w:name w:val="Style box text arial + Arial Narrow 8 pt Before:  2 pt After:  2..."/>
    <w:basedOn w:val="boxtextarial"/>
    <w:qFormat/>
    <w:pPr>
      <w:spacing w:before="40" w:after="40" w:line="240" w:lineRule="auto"/>
    </w:pPr>
    <w:rPr>
      <w:rFonts w:ascii=".VnArial Narrow" w:hAnsi=".VnArial Narrow"/>
      <w:b w:val="0"/>
      <w:color w:val="000000"/>
      <w:sz w:val="16"/>
      <w:szCs w:val="26"/>
    </w:rPr>
  </w:style>
  <w:style w:type="paragraph" w:customStyle="1" w:styleId="StyleboxtextarialArialNarrow8ptRightBefore2ptAf">
    <w:name w:val="Style box text arial + Arial Narrow 8 pt Right Before:  2 pt Af..."/>
    <w:basedOn w:val="boxtextarial"/>
    <w:qFormat/>
    <w:pPr>
      <w:spacing w:before="40" w:after="40" w:line="240" w:lineRule="auto"/>
      <w:jc w:val="right"/>
    </w:pPr>
    <w:rPr>
      <w:rFonts w:ascii=".VnArial NarrowH" w:hAnsi=".VnArial NarrowH"/>
      <w:b w:val="0"/>
      <w:color w:val="000000"/>
      <w:sz w:val="16"/>
      <w:szCs w:val="26"/>
    </w:rPr>
  </w:style>
  <w:style w:type="paragraph" w:customStyle="1" w:styleId="Keyterms">
    <w:name w:val="Key terms"/>
    <w:basedOn w:val="Normal"/>
    <w:qFormat/>
    <w:pPr>
      <w:numPr>
        <w:numId w:val="16"/>
      </w:numPr>
      <w:tabs>
        <w:tab w:val="clear" w:pos="360"/>
        <w:tab w:val="left" w:pos="1080"/>
      </w:tabs>
      <w:spacing w:after="180" w:line="360" w:lineRule="atLeast"/>
      <w:ind w:left="1077" w:hanging="357"/>
      <w:jc w:val="both"/>
    </w:pPr>
    <w:rPr>
      <w:color w:val="000000"/>
      <w:sz w:val="20"/>
      <w:szCs w:val="26"/>
      <w:lang w:eastAsia="ko-KR"/>
    </w:rPr>
  </w:style>
  <w:style w:type="paragraph" w:customStyle="1" w:styleId="HeadingA">
    <w:name w:val="Heading A"/>
    <w:basedOn w:val="headingsample"/>
    <w:next w:val="Normal"/>
    <w:qFormat/>
    <w:pPr>
      <w:spacing w:before="120"/>
    </w:pPr>
    <w:rPr>
      <w:rFonts w:ascii="Arial" w:hAnsi="Arial"/>
      <w:bCs w:val="0"/>
      <w:iCs w:val="0"/>
      <w:color w:val="000000"/>
      <w:sz w:val="36"/>
      <w:szCs w:val="26"/>
    </w:rPr>
  </w:style>
  <w:style w:type="paragraph" w:customStyle="1" w:styleId="HeadingC">
    <w:name w:val="Heading C"/>
    <w:basedOn w:val="headingsample"/>
    <w:next w:val="Normal"/>
    <w:qFormat/>
    <w:pPr>
      <w:tabs>
        <w:tab w:val="right" w:leader="dot" w:pos="8505"/>
      </w:tabs>
      <w:spacing w:before="120" w:after="0" w:line="360" w:lineRule="auto"/>
      <w:ind w:left="-567"/>
    </w:pPr>
    <w:rPr>
      <w:rFonts w:ascii="Arial" w:hAnsi="Arial"/>
      <w:bCs w:val="0"/>
      <w:iCs w:val="0"/>
      <w:caps/>
      <w:color w:val="000000"/>
      <w:szCs w:val="26"/>
    </w:rPr>
  </w:style>
  <w:style w:type="paragraph" w:customStyle="1" w:styleId="HeadingD">
    <w:name w:val="Heading D"/>
    <w:basedOn w:val="headingsample"/>
    <w:next w:val="Normal"/>
    <w:qFormat/>
    <w:pPr>
      <w:tabs>
        <w:tab w:val="right" w:leader="dot" w:pos="8505"/>
      </w:tabs>
      <w:spacing w:before="120" w:after="0" w:line="360" w:lineRule="auto"/>
      <w:ind w:left="283" w:hanging="567"/>
    </w:pPr>
    <w:rPr>
      <w:rFonts w:ascii="Arial" w:hAnsi="Arial"/>
      <w:bCs w:val="0"/>
      <w:iCs w:val="0"/>
      <w:color w:val="000000"/>
      <w:szCs w:val="26"/>
    </w:rPr>
  </w:style>
  <w:style w:type="paragraph" w:customStyle="1" w:styleId="Contentsentry">
    <w:name w:val="Contents entry"/>
    <w:basedOn w:val="BodyText"/>
    <w:qFormat/>
    <w:pPr>
      <w:tabs>
        <w:tab w:val="right" w:leader="dot" w:pos="8505"/>
      </w:tabs>
      <w:spacing w:before="120" w:after="180" w:line="360" w:lineRule="exact"/>
      <w:ind w:left="567" w:hanging="567"/>
      <w:jc w:val="both"/>
    </w:pPr>
    <w:rPr>
      <w:rFonts w:ascii=".VnTime" w:hAnsi=".VnTime"/>
      <w:color w:val="000000"/>
      <w:sz w:val="20"/>
      <w:szCs w:val="24"/>
      <w:lang w:eastAsia="ko-KR"/>
    </w:rPr>
  </w:style>
  <w:style w:type="paragraph" w:customStyle="1" w:styleId="Headingcontents">
    <w:name w:val="Heading contents"/>
    <w:basedOn w:val="Normal"/>
    <w:qFormat/>
    <w:pPr>
      <w:keepNext/>
      <w:keepLines/>
      <w:pBdr>
        <w:top w:val="single" w:sz="4" w:space="6" w:color="auto"/>
        <w:bottom w:val="single" w:sz="4" w:space="6" w:color="auto"/>
      </w:pBdr>
      <w:spacing w:after="240" w:line="160" w:lineRule="atLeast"/>
      <w:ind w:right="261"/>
      <w:jc w:val="center"/>
      <w:outlineLvl w:val="1"/>
    </w:pPr>
    <w:rPr>
      <w:rFonts w:ascii="Times New Roman" w:hAnsi="Times New Roman"/>
      <w:b/>
      <w:caps/>
      <w:color w:val="000000"/>
      <w:spacing w:val="10"/>
      <w:kern w:val="22"/>
      <w:sz w:val="22"/>
      <w:szCs w:val="26"/>
      <w:lang w:val="en-GB" w:eastAsia="ko-KR"/>
    </w:rPr>
  </w:style>
  <w:style w:type="paragraph" w:customStyle="1" w:styleId="Boxbodytext">
    <w:name w:val="Box body text"/>
    <w:basedOn w:val="BodyText"/>
    <w:qFormat/>
    <w:pPr>
      <w:spacing w:after="180" w:line="360" w:lineRule="exact"/>
      <w:ind w:left="284" w:right="284"/>
      <w:jc w:val="both"/>
    </w:pPr>
    <w:rPr>
      <w:rFonts w:ascii=".VnTime" w:hAnsi=".VnTime"/>
      <w:color w:val="000000"/>
      <w:sz w:val="20"/>
      <w:szCs w:val="24"/>
      <w:lang w:eastAsia="ko-KR"/>
    </w:rPr>
  </w:style>
  <w:style w:type="paragraph" w:customStyle="1" w:styleId="BoxHeadingB1">
    <w:name w:val="Box Heading B1"/>
    <w:basedOn w:val="HeadingB1"/>
    <w:qFormat/>
    <w:pPr>
      <w:spacing w:before="360" w:after="180"/>
      <w:ind w:left="284" w:right="284"/>
    </w:pPr>
  </w:style>
  <w:style w:type="paragraph" w:customStyle="1" w:styleId="BoxHeadingE">
    <w:name w:val="Box Heading E"/>
    <w:basedOn w:val="HeadingE"/>
    <w:qFormat/>
    <w:pPr>
      <w:spacing w:before="80"/>
    </w:pPr>
    <w:rPr>
      <w:bCs w:val="0"/>
      <w:iCs w:val="0"/>
      <w:color w:val="000000"/>
      <w:szCs w:val="26"/>
    </w:rPr>
  </w:style>
  <w:style w:type="paragraph" w:customStyle="1" w:styleId="BoxHeadingA1">
    <w:name w:val="Box Heading A1"/>
    <w:basedOn w:val="HeadingA1"/>
    <w:qFormat/>
    <w:pPr>
      <w:spacing w:before="480" w:after="480"/>
      <w:ind w:left="284" w:right="284"/>
    </w:pPr>
    <w:rPr>
      <w:i/>
    </w:rPr>
  </w:style>
  <w:style w:type="paragraph" w:customStyle="1" w:styleId="Boxindentpara">
    <w:name w:val="Box indent para"/>
    <w:basedOn w:val="indentpara"/>
    <w:qFormat/>
    <w:pPr>
      <w:ind w:left="284" w:right="284"/>
    </w:pPr>
    <w:rPr>
      <w:rFonts w:ascii=".VnTime" w:hAnsi=".VnTime"/>
      <w:sz w:val="20"/>
    </w:rPr>
  </w:style>
  <w:style w:type="paragraph" w:customStyle="1" w:styleId="boxkeyterms">
    <w:name w:val="box key terms"/>
    <w:basedOn w:val="Keyterms"/>
    <w:qFormat/>
    <w:pPr>
      <w:ind w:left="1361" w:right="284"/>
    </w:pPr>
  </w:style>
  <w:style w:type="paragraph" w:customStyle="1" w:styleId="boxnumberparaTimes">
    <w:name w:val="box number para Times"/>
    <w:basedOn w:val="boxticklist"/>
    <w:qFormat/>
    <w:pPr>
      <w:tabs>
        <w:tab w:val="clear" w:pos="851"/>
        <w:tab w:val="left" w:pos="444"/>
      </w:tabs>
      <w:ind w:left="444" w:hanging="444"/>
    </w:pPr>
    <w:rPr>
      <w:sz w:val="20"/>
    </w:rPr>
  </w:style>
  <w:style w:type="paragraph" w:customStyle="1" w:styleId="collegename">
    <w:name w:val="college name"/>
    <w:basedOn w:val="Subtitle"/>
    <w:autoRedefine/>
    <w:qFormat/>
    <w:pPr>
      <w:keepNext/>
      <w:keepLines/>
      <w:spacing w:before="140" w:after="420"/>
      <w:ind w:right="-45"/>
      <w:jc w:val="center"/>
    </w:pPr>
    <w:rPr>
      <w:rFonts w:ascii=".VnArial" w:hAnsi=".VnArial"/>
      <w:spacing w:val="40"/>
      <w:sz w:val="36"/>
      <w:szCs w:val="36"/>
      <w:lang w:eastAsia="ko-KR"/>
    </w:rPr>
  </w:style>
  <w:style w:type="paragraph" w:customStyle="1" w:styleId="BodyText3caps">
    <w:name w:val="Body Text 3 caps"/>
    <w:basedOn w:val="BodyText3"/>
    <w:qFormat/>
    <w:pPr>
      <w:spacing w:before="240" w:after="0" w:line="360" w:lineRule="auto"/>
      <w:jc w:val="center"/>
    </w:pPr>
    <w:rPr>
      <w:rFonts w:ascii=".VnArialH" w:hAnsi=".VnArialH"/>
      <w:b/>
      <w:caps/>
      <w:color w:val="FFFFFF"/>
      <w:spacing w:val="20"/>
      <w:sz w:val="24"/>
      <w:szCs w:val="24"/>
      <w:lang w:eastAsia="ko-KR"/>
    </w:rPr>
  </w:style>
  <w:style w:type="paragraph" w:customStyle="1" w:styleId="Listnumbersindented">
    <w:name w:val="List numbers indented"/>
    <w:basedOn w:val="OverviewlistChopening"/>
    <w:qFormat/>
    <w:pPr>
      <w:keepNext/>
      <w:tabs>
        <w:tab w:val="clear" w:pos="851"/>
      </w:tabs>
      <w:ind w:left="845" w:hanging="357"/>
    </w:pPr>
    <w:rPr>
      <w:rFonts w:ascii=".VnTime" w:hAnsi=".VnTime"/>
      <w:sz w:val="20"/>
    </w:rPr>
  </w:style>
  <w:style w:type="paragraph" w:customStyle="1" w:styleId="boxcolumnheader">
    <w:name w:val="box column header"/>
    <w:basedOn w:val="boxtextarial"/>
    <w:qFormat/>
    <w:pPr>
      <w:spacing w:before="40" w:after="40" w:line="260" w:lineRule="exact"/>
    </w:pPr>
    <w:rPr>
      <w:rFonts w:ascii="Arial Narrow" w:hAnsi="Arial Narrow"/>
      <w:b w:val="0"/>
      <w:color w:val="000000"/>
      <w:sz w:val="16"/>
      <w:szCs w:val="26"/>
    </w:rPr>
  </w:style>
  <w:style w:type="paragraph" w:customStyle="1" w:styleId="StyleSubtitle18ptBlackSmallcapsCenteredRight-008">
    <w:name w:val="Style Subtitle + 18 pt Black Small caps Centered Right:  -0.08 ..."/>
    <w:basedOn w:val="Subtitle"/>
    <w:autoRedefine/>
    <w:qFormat/>
    <w:pPr>
      <w:spacing w:before="140" w:after="420"/>
      <w:ind w:right="-45"/>
      <w:jc w:val="center"/>
    </w:pPr>
    <w:rPr>
      <w:bCs/>
      <w:spacing w:val="40"/>
      <w:sz w:val="36"/>
      <w:szCs w:val="36"/>
      <w:lang w:eastAsia="ko-KR"/>
    </w:rPr>
  </w:style>
  <w:style w:type="paragraph" w:customStyle="1" w:styleId="Stylemoduleheading14pt">
    <w:name w:val="Style module heading + 14 pt"/>
    <w:basedOn w:val="moduleheading"/>
    <w:qFormat/>
    <w:rPr>
      <w:bCs/>
      <w:sz w:val="28"/>
      <w:szCs w:val="28"/>
    </w:rPr>
  </w:style>
  <w:style w:type="paragraph" w:customStyle="1" w:styleId="StyleHeadingEArialNarrow8ptCenteredBefore2ptAfte">
    <w:name w:val="Style Heading E + Arial Narrow 8 pt Centered Before:  2 pt Afte..."/>
    <w:basedOn w:val="HeadingE"/>
    <w:qFormat/>
    <w:pPr>
      <w:spacing w:before="40" w:after="40"/>
      <w:jc w:val="center"/>
    </w:pPr>
    <w:rPr>
      <w:rFonts w:ascii=".VnArial NarrowH" w:hAnsi=".VnArial NarrowH"/>
      <w:bCs w:val="0"/>
      <w:iCs w:val="0"/>
      <w:color w:val="000000"/>
      <w:sz w:val="16"/>
      <w:szCs w:val="16"/>
    </w:rPr>
  </w:style>
  <w:style w:type="paragraph" w:customStyle="1" w:styleId="StyleHeadingEArialNarrow8ptCenteredLeft-019cmRi1">
    <w:name w:val="Style Heading E + Arial Narrow 8 pt Centered Left:  -0.19 cm Ri...1"/>
    <w:basedOn w:val="HeadingE"/>
    <w:qFormat/>
    <w:pPr>
      <w:spacing w:before="40" w:after="40"/>
      <w:ind w:left="-108" w:right="-108"/>
      <w:jc w:val="center"/>
    </w:pPr>
    <w:rPr>
      <w:rFonts w:ascii=".VnArial NarrowH" w:hAnsi=".VnArial NarrowH"/>
      <w:bCs w:val="0"/>
      <w:iCs w:val="0"/>
      <w:color w:val="000000"/>
      <w:sz w:val="16"/>
      <w:szCs w:val="26"/>
    </w:rPr>
  </w:style>
  <w:style w:type="paragraph" w:customStyle="1" w:styleId="StyleHeadingEArialNarrow8ptNotAllcapsCenteredLeft">
    <w:name w:val="Style Heading E + Arial Narrow 8 pt Not All caps Centered Left:..."/>
    <w:basedOn w:val="HeadingE"/>
    <w:qFormat/>
    <w:pPr>
      <w:spacing w:before="40" w:after="40"/>
      <w:ind w:left="-108" w:right="-108"/>
      <w:jc w:val="center"/>
    </w:pPr>
    <w:rPr>
      <w:rFonts w:ascii=".VnArial NarrowH" w:hAnsi=".VnArial NarrowH"/>
      <w:bCs w:val="0"/>
      <w:iCs w:val="0"/>
      <w:caps w:val="0"/>
      <w:color w:val="000000"/>
      <w:sz w:val="16"/>
      <w:szCs w:val="26"/>
    </w:rPr>
  </w:style>
  <w:style w:type="paragraph" w:customStyle="1" w:styleId="StyleHeadingEArialNarrow8ptBoldRightBefore5ptA">
    <w:name w:val="Style Heading E + Arial Narrow 8 pt Bold Right Before:  5 pt A..."/>
    <w:basedOn w:val="HeadingE"/>
    <w:qFormat/>
    <w:pPr>
      <w:spacing w:before="100" w:after="40"/>
      <w:jc w:val="right"/>
    </w:pPr>
    <w:rPr>
      <w:rFonts w:ascii=".VnArial NarrowH" w:hAnsi=".VnArial NarrowH"/>
      <w:b/>
      <w:iCs w:val="0"/>
      <w:color w:val="000000"/>
      <w:sz w:val="16"/>
      <w:szCs w:val="26"/>
    </w:rPr>
  </w:style>
  <w:style w:type="paragraph" w:customStyle="1" w:styleId="StyleboxtextarialBefore2ptAfter2ptLinespacing">
    <w:name w:val="Style box text arial + Before:  2 pt After:  2 pt Line spacing:  ..."/>
    <w:basedOn w:val="boxtextarial"/>
    <w:qFormat/>
    <w:pPr>
      <w:spacing w:before="40" w:after="40" w:line="240" w:lineRule="auto"/>
    </w:pPr>
    <w:rPr>
      <w:b w:val="0"/>
      <w:color w:val="000000"/>
      <w:szCs w:val="26"/>
    </w:rPr>
  </w:style>
  <w:style w:type="paragraph" w:customStyle="1" w:styleId="StyleboxtextarialArialNarrow8ptCenteredBefore2pt">
    <w:name w:val="Style box text arial + Arial Narrow 8 pt Centered Before:  2 pt..."/>
    <w:basedOn w:val="boxtextarial"/>
    <w:qFormat/>
    <w:pPr>
      <w:spacing w:before="40" w:after="40" w:line="260" w:lineRule="exact"/>
      <w:jc w:val="center"/>
    </w:pPr>
    <w:rPr>
      <w:rFonts w:ascii=".VnArial NarrowH" w:hAnsi=".VnArial NarrowH"/>
      <w:b w:val="0"/>
      <w:color w:val="000000"/>
      <w:sz w:val="16"/>
      <w:szCs w:val="16"/>
    </w:rPr>
  </w:style>
  <w:style w:type="paragraph" w:customStyle="1" w:styleId="StyleboxtextarialArialNarrow8ptBoldRightBefore2">
    <w:name w:val="Style box text arial + Arial Narrow 8 pt Bold Right Before:  2 ..."/>
    <w:basedOn w:val="boxtextarial"/>
    <w:qFormat/>
    <w:pPr>
      <w:spacing w:before="40" w:after="40" w:line="260" w:lineRule="exact"/>
      <w:jc w:val="right"/>
    </w:pPr>
    <w:rPr>
      <w:rFonts w:ascii=".VnArial NarrowH" w:hAnsi=".VnArial NarrowH"/>
      <w:bCs/>
      <w:color w:val="000000"/>
      <w:sz w:val="16"/>
      <w:szCs w:val="16"/>
    </w:rPr>
  </w:style>
  <w:style w:type="paragraph" w:customStyle="1" w:styleId="11">
    <w:name w:val="1.1"/>
    <w:basedOn w:val="Heading2"/>
    <w:autoRedefine/>
    <w:qFormat/>
    <w:pPr>
      <w:tabs>
        <w:tab w:val="left" w:pos="-2400"/>
      </w:tabs>
      <w:spacing w:before="0" w:after="0"/>
      <w:jc w:val="both"/>
    </w:pPr>
    <w:rPr>
      <w:rFonts w:ascii="Times New Roman" w:hAnsi="Times New Roman" w:cs="Times New Roman"/>
      <w:bCs w:val="0"/>
      <w:i w:val="0"/>
      <w:iCs w:val="0"/>
      <w:sz w:val="26"/>
      <w:szCs w:val="20"/>
    </w:rPr>
  </w:style>
  <w:style w:type="character" w:customStyle="1" w:styleId="DocumentMapChar">
    <w:name w:val="Document Map Char"/>
    <w:basedOn w:val="DefaultParagraphFont"/>
    <w:link w:val="DocumentMap"/>
    <w:semiHidden/>
    <w:qFormat/>
    <w:rPr>
      <w:rFonts w:ascii="Tahoma" w:eastAsia="Times New Roman" w:hAnsi="Tahoma" w:cs="Tahoma"/>
      <w:color w:val="000000"/>
      <w:sz w:val="20"/>
      <w:szCs w:val="26"/>
      <w:shd w:val="clear" w:color="auto" w:fill="000080"/>
    </w:rPr>
  </w:style>
  <w:style w:type="paragraph" w:customStyle="1" w:styleId="bulletparaChar">
    <w:name w:val="bullet para Char"/>
    <w:basedOn w:val="Normal"/>
    <w:qFormat/>
    <w:pPr>
      <w:spacing w:before="80"/>
    </w:pPr>
    <w:rPr>
      <w:rFonts w:ascii="Arial" w:hAnsi="Arial" w:cs="Arial"/>
      <w:color w:val="000000"/>
      <w:sz w:val="20"/>
      <w:szCs w:val="26"/>
    </w:rPr>
  </w:style>
  <w:style w:type="character" w:customStyle="1" w:styleId="bulletparaCharChar">
    <w:name w:val="bullet para Char Char"/>
    <w:basedOn w:val="DefaultParagraphFont"/>
    <w:qFormat/>
    <w:rPr>
      <w:rFonts w:ascii="Arial" w:hAnsi="Arial" w:cs="Arial"/>
      <w:color w:val="000000"/>
      <w:szCs w:val="26"/>
      <w:lang w:val="en-US" w:eastAsia="en-US" w:bidi="ar-SA"/>
    </w:rPr>
  </w:style>
  <w:style w:type="paragraph" w:customStyle="1" w:styleId="CM45">
    <w:name w:val="CM45"/>
    <w:basedOn w:val="Normal"/>
    <w:next w:val="Normal"/>
    <w:qFormat/>
    <w:pPr>
      <w:widowControl w:val="0"/>
      <w:autoSpaceDE w:val="0"/>
      <w:autoSpaceDN w:val="0"/>
      <w:adjustRightInd w:val="0"/>
      <w:spacing w:after="120"/>
    </w:pPr>
    <w:rPr>
      <w:rFonts w:ascii="Win Key" w:hAnsi="Win Key"/>
      <w:sz w:val="24"/>
      <w:szCs w:val="24"/>
    </w:rPr>
  </w:style>
  <w:style w:type="paragraph" w:customStyle="1" w:styleId="Style3">
    <w:name w:val="Style3"/>
    <w:basedOn w:val="Normal"/>
    <w:qFormat/>
    <w:pPr>
      <w:spacing w:before="60" w:after="60"/>
    </w:pPr>
    <w:rPr>
      <w:rFonts w:ascii=".VnUniverseH" w:hAnsi=".VnUniverseH" w:cs=".VnUniverseH"/>
      <w:b/>
      <w:bCs/>
      <w:szCs w:val="28"/>
    </w:rPr>
  </w:style>
  <w:style w:type="paragraph" w:customStyle="1" w:styleId="1">
    <w:name w:val="1"/>
    <w:basedOn w:val="Normal"/>
    <w:qFormat/>
    <w:pPr>
      <w:spacing w:before="240" w:after="60"/>
      <w:jc w:val="both"/>
    </w:pPr>
    <w:rPr>
      <w:rFonts w:cs=".VnTime"/>
      <w:b/>
      <w:bCs/>
      <w:sz w:val="24"/>
      <w:szCs w:val="24"/>
    </w:rPr>
  </w:style>
  <w:style w:type="paragraph" w:customStyle="1" w:styleId="Style1">
    <w:name w:val="Style1"/>
    <w:basedOn w:val="Normal"/>
    <w:qFormat/>
    <w:pPr>
      <w:autoSpaceDE w:val="0"/>
      <w:autoSpaceDN w:val="0"/>
      <w:spacing w:before="60" w:after="60" w:line="360" w:lineRule="exact"/>
      <w:jc w:val="both"/>
    </w:pPr>
    <w:rPr>
      <w:rFonts w:ascii=".VnTimeH" w:hAnsi=".VnTimeH" w:cs=".VnTimeH"/>
      <w:b/>
      <w:bCs/>
      <w:sz w:val="24"/>
      <w:szCs w:val="24"/>
    </w:rPr>
  </w:style>
  <w:style w:type="character" w:customStyle="1" w:styleId="Style1Char">
    <w:name w:val="Style1 Char"/>
    <w:basedOn w:val="DefaultParagraphFont"/>
    <w:qFormat/>
    <w:rPr>
      <w:rFonts w:ascii=".VnTimeH" w:hAnsi=".VnTimeH" w:cs=".VnTimeH"/>
      <w:b/>
      <w:bCs/>
      <w:sz w:val="26"/>
      <w:szCs w:val="26"/>
      <w:lang w:val="en-US" w:eastAsia="zh-CN"/>
    </w:rPr>
  </w:style>
  <w:style w:type="paragraph" w:customStyle="1" w:styleId="Style2">
    <w:name w:val="Style2"/>
    <w:basedOn w:val="Normal"/>
    <w:qFormat/>
    <w:pPr>
      <w:numPr>
        <w:numId w:val="17"/>
      </w:numPr>
      <w:tabs>
        <w:tab w:val="left" w:pos="851"/>
      </w:tabs>
      <w:autoSpaceDE w:val="0"/>
      <w:autoSpaceDN w:val="0"/>
      <w:spacing w:before="60" w:after="60" w:line="360" w:lineRule="exact"/>
      <w:ind w:hanging="567"/>
      <w:jc w:val="both"/>
    </w:pPr>
    <w:rPr>
      <w:rFonts w:cs=".VnTime"/>
      <w:b/>
      <w:bCs/>
      <w:sz w:val="24"/>
      <w:szCs w:val="24"/>
    </w:rPr>
  </w:style>
  <w:style w:type="character" w:customStyle="1" w:styleId="BalloonTextChar">
    <w:name w:val="Balloon Text Char"/>
    <w:basedOn w:val="DefaultParagraphFont"/>
    <w:link w:val="BalloonText"/>
    <w:semiHidden/>
    <w:qFormat/>
    <w:rPr>
      <w:rFonts w:ascii="Tahoma" w:eastAsia="Times New Roman" w:hAnsi="Tahoma" w:cs="Tahoma"/>
      <w:sz w:val="16"/>
      <w:szCs w:val="16"/>
    </w:rPr>
  </w:style>
  <w:style w:type="character" w:customStyle="1" w:styleId="StyleArial">
    <w:name w:val="Style Arial"/>
    <w:basedOn w:val="DefaultParagraphFont"/>
    <w:qFormat/>
    <w:rPr>
      <w:rFonts w:ascii=".VnTime" w:hAnsi=".VnTime" w:cs=".VnTime"/>
      <w:sz w:val="28"/>
      <w:szCs w:val="28"/>
    </w:rPr>
  </w:style>
  <w:style w:type="paragraph" w:customStyle="1" w:styleId="Style5">
    <w:name w:val="Style5"/>
    <w:basedOn w:val="Normal"/>
    <w:next w:val="Normal"/>
    <w:autoRedefine/>
    <w:qFormat/>
    <w:rPr>
      <w:rFonts w:cs=".VnTime"/>
      <w:szCs w:val="28"/>
    </w:rPr>
  </w:style>
  <w:style w:type="table" w:customStyle="1" w:styleId="TableNormal1">
    <w:name w:val="Table Normal1"/>
    <w:semiHidden/>
    <w:qFormat/>
    <w:rPr>
      <w:rFonts w:ascii="Times New Roman" w:eastAsia="SimSun" w:hAnsi="Times New Roman" w:cs="Times New Roman"/>
    </w:rPr>
    <w:tblPr>
      <w:tblCellMar>
        <w:top w:w="0" w:type="dxa"/>
        <w:left w:w="108" w:type="dxa"/>
        <w:bottom w:w="0" w:type="dxa"/>
        <w:right w:w="108" w:type="dxa"/>
      </w:tblCellMar>
    </w:tblPr>
  </w:style>
  <w:style w:type="character" w:customStyle="1" w:styleId="PlainTextChar">
    <w:name w:val="Plain Text Char"/>
    <w:basedOn w:val="DefaultParagraphFont"/>
    <w:link w:val="PlainText"/>
    <w:qFormat/>
    <w:rPr>
      <w:rFonts w:ascii="Courier New" w:eastAsia="Times New Roman" w:hAnsi="Courier New" w:cs="Arial"/>
      <w:sz w:val="20"/>
      <w:szCs w:val="20"/>
    </w:rPr>
  </w:style>
  <w:style w:type="character" w:customStyle="1" w:styleId="CharCharChar">
    <w:name w:val="Char Char Char"/>
    <w:basedOn w:val="DefaultParagraphFont"/>
    <w:qFormat/>
    <w:rPr>
      <w:sz w:val="28"/>
      <w:szCs w:val="28"/>
      <w:lang w:val="en-US" w:eastAsia="en-US" w:bidi="ar-SA"/>
    </w:rPr>
  </w:style>
  <w:style w:type="character" w:customStyle="1" w:styleId="CharChar">
    <w:name w:val="Char Char"/>
    <w:basedOn w:val="DefaultParagraphFont"/>
    <w:qFormat/>
    <w:locked/>
    <w:rPr>
      <w:sz w:val="24"/>
      <w:szCs w:val="24"/>
      <w:lang w:val="en-US" w:eastAsia="en-US"/>
    </w:rPr>
  </w:style>
  <w:style w:type="character" w:customStyle="1" w:styleId="CharCharChar1">
    <w:name w:val="Char Char Char1"/>
    <w:basedOn w:val="DefaultParagraphFont"/>
    <w:qFormat/>
    <w:locked/>
    <w:rPr>
      <w:sz w:val="24"/>
      <w:szCs w:val="24"/>
      <w:lang w:val="en-US" w:eastAsia="en-US"/>
    </w:rPr>
  </w:style>
  <w:style w:type="character" w:customStyle="1" w:styleId="ListBullet2Char">
    <w:name w:val="List Bullet 2 Char"/>
    <w:basedOn w:val="DefaultParagraphFont"/>
    <w:link w:val="ListBullet2"/>
    <w:qFormat/>
    <w:locked/>
    <w:rPr>
      <w:rFonts w:ascii="Times New Roman" w:eastAsia="Times New Roman" w:hAnsi="Times New Roman" w:cs="Times New Roman"/>
      <w:color w:val="000000"/>
      <w:sz w:val="26"/>
      <w:szCs w:val="26"/>
      <w:lang w:eastAsia="ko-KR"/>
    </w:rPr>
  </w:style>
  <w:style w:type="character" w:customStyle="1" w:styleId="Italic">
    <w:name w:val="Italic"/>
    <w:qFormat/>
    <w:rPr>
      <w:rFonts w:ascii="Arial" w:hAnsi="Arial"/>
      <w:i/>
      <w:sz w:val="20"/>
    </w:rPr>
  </w:style>
  <w:style w:type="character" w:customStyle="1" w:styleId="CharChar4">
    <w:name w:val="Char Char4"/>
    <w:basedOn w:val="DefaultParagraphFont"/>
    <w:semiHidden/>
    <w:qFormat/>
    <w:locked/>
    <w:rPr>
      <w:rFonts w:ascii=".VnTimeH" w:hAnsi=".VnTimeH"/>
      <w:b/>
      <w:sz w:val="22"/>
      <w:szCs w:val="28"/>
      <w:lang w:val="pt-BR" w:eastAsia="en-US" w:bidi="ar-SA"/>
    </w:rPr>
  </w:style>
  <w:style w:type="character" w:customStyle="1" w:styleId="hcp2">
    <w:name w:val="hcp2"/>
    <w:basedOn w:val="DefaultParagraphFont"/>
    <w:qFormat/>
    <w:rPr>
      <w:rFonts w:ascii="Tahoma" w:hAnsi="Tahoma" w:cs="Tahoma" w:hint="default"/>
      <w:sz w:val="28"/>
      <w:szCs w:val="28"/>
    </w:rPr>
  </w:style>
  <w:style w:type="character" w:customStyle="1" w:styleId="hcp4">
    <w:name w:val="hcp4"/>
    <w:basedOn w:val="DefaultParagraphFont"/>
    <w:qFormat/>
    <w:rPr>
      <w:rFonts w:ascii="Tahoma" w:hAnsi="Tahoma" w:cs="Tahoma" w:hint="default"/>
      <w:szCs w:val="24"/>
    </w:rPr>
  </w:style>
  <w:style w:type="character" w:customStyle="1" w:styleId="hcp5">
    <w:name w:val="hcp5"/>
    <w:basedOn w:val="DefaultParagraphFont"/>
    <w:qFormat/>
    <w:rPr>
      <w:color w:val="FF0000"/>
    </w:rPr>
  </w:style>
  <w:style w:type="character" w:customStyle="1" w:styleId="hcp7">
    <w:name w:val="hcp7"/>
    <w:basedOn w:val="DefaultParagraphFont"/>
    <w:qFormat/>
    <w:rPr>
      <w:color w:val="0000FF"/>
    </w:rPr>
  </w:style>
  <w:style w:type="character" w:customStyle="1" w:styleId="hcp8">
    <w:name w:val="hcp8"/>
    <w:basedOn w:val="DefaultParagraphFont"/>
    <w:qFormat/>
    <w:rPr>
      <w:rFonts w:ascii="Tahoma" w:hAnsi="Tahoma" w:cs="Tahoma" w:hint="default"/>
      <w:iCs/>
      <w:szCs w:val="24"/>
    </w:rPr>
  </w:style>
  <w:style w:type="character" w:customStyle="1" w:styleId="hcp3">
    <w:name w:val="hcp3"/>
    <w:basedOn w:val="DefaultParagraphFont"/>
    <w:qFormat/>
  </w:style>
  <w:style w:type="character" w:customStyle="1" w:styleId="hcp6">
    <w:name w:val="hcp6"/>
    <w:basedOn w:val="DefaultParagraphFont"/>
    <w:qFormat/>
  </w:style>
  <w:style w:type="paragraph" w:customStyle="1" w:styleId="sach13-dinhdangdoanvanctrl7">
    <w:name w:val="sach13-dinhdangdoanvanctrl7"/>
    <w:basedOn w:val="Normal"/>
    <w:autoRedefine/>
    <w:qFormat/>
    <w:pPr>
      <w:tabs>
        <w:tab w:val="left" w:pos="1701"/>
        <w:tab w:val="right" w:pos="8364"/>
      </w:tabs>
      <w:spacing w:before="120" w:after="120"/>
      <w:ind w:firstLine="426"/>
      <w:jc w:val="both"/>
    </w:pPr>
    <w:rPr>
      <w:sz w:val="24"/>
    </w:rPr>
  </w:style>
  <w:style w:type="paragraph" w:customStyle="1" w:styleId="sach13bl-dungdinhdangtieudectrl8">
    <w:name w:val="sach13bl-dungdinhdangtieudectrl8"/>
    <w:basedOn w:val="Normal"/>
    <w:autoRedefine/>
    <w:qFormat/>
    <w:pPr>
      <w:tabs>
        <w:tab w:val="left" w:pos="1701"/>
        <w:tab w:val="right" w:pos="8364"/>
      </w:tabs>
      <w:spacing w:before="120" w:after="120"/>
      <w:ind w:firstLine="426"/>
    </w:pPr>
    <w:rPr>
      <w:b/>
      <w:sz w:val="26"/>
    </w:rPr>
  </w:style>
  <w:style w:type="paragraph" w:customStyle="1" w:styleId="sach12-dungdinhdangcachinhvectrl2">
    <w:name w:val="sach12-dungdinhdangcachinhvectrl2"/>
    <w:basedOn w:val="Normal"/>
    <w:qFormat/>
    <w:pPr>
      <w:tabs>
        <w:tab w:val="left" w:pos="1701"/>
        <w:tab w:val="right" w:pos="8364"/>
      </w:tabs>
      <w:spacing w:before="50" w:after="50"/>
      <w:ind w:firstLine="426"/>
      <w:jc w:val="both"/>
    </w:pPr>
    <w:rPr>
      <w:sz w:val="24"/>
    </w:rPr>
  </w:style>
  <w:style w:type="paragraph" w:customStyle="1" w:styleId="sach13bil-dungdingdangtieudenghienvadamctrl9">
    <w:name w:val="sach13bil-dungdingdangtieudenghienvadamctrl9"/>
    <w:basedOn w:val="Normal"/>
    <w:autoRedefine/>
    <w:qFormat/>
    <w:pPr>
      <w:tabs>
        <w:tab w:val="left" w:pos="2410"/>
        <w:tab w:val="right" w:pos="8789"/>
      </w:tabs>
      <w:spacing w:before="120" w:after="120"/>
      <w:ind w:firstLine="426"/>
    </w:pPr>
    <w:rPr>
      <w:sz w:val="26"/>
    </w:rPr>
  </w:style>
  <w:style w:type="paragraph" w:customStyle="1" w:styleId="sach12bh-dungdinhdangmuclonctrl4">
    <w:name w:val="sach12bh-dungdinhdangmuclonctrl4"/>
    <w:basedOn w:val="Normal"/>
    <w:autoRedefine/>
    <w:qFormat/>
    <w:pPr>
      <w:tabs>
        <w:tab w:val="left" w:pos="2410"/>
        <w:tab w:val="right" w:pos="8789"/>
      </w:tabs>
      <w:spacing w:before="120" w:after="120"/>
    </w:pPr>
    <w:rPr>
      <w:rFonts w:ascii=".VnTimeH" w:hAnsi=".VnTimeH"/>
      <w:i/>
      <w:sz w:val="22"/>
    </w:rPr>
  </w:style>
  <w:style w:type="paragraph" w:customStyle="1" w:styleId="sach13hdungdingdangcacchuhoactrl5">
    <w:name w:val="sach13hdungdingdangcacchuhoactrl5"/>
    <w:basedOn w:val="Normal"/>
    <w:autoRedefine/>
    <w:qFormat/>
    <w:pPr>
      <w:tabs>
        <w:tab w:val="left" w:pos="2410"/>
        <w:tab w:val="right" w:pos="8789"/>
      </w:tabs>
      <w:spacing w:before="120" w:after="120"/>
      <w:ind w:firstLine="426"/>
    </w:pPr>
    <w:rPr>
      <w:rFonts w:ascii=".VnTimeH" w:hAnsi=".VnTimeH"/>
      <w:b/>
      <w:i/>
      <w:sz w:val="26"/>
    </w:rPr>
  </w:style>
  <w:style w:type="paragraph" w:customStyle="1" w:styleId="sach13nghien-ctrl6">
    <w:name w:val="sach13nghien-ctrl6"/>
    <w:basedOn w:val="Normal"/>
    <w:autoRedefine/>
    <w:qFormat/>
    <w:pPr>
      <w:tabs>
        <w:tab w:val="left" w:pos="2410"/>
        <w:tab w:val="right" w:pos="8789"/>
      </w:tabs>
      <w:spacing w:before="120" w:after="120"/>
      <w:ind w:firstLine="426"/>
      <w:jc w:val="both"/>
    </w:pPr>
    <w:rPr>
      <w:b/>
      <w:sz w:val="26"/>
    </w:rPr>
  </w:style>
  <w:style w:type="paragraph" w:customStyle="1" w:styleId="sach12bi-dungdinhdangcacdemuchinhvectrl3">
    <w:name w:val="sach12bi-dungdinhdangcacdemuchinhvectrl3"/>
    <w:basedOn w:val="Normal"/>
    <w:autoRedefine/>
    <w:qFormat/>
    <w:pPr>
      <w:tabs>
        <w:tab w:val="left" w:pos="2410"/>
        <w:tab w:val="right" w:pos="8789"/>
      </w:tabs>
      <w:ind w:firstLine="426"/>
      <w:jc w:val="both"/>
    </w:pPr>
    <w:rPr>
      <w:sz w:val="24"/>
    </w:rPr>
  </w:style>
  <w:style w:type="character" w:customStyle="1" w:styleId="hcp9">
    <w:name w:val="hcp9"/>
    <w:basedOn w:val="DefaultParagraphFont"/>
    <w:qFormat/>
    <w:rPr>
      <w:rFonts w:ascii="Tahoma" w:hAnsi="Tahoma" w:cs="Tahoma" w:hint="default"/>
      <w:bCs/>
      <w:iCs/>
      <w:sz w:val="24"/>
      <w:szCs w:val="24"/>
    </w:rPr>
  </w:style>
  <w:style w:type="character" w:customStyle="1" w:styleId="hcp10">
    <w:name w:val="hcp10"/>
    <w:basedOn w:val="DefaultParagraphFont"/>
    <w:qFormat/>
    <w:rPr>
      <w:rFonts w:ascii="Tahoma" w:hAnsi="Tahoma" w:cs="Tahoma" w:hint="default"/>
      <w:sz w:val="24"/>
      <w:szCs w:val="24"/>
    </w:rPr>
  </w:style>
  <w:style w:type="character" w:customStyle="1" w:styleId="hcp15">
    <w:name w:val="hcp15"/>
    <w:basedOn w:val="DefaultParagraphFont"/>
    <w:qFormat/>
    <w:rPr>
      <w:rFonts w:ascii="Tahoma" w:hAnsi="Tahoma" w:cs="Tahoma" w:hint="default"/>
      <w:szCs w:val="24"/>
    </w:rPr>
  </w:style>
  <w:style w:type="character" w:customStyle="1" w:styleId="hcp16">
    <w:name w:val="hcp16"/>
    <w:basedOn w:val="DefaultParagraphFont"/>
    <w:qFormat/>
  </w:style>
  <w:style w:type="character" w:customStyle="1" w:styleId="hcp17">
    <w:name w:val="hcp17"/>
    <w:basedOn w:val="DefaultParagraphFont"/>
    <w:qFormat/>
    <w:rPr>
      <w:rFonts w:ascii="Tahoma" w:hAnsi="Tahoma" w:cs="Tahoma" w:hint="default"/>
      <w:sz w:val="24"/>
      <w:szCs w:val="24"/>
    </w:rPr>
  </w:style>
  <w:style w:type="character" w:customStyle="1" w:styleId="hcp19">
    <w:name w:val="hcp19"/>
    <w:basedOn w:val="DefaultParagraphFont"/>
    <w:qFormat/>
    <w:rPr>
      <w:rFonts w:ascii="Tahoma" w:hAnsi="Tahoma" w:cs="Tahoma" w:hint="default"/>
      <w:sz w:val="24"/>
      <w:szCs w:val="24"/>
    </w:rPr>
  </w:style>
  <w:style w:type="character" w:customStyle="1" w:styleId="hcp11">
    <w:name w:val="hcp11"/>
    <w:basedOn w:val="DefaultParagraphFont"/>
    <w:qFormat/>
  </w:style>
  <w:style w:type="character" w:customStyle="1" w:styleId="hcp12">
    <w:name w:val="hcp12"/>
    <w:basedOn w:val="DefaultParagraphFont"/>
    <w:qFormat/>
  </w:style>
  <w:style w:type="character" w:customStyle="1" w:styleId="hcp13">
    <w:name w:val="hcp13"/>
    <w:basedOn w:val="DefaultParagraphFont"/>
    <w:qFormat/>
  </w:style>
  <w:style w:type="character" w:customStyle="1" w:styleId="hcp14">
    <w:name w:val="hcp14"/>
    <w:basedOn w:val="DefaultParagraphFont"/>
    <w:qFormat/>
  </w:style>
  <w:style w:type="character" w:customStyle="1" w:styleId="hcp18">
    <w:name w:val="hcp18"/>
    <w:basedOn w:val="DefaultParagraphFont"/>
    <w:qFormat/>
  </w:style>
  <w:style w:type="character" w:customStyle="1" w:styleId="hcp22">
    <w:name w:val="hcp22"/>
    <w:basedOn w:val="DefaultParagraphFont"/>
    <w:qFormat/>
  </w:style>
  <w:style w:type="character" w:customStyle="1" w:styleId="CharChar3">
    <w:name w:val="Char Char3"/>
    <w:basedOn w:val="DefaultParagraphFont"/>
    <w:semiHidden/>
    <w:qFormat/>
    <w:locked/>
    <w:rPr>
      <w:b/>
      <w:bCs/>
      <w:i/>
      <w:iCs/>
      <w:sz w:val="26"/>
      <w:szCs w:val="26"/>
      <w:lang w:val="en-US" w:eastAsia="en-US" w:bidi="ar-SA"/>
    </w:rPr>
  </w:style>
  <w:style w:type="character" w:customStyle="1" w:styleId="DefaultChar">
    <w:name w:val="Default Char"/>
    <w:basedOn w:val="DefaultParagraphFont"/>
    <w:link w:val="Default"/>
    <w:qFormat/>
    <w:rPr>
      <w:rFonts w:ascii="Times New Roman" w:eastAsia="Times New Roman" w:hAnsi="Times New Roman" w:cs="Times New Roman"/>
      <w:color w:val="000000"/>
      <w:sz w:val="24"/>
      <w:szCs w:val="24"/>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emf"/><Relationship Id="rId117" Type="http://schemas.openxmlformats.org/officeDocument/2006/relationships/image" Target="media/image76.jpeg"/><Relationship Id="rId21" Type="http://schemas.openxmlformats.org/officeDocument/2006/relationships/image" Target="media/image12.wmf"/><Relationship Id="rId42" Type="http://schemas.openxmlformats.org/officeDocument/2006/relationships/image" Target="media/image33.emf"/><Relationship Id="rId47" Type="http://schemas.openxmlformats.org/officeDocument/2006/relationships/oleObject" Target="embeddings/oleObject3.bin"/><Relationship Id="rId63" Type="http://schemas.openxmlformats.org/officeDocument/2006/relationships/image" Target="media/image44.wmf"/><Relationship Id="rId68" Type="http://schemas.openxmlformats.org/officeDocument/2006/relationships/oleObject" Target="embeddings/oleObject15.bin"/><Relationship Id="rId84" Type="http://schemas.openxmlformats.org/officeDocument/2006/relationships/oleObject" Target="embeddings/oleObject19.bin"/><Relationship Id="rId89" Type="http://schemas.openxmlformats.org/officeDocument/2006/relationships/image" Target="media/image60.jpeg"/><Relationship Id="rId112" Type="http://schemas.openxmlformats.org/officeDocument/2006/relationships/image" Target="media/image730.jpeg"/><Relationship Id="rId16" Type="http://schemas.openxmlformats.org/officeDocument/2006/relationships/image" Target="media/image7.emf"/><Relationship Id="rId107" Type="http://schemas.openxmlformats.org/officeDocument/2006/relationships/image" Target="media/image71.jpeg"/><Relationship Id="rId11" Type="http://schemas.openxmlformats.org/officeDocument/2006/relationships/image" Target="media/image3.png"/><Relationship Id="rId32" Type="http://schemas.openxmlformats.org/officeDocument/2006/relationships/image" Target="media/image23.emf"/><Relationship Id="rId37" Type="http://schemas.openxmlformats.org/officeDocument/2006/relationships/image" Target="media/image28.emf"/><Relationship Id="rId53" Type="http://schemas.openxmlformats.org/officeDocument/2006/relationships/oleObject" Target="embeddings/oleObject6.bin"/><Relationship Id="rId58" Type="http://schemas.openxmlformats.org/officeDocument/2006/relationships/image" Target="media/image42.wmf"/><Relationship Id="rId74" Type="http://schemas.openxmlformats.org/officeDocument/2006/relationships/image" Target="media/image48.wmf"/><Relationship Id="rId79" Type="http://schemas.openxmlformats.org/officeDocument/2006/relationships/image" Target="media/image53.wmf"/><Relationship Id="rId102" Type="http://schemas.openxmlformats.org/officeDocument/2006/relationships/oleObject" Target="embeddings/oleObject25.bin"/><Relationship Id="rId123"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600.jpeg"/><Relationship Id="rId95" Type="http://schemas.openxmlformats.org/officeDocument/2006/relationships/image" Target="media/image64.png"/><Relationship Id="rId22" Type="http://schemas.openxmlformats.org/officeDocument/2006/relationships/image" Target="media/image13.png"/><Relationship Id="rId27" Type="http://schemas.openxmlformats.org/officeDocument/2006/relationships/image" Target="media/image18.emf"/><Relationship Id="rId43" Type="http://schemas.openxmlformats.org/officeDocument/2006/relationships/image" Target="media/image34.emf"/><Relationship Id="rId48" Type="http://schemas.openxmlformats.org/officeDocument/2006/relationships/image" Target="media/image37.wmf"/><Relationship Id="rId64" Type="http://schemas.openxmlformats.org/officeDocument/2006/relationships/oleObject" Target="embeddings/oleObject12.bin"/><Relationship Id="rId69" Type="http://schemas.openxmlformats.org/officeDocument/2006/relationships/image" Target="media/image46.wmf"/><Relationship Id="rId113" Type="http://schemas.openxmlformats.org/officeDocument/2006/relationships/image" Target="media/image74.png"/><Relationship Id="rId118" Type="http://schemas.openxmlformats.org/officeDocument/2006/relationships/image" Target="media/image760.jpeg"/><Relationship Id="rId80" Type="http://schemas.openxmlformats.org/officeDocument/2006/relationships/image" Target="media/image54.wmf"/><Relationship Id="rId85" Type="http://schemas.openxmlformats.org/officeDocument/2006/relationships/image" Target="media/image58.wmf"/><Relationship Id="rId12" Type="http://schemas.openxmlformats.org/officeDocument/2006/relationships/image" Target="media/image4.png"/><Relationship Id="rId17" Type="http://schemas.openxmlformats.org/officeDocument/2006/relationships/image" Target="media/image8.emf"/><Relationship Id="rId33" Type="http://schemas.openxmlformats.org/officeDocument/2006/relationships/image" Target="media/image24.emf"/><Relationship Id="rId38" Type="http://schemas.openxmlformats.org/officeDocument/2006/relationships/image" Target="media/image29.emf"/><Relationship Id="rId59" Type="http://schemas.openxmlformats.org/officeDocument/2006/relationships/oleObject" Target="embeddings/oleObject9.bin"/><Relationship Id="rId103" Type="http://schemas.openxmlformats.org/officeDocument/2006/relationships/image" Target="media/image69.wmf"/><Relationship Id="rId108" Type="http://schemas.openxmlformats.org/officeDocument/2006/relationships/image" Target="media/image710.jpeg"/><Relationship Id="rId54" Type="http://schemas.openxmlformats.org/officeDocument/2006/relationships/image" Target="media/image40.wmf"/><Relationship Id="rId70" Type="http://schemas.openxmlformats.org/officeDocument/2006/relationships/oleObject" Target="embeddings/oleObject16.bin"/><Relationship Id="rId75" Type="http://schemas.openxmlformats.org/officeDocument/2006/relationships/image" Target="media/image49.wmf"/><Relationship Id="rId91" Type="http://schemas.openxmlformats.org/officeDocument/2006/relationships/image" Target="media/image61.wmf"/><Relationship Id="rId96" Type="http://schemas.openxmlformats.org/officeDocument/2006/relationships/image" Target="media/image65.w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jpeg"/><Relationship Id="rId28" Type="http://schemas.openxmlformats.org/officeDocument/2006/relationships/image" Target="media/image19.emf"/><Relationship Id="rId49" Type="http://schemas.openxmlformats.org/officeDocument/2006/relationships/oleObject" Target="embeddings/oleObject4.bin"/><Relationship Id="rId114" Type="http://schemas.openxmlformats.org/officeDocument/2006/relationships/image" Target="media/image740.png"/><Relationship Id="rId119" Type="http://schemas.openxmlformats.org/officeDocument/2006/relationships/image" Target="media/image77.jpeg"/><Relationship Id="rId44" Type="http://schemas.openxmlformats.org/officeDocument/2006/relationships/image" Target="media/image35.wmf"/><Relationship Id="rId60" Type="http://schemas.openxmlformats.org/officeDocument/2006/relationships/oleObject" Target="embeddings/oleObject10.bin"/><Relationship Id="rId65" Type="http://schemas.openxmlformats.org/officeDocument/2006/relationships/oleObject" Target="embeddings/oleObject13.bin"/><Relationship Id="rId81" Type="http://schemas.openxmlformats.org/officeDocument/2006/relationships/image" Target="media/image55.wmf"/><Relationship Id="rId86" Type="http://schemas.openxmlformats.org/officeDocument/2006/relationships/oleObject" Target="embeddings/oleObject20.bin"/><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9.emf"/><Relationship Id="rId39" Type="http://schemas.openxmlformats.org/officeDocument/2006/relationships/image" Target="media/image30.emf"/><Relationship Id="rId109" Type="http://schemas.openxmlformats.org/officeDocument/2006/relationships/image" Target="media/image72.jpeg"/><Relationship Id="rId34" Type="http://schemas.openxmlformats.org/officeDocument/2006/relationships/image" Target="media/image25.emf"/><Relationship Id="rId50" Type="http://schemas.openxmlformats.org/officeDocument/2006/relationships/image" Target="media/image38.wmf"/><Relationship Id="rId55" Type="http://schemas.openxmlformats.org/officeDocument/2006/relationships/oleObject" Target="embeddings/oleObject7.bin"/><Relationship Id="rId76" Type="http://schemas.openxmlformats.org/officeDocument/2006/relationships/image" Target="media/image50.wmf"/><Relationship Id="rId97" Type="http://schemas.openxmlformats.org/officeDocument/2006/relationships/oleObject" Target="embeddings/oleObject23.bin"/><Relationship Id="rId104" Type="http://schemas.openxmlformats.org/officeDocument/2006/relationships/oleObject" Target="embeddings/oleObject26.bin"/><Relationship Id="rId120" Type="http://schemas.openxmlformats.org/officeDocument/2006/relationships/image" Target="http://www.toancau.com.vn/uploads/mo-hinh-tro-luc.jpg" TargetMode="External"/><Relationship Id="rId7" Type="http://schemas.openxmlformats.org/officeDocument/2006/relationships/endnotes" Target="endnotes.xml"/><Relationship Id="rId71" Type="http://schemas.openxmlformats.org/officeDocument/2006/relationships/image" Target="media/image47.wmf"/><Relationship Id="rId92" Type="http://schemas.openxmlformats.org/officeDocument/2006/relationships/oleObject" Target="embeddings/oleObject22.bin"/><Relationship Id="rId2" Type="http://schemas.openxmlformats.org/officeDocument/2006/relationships/numbering" Target="numbering.xml"/><Relationship Id="rId29" Type="http://schemas.openxmlformats.org/officeDocument/2006/relationships/image" Target="media/image20.emf"/><Relationship Id="rId24" Type="http://schemas.openxmlformats.org/officeDocument/2006/relationships/image" Target="media/image15.jpeg"/><Relationship Id="rId40" Type="http://schemas.openxmlformats.org/officeDocument/2006/relationships/image" Target="media/image31.emf"/><Relationship Id="rId45" Type="http://schemas.openxmlformats.org/officeDocument/2006/relationships/oleObject" Target="embeddings/oleObject2.bin"/><Relationship Id="rId66" Type="http://schemas.openxmlformats.org/officeDocument/2006/relationships/oleObject" Target="embeddings/oleObject14.bin"/><Relationship Id="rId87" Type="http://schemas.openxmlformats.org/officeDocument/2006/relationships/image" Target="media/image59.wmf"/><Relationship Id="rId110" Type="http://schemas.openxmlformats.org/officeDocument/2006/relationships/image" Target="media/image720.jpeg"/><Relationship Id="rId115" Type="http://schemas.openxmlformats.org/officeDocument/2006/relationships/image" Target="media/image75.jpeg"/><Relationship Id="rId61" Type="http://schemas.openxmlformats.org/officeDocument/2006/relationships/image" Target="media/image43.wmf"/><Relationship Id="rId82" Type="http://schemas.openxmlformats.org/officeDocument/2006/relationships/image" Target="media/image56.wmf"/><Relationship Id="rId19" Type="http://schemas.openxmlformats.org/officeDocument/2006/relationships/image" Target="media/image10.emf"/><Relationship Id="rId14" Type="http://schemas.openxmlformats.org/officeDocument/2006/relationships/image" Target="media/image6.wmf"/><Relationship Id="rId30" Type="http://schemas.openxmlformats.org/officeDocument/2006/relationships/image" Target="media/image21.emf"/><Relationship Id="rId35" Type="http://schemas.openxmlformats.org/officeDocument/2006/relationships/image" Target="media/image26.emf"/><Relationship Id="rId56" Type="http://schemas.openxmlformats.org/officeDocument/2006/relationships/image" Target="media/image41.wmf"/><Relationship Id="rId77" Type="http://schemas.openxmlformats.org/officeDocument/2006/relationships/image" Target="media/image51.wmf"/><Relationship Id="rId100" Type="http://schemas.openxmlformats.org/officeDocument/2006/relationships/oleObject" Target="embeddings/oleObject24.bin"/><Relationship Id="rId105" Type="http://schemas.openxmlformats.org/officeDocument/2006/relationships/image" Target="media/image70.jpeg"/><Relationship Id="rId8" Type="http://schemas.openxmlformats.org/officeDocument/2006/relationships/footer" Target="footer1.xml"/><Relationship Id="rId51" Type="http://schemas.openxmlformats.org/officeDocument/2006/relationships/oleObject" Target="embeddings/oleObject5.bin"/><Relationship Id="rId72" Type="http://schemas.openxmlformats.org/officeDocument/2006/relationships/oleObject" Target="embeddings/oleObject17.bin"/><Relationship Id="rId93" Type="http://schemas.openxmlformats.org/officeDocument/2006/relationships/image" Target="media/image62.png"/><Relationship Id="rId98" Type="http://schemas.openxmlformats.org/officeDocument/2006/relationships/image" Target="media/image66.png"/><Relationship Id="rId121" Type="http://schemas.openxmlformats.org/officeDocument/2006/relationships/footer" Target="footer2.xml"/><Relationship Id="rId3" Type="http://schemas.openxmlformats.org/officeDocument/2006/relationships/styles" Target="styles.xml"/><Relationship Id="rId25" Type="http://schemas.openxmlformats.org/officeDocument/2006/relationships/image" Target="media/image16.emf"/><Relationship Id="rId46" Type="http://schemas.openxmlformats.org/officeDocument/2006/relationships/image" Target="media/image36.wmf"/><Relationship Id="rId67" Type="http://schemas.openxmlformats.org/officeDocument/2006/relationships/image" Target="media/image45.wmf"/><Relationship Id="rId116" Type="http://schemas.openxmlformats.org/officeDocument/2006/relationships/image" Target="media/image750.jpeg"/><Relationship Id="rId20" Type="http://schemas.openxmlformats.org/officeDocument/2006/relationships/image" Target="media/image11.wmf"/><Relationship Id="rId41" Type="http://schemas.openxmlformats.org/officeDocument/2006/relationships/image" Target="media/image32.emf"/><Relationship Id="rId62" Type="http://schemas.openxmlformats.org/officeDocument/2006/relationships/oleObject" Target="embeddings/oleObject11.bin"/><Relationship Id="rId83" Type="http://schemas.openxmlformats.org/officeDocument/2006/relationships/image" Target="media/image57.wmf"/><Relationship Id="rId88" Type="http://schemas.openxmlformats.org/officeDocument/2006/relationships/oleObject" Target="embeddings/oleObject21.bin"/><Relationship Id="rId111" Type="http://schemas.openxmlformats.org/officeDocument/2006/relationships/image" Target="media/image73.jpeg"/><Relationship Id="rId15" Type="http://schemas.openxmlformats.org/officeDocument/2006/relationships/oleObject" Target="embeddings/oleObject1.bin"/><Relationship Id="rId36" Type="http://schemas.openxmlformats.org/officeDocument/2006/relationships/image" Target="media/image27.emf"/><Relationship Id="rId57" Type="http://schemas.openxmlformats.org/officeDocument/2006/relationships/oleObject" Target="embeddings/oleObject8.bin"/><Relationship Id="rId106" Type="http://schemas.openxmlformats.org/officeDocument/2006/relationships/image" Target="media/image700.jpeg"/><Relationship Id="rId10" Type="http://schemas.openxmlformats.org/officeDocument/2006/relationships/image" Target="media/image2.png"/><Relationship Id="rId31" Type="http://schemas.openxmlformats.org/officeDocument/2006/relationships/image" Target="media/image22.emf"/><Relationship Id="rId52" Type="http://schemas.openxmlformats.org/officeDocument/2006/relationships/image" Target="media/image39.wmf"/><Relationship Id="rId73" Type="http://schemas.openxmlformats.org/officeDocument/2006/relationships/oleObject" Target="embeddings/oleObject18.bin"/><Relationship Id="rId78" Type="http://schemas.openxmlformats.org/officeDocument/2006/relationships/image" Target="media/image52.wmf"/><Relationship Id="rId94" Type="http://schemas.openxmlformats.org/officeDocument/2006/relationships/image" Target="media/image63.png"/><Relationship Id="rId99" Type="http://schemas.openxmlformats.org/officeDocument/2006/relationships/image" Target="media/image67.wmf"/><Relationship Id="rId101" Type="http://schemas.openxmlformats.org/officeDocument/2006/relationships/image" Target="media/image68.wmf"/><Relationship Id="rId1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378"/>
    <customShpInfo spid="_x0000_s2379"/>
    <customShpInfo spid="_x0000_s2377"/>
    <customShpInfo spid="_x0000_s2381"/>
    <customShpInfo spid="_x0000_s2382"/>
    <customShpInfo spid="_x0000_s2384"/>
    <customShpInfo spid="_x0000_s2383"/>
    <customShpInfo spid="_x0000_s2391"/>
    <customShpInfo spid="_x0000_s2392"/>
    <customShpInfo spid="_x0000_s2393"/>
    <customShpInfo spid="_x0000_s239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24971</Words>
  <Characters>142339</Characters>
  <Application>Microsoft Office Word</Application>
  <DocSecurity>0</DocSecurity>
  <Lines>1186</Lines>
  <Paragraphs>333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166977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cp:revision>
  <cp:lastPrinted>2024-12-13T11:04:00Z</cp:lastPrinted>
  <dcterms:created xsi:type="dcterms:W3CDTF">2020-10-27T03:50:00Z</dcterms:created>
  <dcterms:modified xsi:type="dcterms:W3CDTF">2024-12-13T11:04:00Z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C78C002395184FCAAB51FB2A96027009_13</vt:lpwstr>
  </property>
</Properties>
</file>